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6CB8" w:rsidRPr="00237C75" w:rsidRDefault="00DA6CB8" w:rsidP="00DA6CB8">
      <w:pPr>
        <w:ind w:right="-24"/>
        <w:rPr>
          <w:rFonts w:ascii="Franklin Gothic Book" w:hAnsi="Franklin Gothic Book"/>
        </w:rPr>
      </w:pPr>
      <w:r>
        <w:rPr>
          <w:rFonts w:ascii="Franklin Gothic Book" w:hAnsi="Franklin Gothic Book"/>
        </w:rPr>
        <w:pict>
          <v:group id="_x0000_s1026" style="position:absolute;margin-left:-11.05pt;margin-top:7.95pt;width:531pt;height:135pt;z-index:251659264" coordorigin="567,567" coordsize="10440,2700">
            <v:group id="_x0000_s1027" style="position:absolute;left:567;top:567;width:10440;height:2700" coordorigin="621,954" coordsize="10440,2700">
              <v:rect id="_x0000_s1028"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30" style="position:absolute;left:8721;top:2934;width:2160;height:717" wrapcoords="-120 -450 -120 21150 21720 21150 21720 -450 -120 -450" filled="f" fillcolor="#bbe0e3" strokecolor="#330" strokeweight=".5pt">
                <v:textbox style="mso-next-textbox:#_x0000_s1030" inset="0,0,0,0">
                  <w:txbxContent>
                    <w:p w:rsidR="00DA6CB8" w:rsidRPr="00D331A5" w:rsidRDefault="00DA6CB8" w:rsidP="00DA6CB8">
                      <w:pPr>
                        <w:autoSpaceDE w:val="0"/>
                        <w:autoSpaceDN w:val="0"/>
                        <w:adjustRightInd w:val="0"/>
                        <w:jc w:val="right"/>
                        <w:rPr>
                          <w:rFonts w:ascii="Arial" w:hAnsi="Arial" w:cs="Arial"/>
                          <w:b/>
                          <w:bCs/>
                          <w:color w:val="000000"/>
                          <w:szCs w:val="32"/>
                        </w:rPr>
                      </w:pPr>
                      <w:r>
                        <w:rPr>
                          <w:rFonts w:ascii="Arial" w:hAnsi="Arial" w:cs="Arial"/>
                          <w:b/>
                          <w:bCs/>
                          <w:color w:val="000000"/>
                          <w:szCs w:val="32"/>
                        </w:rPr>
                        <w:t xml:space="preserve"> № 14 ч. 1 (185</w:t>
                      </w:r>
                      <w:r w:rsidRPr="00D331A5">
                        <w:rPr>
                          <w:rFonts w:ascii="Arial" w:hAnsi="Arial" w:cs="Arial"/>
                          <w:b/>
                          <w:bCs/>
                          <w:color w:val="000000"/>
                          <w:szCs w:val="32"/>
                        </w:rPr>
                        <w:t xml:space="preserve">)  </w:t>
                      </w:r>
                    </w:p>
                    <w:p w:rsidR="00DA6CB8" w:rsidRDefault="00DA6CB8" w:rsidP="00DA6CB8">
                      <w:pPr>
                        <w:autoSpaceDE w:val="0"/>
                        <w:autoSpaceDN w:val="0"/>
                        <w:adjustRightInd w:val="0"/>
                        <w:jc w:val="right"/>
                        <w:rPr>
                          <w:rFonts w:ascii="Arial" w:hAnsi="Arial" w:cs="Arial"/>
                          <w:b/>
                          <w:bCs/>
                          <w:color w:val="000000"/>
                          <w:szCs w:val="32"/>
                        </w:rPr>
                      </w:pPr>
                      <w:r>
                        <w:rPr>
                          <w:rFonts w:ascii="Arial" w:hAnsi="Arial" w:cs="Arial"/>
                          <w:b/>
                          <w:bCs/>
                          <w:color w:val="000000"/>
                          <w:szCs w:val="32"/>
                        </w:rPr>
                        <w:t>31 июля</w:t>
                      </w:r>
                      <w:r w:rsidRPr="00D331A5">
                        <w:rPr>
                          <w:rFonts w:ascii="Arial" w:hAnsi="Arial" w:cs="Arial"/>
                          <w:b/>
                          <w:bCs/>
                          <w:color w:val="000000"/>
                          <w:szCs w:val="32"/>
                        </w:rPr>
                        <w:t xml:space="preserve"> 2019</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801;top:1134;width:1641;height:1980" wrapcoords="-191 0 -191 19376 3441 20329 8793 20329 10131 21282 10322 21282 11278 21282 11469 21282 12807 20329 18159 20329 21600 19376 21600 0 -191 0">
                <v:imagedata r:id="rId8" o:title="gerb_z"/>
              </v:shape>
              <v:shape id="_x0000_s1032" type="#_x0000_t75" style="position:absolute;left:8541;top:1134;width:2346;height:1800" wrapcoords="-35 0 -35 21548 21600 21548 21600 0 -35 0">
                <v:imagedata r:id="rId9" o:title="VKlamm_SUZUN_9362" cropbottom="-2217f"/>
              </v:shape>
            </v:group>
            <v:rect id="_x0000_s1033" style="position:absolute;left:2367;top:2367;width:6057;height:900;v-text-anchor:middle" filled="f" fillcolor="#bbe0e3" stroked="f">
              <v:textbox style="mso-next-textbox:#_x0000_s1033" inset="0,0,0,0">
                <w:txbxContent>
                  <w:p w:rsidR="00DA6CB8" w:rsidRDefault="00DA6CB8" w:rsidP="00DA6CB8">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31 экземпляр</w:t>
                    </w:r>
                  </w:p>
                </w:txbxContent>
              </v:textbox>
            </v:rect>
          </v:group>
        </w:pict>
      </w:r>
      <w:r w:rsidRPr="00237C75">
        <w:rPr>
          <w:rFonts w:ascii="Franklin Gothic Book" w:hAnsi="Franklin Gothic Book"/>
          <w:noProof/>
        </w:rPr>
        <mc:AlternateContent>
          <mc:Choice Requires="wps">
            <w:drawing>
              <wp:anchor distT="0" distB="0" distL="114300" distR="114300" simplePos="0" relativeHeight="251660288" behindDoc="0" locked="0" layoutInCell="1" allowOverlap="1" wp14:anchorId="32A8D9D6" wp14:editId="12B9BEC9">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Pr="00237C75">
        <w:rPr>
          <w:rFonts w:ascii="Franklin Gothic Book" w:hAnsi="Franklin Gothic Book"/>
        </w:rPr>
        <w:t xml:space="preserve"> </w:t>
      </w: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tbl>
      <w:tblPr>
        <w:tblpPr w:leftFromText="180" w:rightFromText="180" w:bottomFromText="200" w:vertAnchor="text" w:horzAnchor="margin" w:tblpY="711"/>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5"/>
        <w:gridCol w:w="963"/>
      </w:tblGrid>
      <w:tr w:rsidR="00DA6CB8" w:rsidRPr="002B7337" w:rsidTr="00461740">
        <w:trPr>
          <w:trHeight w:val="553"/>
        </w:trPr>
        <w:tc>
          <w:tcPr>
            <w:tcW w:w="4550"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DA6CB8" w:rsidRPr="002B7337" w:rsidRDefault="00DA6CB8" w:rsidP="00461740">
            <w:pPr>
              <w:ind w:right="-24"/>
              <w:jc w:val="both"/>
              <w:rPr>
                <w:rFonts w:ascii="Franklin Gothic Book" w:hAnsi="Franklin Gothic Book"/>
                <w:b/>
                <w:lang w:eastAsia="en-US"/>
              </w:rPr>
            </w:pPr>
            <w:r w:rsidRPr="002B7337">
              <w:rPr>
                <w:rFonts w:ascii="Franklin Gothic Book" w:hAnsi="Franklin Gothic Book"/>
                <w:b/>
                <w:lang w:eastAsia="en-US"/>
              </w:rPr>
              <w:t>Читайте в выпуске:</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jc w:val="both"/>
              <w:rPr>
                <w:rFonts w:ascii="Franklin Gothic Book" w:hAnsi="Franklin Gothic Book"/>
                <w:b/>
                <w:lang w:eastAsia="en-US"/>
              </w:rPr>
            </w:pP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1. Распоряжение администрации Сузунского района от 12.07.2019 № 206 «Об организации комиссионных проверок добровольных пожарных команд Сузунского района»</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3</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2. Распоряжение администрации Сузунского района от 12.07.2019 № 207 «Об организации дежурства в выходные и нерабочие праздничные дни»</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5</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3. Постановление администрации Сузунского района от 19.07.2019 № 232 «О внесении изменений в Порядок открытия и ведения лицевых счетов  для учета операций, осуществляемых участниками бюджетного процесса поселений, входящих в состав Сузунского района Новосибирской области, в рамках их бюджетных полномочий, утвержденный постановлением администрации Сузунского района от 21.12.2018 № 422»</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8</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4. Постановление администрации Сузунского района от 19.07.2019 № 233 «О внесении изменений в Порядок открытия и ведения лицевых счетов муниципальных бюджетных учреждений Сузунского района, утвержденный постановлением администрации Сузунского района от 21.12.2018 № 419»</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9</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5. Постановление администрации Сузунского района от 19.07.2019 № 234 «О внесении изменений в Порядок открытия и ведения лицевых счетов  муниципальных казенных учреждений Сузунского района, утвержденный постановлением администрации Сузунского района от 21.12.2018 № 418»</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10</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6. Постановление администрации Сузунского района от 19.07.2019 № 235 «О внесении изменений в Порядок открытия и ведения лицевых счетов  муниципальных автономных учреждений Сузунского района, утвержденный постановлением администрации Сузунского района от 21.12.2018 № 420»</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11</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7. Постановление администрации Сузунского района от 22.07.2019 № 236 «Об общественном совете по молодёжной политике при Главе Сузунского района»</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12</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8. Постановление администрации Сузунского района от 22.07.2019 № 237 «О внесении изменений в постановление  администрации Сузунского района от 22.11.2010 № 208»</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17</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9. Постановление администрации Сузунского района от 22.07.2019 № 238 «Об утверждении административного регламента предоставления муниципальной  услуги по выдаче задания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19</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10. Постановление администрации Сузунского района от 22.07.2019 № 239 «Об утверждении административного регламента предоставления муниципальной  услуги по приемке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33</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lastRenderedPageBreak/>
              <w:t>11. Постановление администрации Сузунского района от 22.07.2019 № 240 «Об утверждении Положения об оценке эффективности деятельности муниципальных унитарных предприятий, муниципальных бюджетных и автономных учреждений Сузунского района»</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47</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12. Постановление администрации Сузунского района от 22.07.2019 № 241 «О порядке осуществления заимствований муниципальными унитарными предприятиями Сузунского района»</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71</w:t>
            </w:r>
          </w:p>
        </w:tc>
      </w:tr>
      <w:tr w:rsidR="00DA6CB8" w:rsidRPr="002B7337"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13. Распоряжение администрации Сузунского района от 22.07.2019 № 209 «О подготовке прогноза социально-экономического развития Сузунского района на 2020 год и плановый период 2021 – 2022 годов»</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75</w:t>
            </w:r>
          </w:p>
        </w:tc>
      </w:tr>
      <w:tr w:rsidR="00DA6CB8" w:rsidRPr="002B7337" w:rsidTr="00461740">
        <w:trPr>
          <w:trHeight w:val="482"/>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14. Распоряжение администрации Сузунского района от 23.07.2019 № 212 «Об организации районного соревнования   среди   механизаторов, занятых на уборке урожая,  в 2019 году»</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85</w:t>
            </w:r>
          </w:p>
        </w:tc>
      </w:tr>
      <w:tr w:rsidR="00DA6CB8" w:rsidRPr="00C2187C" w:rsidTr="00461740">
        <w:trPr>
          <w:trHeight w:val="497"/>
        </w:trPr>
        <w:tc>
          <w:tcPr>
            <w:tcW w:w="4550" w:type="pct"/>
            <w:tcBorders>
              <w:top w:val="single" w:sz="4" w:space="0" w:color="auto"/>
              <w:left w:val="single" w:sz="4" w:space="0" w:color="auto"/>
              <w:bottom w:val="single" w:sz="4" w:space="0" w:color="auto"/>
              <w:right w:val="single" w:sz="4" w:space="0" w:color="auto"/>
            </w:tcBorders>
            <w:shd w:val="clear" w:color="auto" w:fill="auto"/>
          </w:tcPr>
          <w:p w:rsidR="00DA6CB8" w:rsidRPr="002B7337" w:rsidRDefault="00DA6CB8" w:rsidP="00461740">
            <w:pPr>
              <w:pStyle w:val="ConsPlusTitle"/>
              <w:ind w:right="-24"/>
              <w:jc w:val="both"/>
              <w:rPr>
                <w:rFonts w:ascii="Franklin Gothic Book" w:hAnsi="Franklin Gothic Book"/>
                <w:b w:val="0"/>
                <w:bCs/>
                <w:sz w:val="24"/>
                <w:szCs w:val="24"/>
                <w:lang w:eastAsia="en-US"/>
              </w:rPr>
            </w:pPr>
            <w:r w:rsidRPr="002B7337">
              <w:rPr>
                <w:rFonts w:ascii="Franklin Gothic Book" w:hAnsi="Franklin Gothic Book"/>
                <w:b w:val="0"/>
                <w:bCs/>
                <w:sz w:val="24"/>
                <w:szCs w:val="24"/>
                <w:lang w:eastAsia="en-US"/>
              </w:rPr>
              <w:t>15. Постановление администрации Сузунского района от 24.07.2019 № 244 «Об исполнении бюджета Сузунского района за первое полугодие 2019 года»</w:t>
            </w:r>
          </w:p>
        </w:tc>
        <w:tc>
          <w:tcPr>
            <w:tcW w:w="450"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2B7337" w:rsidRDefault="00DA6CB8" w:rsidP="00461740">
            <w:pPr>
              <w:ind w:right="-24"/>
              <w:rPr>
                <w:rFonts w:ascii="Franklin Gothic Book" w:hAnsi="Franklin Gothic Book"/>
                <w:b/>
                <w:bCs/>
                <w:lang w:eastAsia="en-US"/>
              </w:rPr>
            </w:pPr>
            <w:r w:rsidRPr="002B7337">
              <w:rPr>
                <w:rFonts w:ascii="Franklin Gothic Book" w:hAnsi="Franklin Gothic Book"/>
                <w:b/>
                <w:bCs/>
                <w:lang w:eastAsia="en-US"/>
              </w:rPr>
              <w:t>с. 89</w:t>
            </w:r>
          </w:p>
        </w:tc>
      </w:tr>
    </w:tbl>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br w:type="page"/>
      </w:r>
      <w:r w:rsidRPr="000C3700">
        <w:rPr>
          <w:rFonts w:ascii="Franklin Gothic Book" w:hAnsi="Franklin Gothic Book"/>
          <w:noProof/>
          <w:color w:val="000000" w:themeColor="text1"/>
        </w:rPr>
        <w:lastRenderedPageBreak/>
        <w:drawing>
          <wp:inline distT="0" distB="0" distL="0" distR="0" wp14:anchorId="1FDAB574" wp14:editId="246FF749">
            <wp:extent cx="638175" cy="771525"/>
            <wp:effectExtent l="19050" t="0" r="9525" b="0"/>
            <wp:docPr id="7" name="Рисунок 7"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0"/>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АДМИНИСТРАЦИЯ </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СУЗУНСКОГО РАЙОНА </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РАСПОРЯЖЕНИЕ</w:t>
      </w:r>
    </w:p>
    <w:p w:rsidR="00DA6CB8" w:rsidRPr="000C3700" w:rsidRDefault="00DA6CB8" w:rsidP="00DA6CB8">
      <w:pPr>
        <w:jc w:val="center"/>
        <w:rPr>
          <w:rFonts w:ascii="Franklin Gothic Book" w:hAnsi="Franklin Gothic Book"/>
          <w:b/>
          <w:color w:val="000000" w:themeColor="text1"/>
          <w:spacing w:val="30"/>
        </w:rPr>
      </w:pPr>
    </w:p>
    <w:p w:rsidR="00DA6CB8" w:rsidRPr="000C3700" w:rsidRDefault="00DA6CB8" w:rsidP="00DA6CB8">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От 12.07.2019</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206</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Об организации комиссионных проверок</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добровольных пожарных команд Сузунского района</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r>
      <w:proofErr w:type="gramStart"/>
      <w:r w:rsidRPr="000C3700">
        <w:rPr>
          <w:rFonts w:ascii="Franklin Gothic Book" w:hAnsi="Franklin Gothic Book"/>
          <w:color w:val="000000" w:themeColor="text1"/>
          <w:spacing w:val="9"/>
        </w:rPr>
        <w:t xml:space="preserve">В соответствии с положениями федеральных законов от </w:t>
      </w:r>
      <w:r w:rsidRPr="000C3700">
        <w:rPr>
          <w:rFonts w:ascii="Franklin Gothic Book" w:hAnsi="Franklin Gothic Book"/>
          <w:color w:val="000000" w:themeColor="text1"/>
        </w:rPr>
        <w:t>06.10.2003 № 131-ФЗ «Об общих принципах организации местного самоуправления в Российской Федерации», от 21.12.1994 № 69-ФЗ «О пожарной безопасности», от 06.05.2011 № 100-ФЗ   «О добровольной пожарной охране», от 12.01.1996 № 7-ФЗ «О некоммерческих организациях», от 19.05.1995 № 82-ФЗ «Об общественных объединениях», решением комиссии по чрезвычайным ситуациям и пожарной безопасности Сузунского района от 25.06.2019 № 10,</w:t>
      </w:r>
      <w:proofErr w:type="gramEnd"/>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tabs>
          <w:tab w:val="left" w:pos="1134"/>
        </w:tabs>
        <w:ind w:firstLine="708"/>
        <w:jc w:val="both"/>
        <w:rPr>
          <w:rFonts w:ascii="Franklin Gothic Book" w:hAnsi="Franklin Gothic Book"/>
          <w:color w:val="000000" w:themeColor="text1"/>
        </w:rPr>
      </w:pPr>
      <w:r w:rsidRPr="000C3700">
        <w:rPr>
          <w:rFonts w:ascii="Franklin Gothic Book" w:hAnsi="Franklin Gothic Book"/>
          <w:color w:val="000000" w:themeColor="text1"/>
        </w:rPr>
        <w:t>1. Утвердить график проверок добровольных пожарных команд Сузунского района на второе полугодие 2019 года согласно приложению.</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2.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распоряжения возложить на заместителя главы администрации Сузунского района </w:t>
      </w:r>
      <w:proofErr w:type="spellStart"/>
      <w:r w:rsidRPr="000C3700">
        <w:rPr>
          <w:rFonts w:ascii="Franklin Gothic Book" w:hAnsi="Franklin Gothic Book"/>
          <w:color w:val="000000" w:themeColor="text1"/>
        </w:rPr>
        <w:t>Пронькина</w:t>
      </w:r>
      <w:proofErr w:type="spellEnd"/>
      <w:r w:rsidRPr="000C3700">
        <w:rPr>
          <w:rFonts w:ascii="Franklin Gothic Book" w:hAnsi="Franklin Gothic Book"/>
          <w:color w:val="000000" w:themeColor="text1"/>
        </w:rPr>
        <w:t xml:space="preserve"> А.В.</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Исполняющий</w:t>
      </w:r>
      <w:proofErr w:type="gramEnd"/>
      <w:r w:rsidRPr="000C3700">
        <w:rPr>
          <w:rFonts w:ascii="Franklin Gothic Book" w:hAnsi="Franklin Gothic Book"/>
          <w:color w:val="000000" w:themeColor="text1"/>
        </w:rPr>
        <w:t xml:space="preserve"> обязанности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Главы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И.В. Кокунова</w:t>
      </w:r>
    </w:p>
    <w:p w:rsidR="00DA6CB8" w:rsidRPr="000C3700" w:rsidRDefault="00DA6CB8" w:rsidP="00DA6CB8">
      <w:pPr>
        <w:jc w:val="right"/>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ind w:firstLine="708"/>
        <w:rPr>
          <w:rFonts w:ascii="Franklin Gothic Book" w:hAnsi="Franklin Gothic Book"/>
          <w:color w:val="000000" w:themeColor="text1"/>
        </w:rPr>
      </w:pPr>
      <w:r w:rsidRPr="000C3700">
        <w:rPr>
          <w:rFonts w:ascii="Franklin Gothic Book" w:hAnsi="Franklin Gothic Book"/>
          <w:color w:val="000000" w:themeColor="text1"/>
        </w:rPr>
        <w:lastRenderedPageBreak/>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ПРИЛОЖЕНИЕ </w:t>
      </w:r>
    </w:p>
    <w:p w:rsidR="00DA6CB8" w:rsidRPr="000C3700" w:rsidRDefault="00DA6CB8" w:rsidP="00DA6CB8">
      <w:pPr>
        <w:ind w:firstLine="708"/>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к распоряжению администрации </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Сузунского района</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от 12.07.2019 № </w:t>
      </w:r>
      <w:r w:rsidRPr="000C3700">
        <w:rPr>
          <w:rFonts w:ascii="Franklin Gothic Book" w:hAnsi="Franklin Gothic Book"/>
          <w:color w:val="000000" w:themeColor="text1"/>
        </w:rPr>
        <w:t>206</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p>
    <w:p w:rsidR="00DA6CB8" w:rsidRPr="000C3700" w:rsidRDefault="00DA6CB8" w:rsidP="00DA6CB8">
      <w:pPr>
        <w:rPr>
          <w:rFonts w:ascii="Franklin Gothic Book" w:hAnsi="Franklin Gothic Book"/>
          <w:color w:val="000000" w:themeColor="text1"/>
        </w:rPr>
      </w:pPr>
    </w:p>
    <w:p w:rsidR="00DA6CB8" w:rsidRPr="000C3700" w:rsidRDefault="00DA6CB8" w:rsidP="00DA6CB8">
      <w:pPr>
        <w:tabs>
          <w:tab w:val="left" w:pos="0"/>
        </w:tabs>
        <w:jc w:val="center"/>
        <w:rPr>
          <w:rFonts w:ascii="Franklin Gothic Book" w:hAnsi="Franklin Gothic Book"/>
          <w:b/>
          <w:color w:val="000000" w:themeColor="text1"/>
        </w:rPr>
      </w:pPr>
      <w:r w:rsidRPr="000C3700">
        <w:rPr>
          <w:rFonts w:ascii="Franklin Gothic Book" w:hAnsi="Franklin Gothic Book"/>
          <w:b/>
          <w:color w:val="000000" w:themeColor="text1"/>
        </w:rPr>
        <w:t>График</w:t>
      </w:r>
    </w:p>
    <w:p w:rsidR="00DA6CB8" w:rsidRPr="000C3700" w:rsidRDefault="00DA6CB8" w:rsidP="00DA6CB8">
      <w:pPr>
        <w:tabs>
          <w:tab w:val="left" w:pos="3180"/>
        </w:tabs>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проверок добровольных пожарных команд Сузунского района </w:t>
      </w:r>
    </w:p>
    <w:p w:rsidR="00DA6CB8" w:rsidRPr="000C3700" w:rsidRDefault="00DA6CB8" w:rsidP="00DA6CB8">
      <w:pPr>
        <w:tabs>
          <w:tab w:val="left" w:pos="3180"/>
        </w:tabs>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на второе полугодие 2019 года </w:t>
      </w:r>
    </w:p>
    <w:p w:rsidR="00DA6CB8" w:rsidRPr="000C3700" w:rsidRDefault="00DA6CB8" w:rsidP="00DA6CB8">
      <w:pPr>
        <w:tabs>
          <w:tab w:val="left" w:pos="3180"/>
        </w:tabs>
        <w:jc w:val="center"/>
        <w:rPr>
          <w:rFonts w:ascii="Franklin Gothic Book" w:hAnsi="Franklin Gothic Book"/>
          <w:b/>
          <w:color w:val="000000" w:themeColor="text1"/>
        </w:rPr>
      </w:pPr>
      <w:r w:rsidRPr="000C3700">
        <w:rPr>
          <w:rFonts w:ascii="Franklin Gothic Book" w:hAnsi="Franklin Gothic Book"/>
          <w:b/>
          <w:color w:val="000000" w:themeColor="text1"/>
        </w:rPr>
        <w:t>(по вопросам наличия исправной техники и пожарного инвентаря)</w:t>
      </w:r>
    </w:p>
    <w:tbl>
      <w:tblPr>
        <w:tblpPr w:leftFromText="180" w:rightFromText="180" w:vertAnchor="text" w:horzAnchor="margin" w:tblpX="-230" w:tblpY="22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
        <w:gridCol w:w="3229"/>
        <w:gridCol w:w="2055"/>
        <w:gridCol w:w="1308"/>
        <w:gridCol w:w="585"/>
        <w:gridCol w:w="585"/>
        <w:gridCol w:w="585"/>
        <w:gridCol w:w="585"/>
        <w:gridCol w:w="585"/>
        <w:gridCol w:w="590"/>
      </w:tblGrid>
      <w:tr w:rsidR="00DA6CB8" w:rsidRPr="000C3700" w:rsidTr="00461740">
        <w:trPr>
          <w:trHeight w:val="660"/>
          <w:tblHeader/>
        </w:trPr>
        <w:tc>
          <w:tcPr>
            <w:tcW w:w="269" w:type="pct"/>
            <w:vMerge w:val="restar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p w:rsidR="00DA6CB8" w:rsidRPr="000C3700" w:rsidRDefault="00DA6CB8" w:rsidP="00461740">
            <w:pPr>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t>п</w:t>
            </w:r>
            <w:proofErr w:type="gramEnd"/>
            <w:r w:rsidRPr="000C3700">
              <w:rPr>
                <w:rFonts w:ascii="Franklin Gothic Book" w:hAnsi="Franklin Gothic Book"/>
                <w:color w:val="000000" w:themeColor="text1"/>
              </w:rPr>
              <w:t>/п</w:t>
            </w:r>
          </w:p>
        </w:tc>
        <w:tc>
          <w:tcPr>
            <w:tcW w:w="1511" w:type="pct"/>
            <w:vMerge w:val="restar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подразделения пожарной охраны</w:t>
            </w:r>
          </w:p>
        </w:tc>
        <w:tc>
          <w:tcPr>
            <w:tcW w:w="962" w:type="pct"/>
            <w:vMerge w:val="restar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Адрес места постоянной дислокации</w:t>
            </w:r>
          </w:p>
        </w:tc>
        <w:tc>
          <w:tcPr>
            <w:tcW w:w="612" w:type="pct"/>
            <w:vMerge w:val="restar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Вид пожарной охраны</w:t>
            </w:r>
          </w:p>
        </w:tc>
        <w:tc>
          <w:tcPr>
            <w:tcW w:w="1647" w:type="pct"/>
            <w:gridSpan w:val="6"/>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Дата проведения проверки</w:t>
            </w:r>
          </w:p>
        </w:tc>
      </w:tr>
      <w:tr w:rsidR="00DA6CB8" w:rsidRPr="000C3700" w:rsidTr="00461740">
        <w:trPr>
          <w:cantSplit/>
          <w:trHeight w:val="1167"/>
          <w:tblHeader/>
        </w:trPr>
        <w:tc>
          <w:tcPr>
            <w:tcW w:w="269" w:type="pct"/>
            <w:vMerge/>
            <w:vAlign w:val="center"/>
          </w:tcPr>
          <w:p w:rsidR="00DA6CB8" w:rsidRPr="000C3700" w:rsidRDefault="00DA6CB8" w:rsidP="00461740">
            <w:pPr>
              <w:jc w:val="center"/>
              <w:rPr>
                <w:rFonts w:ascii="Franklin Gothic Book" w:hAnsi="Franklin Gothic Book"/>
                <w:color w:val="000000" w:themeColor="text1"/>
              </w:rPr>
            </w:pPr>
          </w:p>
        </w:tc>
        <w:tc>
          <w:tcPr>
            <w:tcW w:w="1511" w:type="pct"/>
            <w:vMerge/>
            <w:vAlign w:val="center"/>
          </w:tcPr>
          <w:p w:rsidR="00DA6CB8" w:rsidRPr="000C3700" w:rsidRDefault="00DA6CB8" w:rsidP="00461740">
            <w:pPr>
              <w:jc w:val="center"/>
              <w:rPr>
                <w:rFonts w:ascii="Franklin Gothic Book" w:hAnsi="Franklin Gothic Book"/>
                <w:color w:val="000000" w:themeColor="text1"/>
              </w:rPr>
            </w:pPr>
          </w:p>
        </w:tc>
        <w:tc>
          <w:tcPr>
            <w:tcW w:w="962" w:type="pct"/>
            <w:vMerge/>
            <w:vAlign w:val="center"/>
          </w:tcPr>
          <w:p w:rsidR="00DA6CB8" w:rsidRPr="000C3700" w:rsidRDefault="00DA6CB8" w:rsidP="00461740">
            <w:pPr>
              <w:jc w:val="center"/>
              <w:rPr>
                <w:rFonts w:ascii="Franklin Gothic Book" w:hAnsi="Franklin Gothic Book"/>
                <w:color w:val="000000" w:themeColor="text1"/>
              </w:rPr>
            </w:pPr>
          </w:p>
        </w:tc>
        <w:tc>
          <w:tcPr>
            <w:tcW w:w="612" w:type="pct"/>
            <w:vMerge/>
            <w:vAlign w:val="center"/>
          </w:tcPr>
          <w:p w:rsidR="00DA6CB8" w:rsidRPr="000C3700" w:rsidRDefault="00DA6CB8" w:rsidP="00461740">
            <w:pPr>
              <w:jc w:val="center"/>
              <w:rPr>
                <w:rFonts w:ascii="Franklin Gothic Book" w:hAnsi="Franklin Gothic Book"/>
                <w:color w:val="000000" w:themeColor="text1"/>
              </w:rPr>
            </w:pPr>
          </w:p>
        </w:tc>
        <w:tc>
          <w:tcPr>
            <w:tcW w:w="274" w:type="pct"/>
            <w:textDirection w:val="btLr"/>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июль</w:t>
            </w:r>
          </w:p>
        </w:tc>
        <w:tc>
          <w:tcPr>
            <w:tcW w:w="274" w:type="pct"/>
            <w:textDirection w:val="btLr"/>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август</w:t>
            </w:r>
          </w:p>
        </w:tc>
        <w:tc>
          <w:tcPr>
            <w:tcW w:w="274" w:type="pct"/>
            <w:textDirection w:val="btLr"/>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сентябрь</w:t>
            </w:r>
          </w:p>
        </w:tc>
        <w:tc>
          <w:tcPr>
            <w:tcW w:w="274" w:type="pct"/>
            <w:textDirection w:val="btLr"/>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октябрь</w:t>
            </w:r>
          </w:p>
        </w:tc>
        <w:tc>
          <w:tcPr>
            <w:tcW w:w="274" w:type="pct"/>
            <w:textDirection w:val="btLr"/>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ноябрь</w:t>
            </w:r>
          </w:p>
        </w:tc>
        <w:tc>
          <w:tcPr>
            <w:tcW w:w="277" w:type="pct"/>
            <w:textDirection w:val="btLr"/>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декабрь</w:t>
            </w:r>
          </w:p>
        </w:tc>
      </w:tr>
      <w:tr w:rsidR="00DA6CB8" w:rsidRPr="000C3700" w:rsidTr="00461740">
        <w:trPr>
          <w:trHeight w:val="985"/>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w:t>
            </w:r>
          </w:p>
        </w:tc>
        <w:tc>
          <w:tcPr>
            <w:tcW w:w="1511"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команда МУП "</w:t>
            </w:r>
            <w:proofErr w:type="spellStart"/>
            <w:r w:rsidRPr="000C3700">
              <w:rPr>
                <w:rFonts w:ascii="Franklin Gothic Book" w:hAnsi="Franklin Gothic Book" w:cs="Times New Roman"/>
                <w:color w:val="000000" w:themeColor="text1"/>
                <w:sz w:val="24"/>
                <w:szCs w:val="24"/>
              </w:rPr>
              <w:t>Болтовское</w:t>
            </w:r>
            <w:proofErr w:type="spellEnd"/>
            <w:r w:rsidRPr="000C3700">
              <w:rPr>
                <w:rFonts w:ascii="Franklin Gothic Book" w:hAnsi="Franklin Gothic Book" w:cs="Times New Roman"/>
                <w:color w:val="000000" w:themeColor="text1"/>
                <w:sz w:val="24"/>
                <w:szCs w:val="24"/>
              </w:rPr>
              <w:t xml:space="preserve"> ЖКХ"</w:t>
            </w: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с. </w:t>
            </w:r>
            <w:proofErr w:type="spellStart"/>
            <w:r w:rsidRPr="000C3700">
              <w:rPr>
                <w:rFonts w:ascii="Franklin Gothic Book" w:hAnsi="Franklin Gothic Book" w:cs="Times New Roman"/>
                <w:color w:val="000000" w:themeColor="text1"/>
                <w:sz w:val="24"/>
                <w:szCs w:val="24"/>
              </w:rPr>
              <w:t>Болтово</w:t>
            </w:r>
            <w:proofErr w:type="spellEnd"/>
            <w:r w:rsidRPr="000C3700">
              <w:rPr>
                <w:rFonts w:ascii="Franklin Gothic Book" w:hAnsi="Franklin Gothic Book" w:cs="Times New Roman"/>
                <w:color w:val="000000" w:themeColor="text1"/>
                <w:sz w:val="24"/>
                <w:szCs w:val="24"/>
              </w:rPr>
              <w:t>,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24</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r>
      <w:tr w:rsidR="00DA6CB8" w:rsidRPr="000C3700" w:rsidTr="00461740">
        <w:trPr>
          <w:trHeight w:val="298"/>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w:t>
            </w:r>
          </w:p>
        </w:tc>
        <w:tc>
          <w:tcPr>
            <w:tcW w:w="1511"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w:t>
            </w:r>
            <w:proofErr w:type="gramStart"/>
            <w:r w:rsidRPr="000C3700">
              <w:rPr>
                <w:rFonts w:ascii="Franklin Gothic Book" w:hAnsi="Franklin Gothic Book" w:cs="Times New Roman"/>
                <w:color w:val="000000" w:themeColor="text1"/>
                <w:sz w:val="24"/>
                <w:szCs w:val="24"/>
              </w:rPr>
              <w:t>а ООО</w:t>
            </w:r>
            <w:proofErr w:type="gramEnd"/>
            <w:r w:rsidRPr="000C3700">
              <w:rPr>
                <w:rFonts w:ascii="Franklin Gothic Book" w:hAnsi="Franklin Gothic Book" w:cs="Times New Roman"/>
                <w:color w:val="000000" w:themeColor="text1"/>
                <w:sz w:val="24"/>
                <w:szCs w:val="24"/>
              </w:rPr>
              <w:t xml:space="preserve"> «Верх-</w:t>
            </w:r>
            <w:proofErr w:type="spellStart"/>
            <w:r w:rsidRPr="000C3700">
              <w:rPr>
                <w:rFonts w:ascii="Franklin Gothic Book" w:hAnsi="Franklin Gothic Book" w:cs="Times New Roman"/>
                <w:color w:val="000000" w:themeColor="text1"/>
                <w:sz w:val="24"/>
                <w:szCs w:val="24"/>
              </w:rPr>
              <w:t>Сузунское</w:t>
            </w:r>
            <w:proofErr w:type="spellEnd"/>
            <w:r w:rsidRPr="000C3700">
              <w:rPr>
                <w:rFonts w:ascii="Franklin Gothic Book" w:hAnsi="Franklin Gothic Book" w:cs="Times New Roman"/>
                <w:color w:val="000000" w:themeColor="text1"/>
                <w:sz w:val="24"/>
                <w:szCs w:val="24"/>
              </w:rPr>
              <w:t xml:space="preserve"> ЖКХ»</w:t>
            </w:r>
          </w:p>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 Верх-Сузун,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08</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r>
      <w:tr w:rsidR="00DA6CB8" w:rsidRPr="000C3700" w:rsidTr="00461740">
        <w:trPr>
          <w:trHeight w:val="298"/>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3</w:t>
            </w:r>
          </w:p>
        </w:tc>
        <w:tc>
          <w:tcPr>
            <w:tcW w:w="1511"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w:t>
            </w:r>
            <w:proofErr w:type="gramStart"/>
            <w:r w:rsidRPr="000C3700">
              <w:rPr>
                <w:rFonts w:ascii="Franklin Gothic Book" w:hAnsi="Franklin Gothic Book" w:cs="Times New Roman"/>
                <w:color w:val="000000" w:themeColor="text1"/>
                <w:sz w:val="24"/>
                <w:szCs w:val="24"/>
              </w:rPr>
              <w:t>а ООО</w:t>
            </w:r>
            <w:proofErr w:type="gramEnd"/>
            <w:r w:rsidRPr="000C3700">
              <w:rPr>
                <w:rFonts w:ascii="Franklin Gothic Book" w:hAnsi="Franklin Gothic Book" w:cs="Times New Roman"/>
                <w:color w:val="000000" w:themeColor="text1"/>
                <w:sz w:val="24"/>
                <w:szCs w:val="24"/>
              </w:rPr>
              <w:t xml:space="preserve"> "</w:t>
            </w:r>
            <w:proofErr w:type="spellStart"/>
            <w:r w:rsidRPr="000C3700">
              <w:rPr>
                <w:rFonts w:ascii="Franklin Gothic Book" w:hAnsi="Franklin Gothic Book" w:cs="Times New Roman"/>
                <w:color w:val="000000" w:themeColor="text1"/>
                <w:sz w:val="24"/>
                <w:szCs w:val="24"/>
              </w:rPr>
              <w:t>Заковряжинское</w:t>
            </w:r>
            <w:proofErr w:type="spellEnd"/>
            <w:r w:rsidRPr="000C3700">
              <w:rPr>
                <w:rFonts w:ascii="Franklin Gothic Book" w:hAnsi="Franklin Gothic Book" w:cs="Times New Roman"/>
                <w:color w:val="000000" w:themeColor="text1"/>
                <w:sz w:val="24"/>
                <w:szCs w:val="24"/>
              </w:rPr>
              <w:t>"</w:t>
            </w:r>
          </w:p>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с. </w:t>
            </w:r>
            <w:proofErr w:type="spellStart"/>
            <w:r w:rsidRPr="000C3700">
              <w:rPr>
                <w:rFonts w:ascii="Franklin Gothic Book" w:hAnsi="Franklin Gothic Book" w:cs="Times New Roman"/>
                <w:color w:val="000000" w:themeColor="text1"/>
                <w:sz w:val="24"/>
                <w:szCs w:val="24"/>
              </w:rPr>
              <w:t>Заковряжино</w:t>
            </w:r>
            <w:proofErr w:type="spellEnd"/>
            <w:r w:rsidRPr="000C3700">
              <w:rPr>
                <w:rFonts w:ascii="Franklin Gothic Book" w:hAnsi="Franklin Gothic Book" w:cs="Times New Roman"/>
                <w:color w:val="000000" w:themeColor="text1"/>
                <w:sz w:val="24"/>
                <w:szCs w:val="24"/>
              </w:rPr>
              <w:t>,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22</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r>
      <w:tr w:rsidR="00DA6CB8" w:rsidRPr="000C3700" w:rsidTr="00461740">
        <w:trPr>
          <w:trHeight w:val="298"/>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4</w:t>
            </w:r>
          </w:p>
        </w:tc>
        <w:tc>
          <w:tcPr>
            <w:tcW w:w="1511"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команда МУП "</w:t>
            </w:r>
            <w:proofErr w:type="spellStart"/>
            <w:r w:rsidRPr="000C3700">
              <w:rPr>
                <w:rFonts w:ascii="Franklin Gothic Book" w:hAnsi="Franklin Gothic Book" w:cs="Times New Roman"/>
                <w:color w:val="000000" w:themeColor="text1"/>
                <w:sz w:val="24"/>
                <w:szCs w:val="24"/>
              </w:rPr>
              <w:t>Каргаполовское</w:t>
            </w:r>
            <w:proofErr w:type="spellEnd"/>
            <w:r w:rsidRPr="000C3700">
              <w:rPr>
                <w:rFonts w:ascii="Franklin Gothic Book" w:hAnsi="Franklin Gothic Book" w:cs="Times New Roman"/>
                <w:color w:val="000000" w:themeColor="text1"/>
                <w:sz w:val="24"/>
                <w:szCs w:val="24"/>
              </w:rPr>
              <w:t xml:space="preserve"> ЖКХ"</w:t>
            </w:r>
          </w:p>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с. </w:t>
            </w:r>
            <w:proofErr w:type="spellStart"/>
            <w:r w:rsidRPr="000C3700">
              <w:rPr>
                <w:rFonts w:ascii="Franklin Gothic Book" w:hAnsi="Franklin Gothic Book" w:cs="Times New Roman"/>
                <w:color w:val="000000" w:themeColor="text1"/>
                <w:sz w:val="24"/>
                <w:szCs w:val="24"/>
              </w:rPr>
              <w:t>Каргаполово</w:t>
            </w:r>
            <w:proofErr w:type="spellEnd"/>
            <w:r w:rsidRPr="000C3700">
              <w:rPr>
                <w:rFonts w:ascii="Franklin Gothic Book" w:hAnsi="Franklin Gothic Book" w:cs="Times New Roman"/>
                <w:color w:val="000000" w:themeColor="text1"/>
                <w:sz w:val="24"/>
                <w:szCs w:val="24"/>
              </w:rPr>
              <w:t>,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05</w:t>
            </w: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r>
      <w:tr w:rsidR="00DA6CB8" w:rsidRPr="000C3700" w:rsidTr="00461740">
        <w:trPr>
          <w:trHeight w:val="298"/>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5</w:t>
            </w:r>
          </w:p>
        </w:tc>
        <w:tc>
          <w:tcPr>
            <w:tcW w:w="1511"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команда ЗАО "им. Кирова"</w:t>
            </w:r>
          </w:p>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 Ключики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19</w:t>
            </w: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r>
      <w:tr w:rsidR="00DA6CB8" w:rsidRPr="000C3700" w:rsidTr="00461740">
        <w:trPr>
          <w:trHeight w:val="298"/>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6</w:t>
            </w:r>
          </w:p>
        </w:tc>
        <w:tc>
          <w:tcPr>
            <w:tcW w:w="1511"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команда 3АО "</w:t>
            </w:r>
            <w:proofErr w:type="spellStart"/>
            <w:r w:rsidRPr="000C3700">
              <w:rPr>
                <w:rFonts w:ascii="Franklin Gothic Book" w:hAnsi="Franklin Gothic Book" w:cs="Times New Roman"/>
                <w:color w:val="000000" w:themeColor="text1"/>
                <w:sz w:val="24"/>
                <w:szCs w:val="24"/>
              </w:rPr>
              <w:t>Мышланское</w:t>
            </w:r>
            <w:proofErr w:type="spellEnd"/>
            <w:r w:rsidRPr="000C3700">
              <w:rPr>
                <w:rFonts w:ascii="Franklin Gothic Book" w:hAnsi="Franklin Gothic Book" w:cs="Times New Roman"/>
                <w:color w:val="000000" w:themeColor="text1"/>
                <w:sz w:val="24"/>
                <w:szCs w:val="24"/>
              </w:rPr>
              <w:t>"</w:t>
            </w: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с. </w:t>
            </w:r>
            <w:proofErr w:type="spellStart"/>
            <w:r w:rsidRPr="000C3700">
              <w:rPr>
                <w:rFonts w:ascii="Franklin Gothic Book" w:hAnsi="Franklin Gothic Book" w:cs="Times New Roman"/>
                <w:color w:val="000000" w:themeColor="text1"/>
                <w:sz w:val="24"/>
                <w:szCs w:val="24"/>
              </w:rPr>
              <w:t>Мышланка</w:t>
            </w:r>
            <w:proofErr w:type="spellEnd"/>
            <w:r w:rsidRPr="000C3700">
              <w:rPr>
                <w:rFonts w:ascii="Franklin Gothic Book" w:hAnsi="Franklin Gothic Book" w:cs="Times New Roman"/>
                <w:color w:val="000000" w:themeColor="text1"/>
                <w:sz w:val="24"/>
                <w:szCs w:val="24"/>
              </w:rPr>
              <w:t xml:space="preserve">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03</w:t>
            </w:r>
          </w:p>
        </w:tc>
      </w:tr>
      <w:tr w:rsidR="00DA6CB8" w:rsidRPr="000C3700" w:rsidTr="00461740">
        <w:trPr>
          <w:trHeight w:val="298"/>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7</w:t>
            </w:r>
          </w:p>
        </w:tc>
        <w:tc>
          <w:tcPr>
            <w:tcW w:w="1511"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команда МУП "</w:t>
            </w:r>
            <w:proofErr w:type="spellStart"/>
            <w:r w:rsidRPr="000C3700">
              <w:rPr>
                <w:rFonts w:ascii="Franklin Gothic Book" w:hAnsi="Franklin Gothic Book" w:cs="Times New Roman"/>
                <w:color w:val="000000" w:themeColor="text1"/>
                <w:sz w:val="24"/>
                <w:szCs w:val="24"/>
              </w:rPr>
              <w:t>Шарчинское</w:t>
            </w:r>
            <w:proofErr w:type="spellEnd"/>
            <w:r w:rsidRPr="000C3700">
              <w:rPr>
                <w:rFonts w:ascii="Franklin Gothic Book" w:hAnsi="Franklin Gothic Book" w:cs="Times New Roman"/>
                <w:color w:val="000000" w:themeColor="text1"/>
                <w:sz w:val="24"/>
                <w:szCs w:val="24"/>
              </w:rPr>
              <w:t xml:space="preserve"> ЖКХ"</w:t>
            </w: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 Шарчино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17</w:t>
            </w:r>
          </w:p>
        </w:tc>
      </w:tr>
      <w:tr w:rsidR="00DA6CB8" w:rsidRPr="000C3700" w:rsidTr="00461740">
        <w:trPr>
          <w:trHeight w:val="298"/>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8</w:t>
            </w:r>
          </w:p>
        </w:tc>
        <w:tc>
          <w:tcPr>
            <w:tcW w:w="1511" w:type="pct"/>
            <w:shd w:val="clear" w:color="auto" w:fill="FFFFFF" w:themeFill="background1"/>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команда ЗАО "Пламя"</w:t>
            </w: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с. </w:t>
            </w:r>
            <w:proofErr w:type="spellStart"/>
            <w:r w:rsidRPr="000C3700">
              <w:rPr>
                <w:rFonts w:ascii="Franklin Gothic Book" w:hAnsi="Franklin Gothic Book" w:cs="Times New Roman"/>
                <w:color w:val="000000" w:themeColor="text1"/>
                <w:sz w:val="24"/>
                <w:szCs w:val="24"/>
              </w:rPr>
              <w:t>Шайдурово</w:t>
            </w:r>
            <w:proofErr w:type="spellEnd"/>
            <w:r w:rsidRPr="000C3700">
              <w:rPr>
                <w:rFonts w:ascii="Franklin Gothic Book" w:hAnsi="Franklin Gothic Book" w:cs="Times New Roman"/>
                <w:color w:val="000000" w:themeColor="text1"/>
                <w:sz w:val="24"/>
                <w:szCs w:val="24"/>
              </w:rPr>
              <w:t xml:space="preserve">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17</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r>
      <w:tr w:rsidR="00DA6CB8" w:rsidRPr="000C3700" w:rsidTr="00461740">
        <w:trPr>
          <w:trHeight w:val="298"/>
        </w:trPr>
        <w:tc>
          <w:tcPr>
            <w:tcW w:w="269"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9</w:t>
            </w:r>
          </w:p>
        </w:tc>
        <w:tc>
          <w:tcPr>
            <w:tcW w:w="1511" w:type="pct"/>
            <w:shd w:val="clear" w:color="auto" w:fill="FFFFFF" w:themeFill="background1"/>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Добровольная пожарная команда МУП "</w:t>
            </w:r>
            <w:proofErr w:type="spellStart"/>
            <w:r w:rsidRPr="000C3700">
              <w:rPr>
                <w:rFonts w:ascii="Franklin Gothic Book" w:hAnsi="Franklin Gothic Book" w:cs="Times New Roman"/>
                <w:color w:val="000000" w:themeColor="text1"/>
                <w:sz w:val="24"/>
                <w:szCs w:val="24"/>
              </w:rPr>
              <w:t>Маюровское</w:t>
            </w:r>
            <w:proofErr w:type="spellEnd"/>
            <w:r w:rsidRPr="000C3700">
              <w:rPr>
                <w:rFonts w:ascii="Franklin Gothic Book" w:hAnsi="Franklin Gothic Book" w:cs="Times New Roman"/>
                <w:color w:val="000000" w:themeColor="text1"/>
                <w:sz w:val="24"/>
                <w:szCs w:val="24"/>
              </w:rPr>
              <w:t xml:space="preserve"> ЖКХ"</w:t>
            </w:r>
          </w:p>
        </w:tc>
        <w:tc>
          <w:tcPr>
            <w:tcW w:w="962" w:type="pct"/>
            <w:vAlign w:val="center"/>
          </w:tcPr>
          <w:p w:rsidR="00DA6CB8" w:rsidRPr="000C3700" w:rsidRDefault="00DA6CB8" w:rsidP="00461740">
            <w:pPr>
              <w:pStyle w:val="aff6"/>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с. </w:t>
            </w:r>
            <w:proofErr w:type="spellStart"/>
            <w:r w:rsidRPr="000C3700">
              <w:rPr>
                <w:rFonts w:ascii="Franklin Gothic Book" w:hAnsi="Franklin Gothic Book" w:cs="Times New Roman"/>
                <w:color w:val="000000" w:themeColor="text1"/>
                <w:sz w:val="24"/>
                <w:szCs w:val="24"/>
              </w:rPr>
              <w:t>Маюрово</w:t>
            </w:r>
            <w:proofErr w:type="spellEnd"/>
            <w:r w:rsidRPr="000C3700">
              <w:rPr>
                <w:rFonts w:ascii="Franklin Gothic Book" w:hAnsi="Franklin Gothic Book" w:cs="Times New Roman"/>
                <w:color w:val="000000" w:themeColor="text1"/>
                <w:sz w:val="24"/>
                <w:szCs w:val="24"/>
              </w:rPr>
              <w:t xml:space="preserve"> Сузунского района</w:t>
            </w:r>
          </w:p>
        </w:tc>
        <w:tc>
          <w:tcPr>
            <w:tcW w:w="612" w:type="pct"/>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ДПО</w:t>
            </w:r>
          </w:p>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НСО</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07</w:t>
            </w: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4"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c>
          <w:tcPr>
            <w:tcW w:w="277" w:type="pct"/>
            <w:shd w:val="clear" w:color="auto" w:fill="auto"/>
            <w:vAlign w:val="center"/>
          </w:tcPr>
          <w:p w:rsidR="00DA6CB8" w:rsidRPr="000C3700" w:rsidRDefault="00DA6CB8" w:rsidP="00461740">
            <w:pPr>
              <w:pStyle w:val="aff6"/>
              <w:jc w:val="center"/>
              <w:rPr>
                <w:rFonts w:ascii="Franklin Gothic Book" w:hAnsi="Franklin Gothic Book" w:cs="Times New Roman"/>
                <w:color w:val="000000" w:themeColor="text1"/>
                <w:sz w:val="24"/>
                <w:szCs w:val="24"/>
              </w:rPr>
            </w:pP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09211425" wp14:editId="550E7488">
            <wp:extent cx="638175" cy="771525"/>
            <wp:effectExtent l="19050" t="0" r="9525" b="0"/>
            <wp:docPr id="8" name="Рисунок 8"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0"/>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АДМИНИСТРАЦИЯ </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СУЗУНСКОГО РАЙОНА </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РАСПОРЯЖЕНИЕ</w:t>
      </w:r>
    </w:p>
    <w:p w:rsidR="00DA6CB8" w:rsidRPr="000C3700" w:rsidRDefault="00DA6CB8" w:rsidP="00DA6CB8">
      <w:pPr>
        <w:jc w:val="center"/>
        <w:rPr>
          <w:rFonts w:ascii="Franklin Gothic Book" w:hAnsi="Franklin Gothic Book"/>
          <w:b/>
          <w:color w:val="000000" w:themeColor="text1"/>
          <w:spacing w:val="30"/>
        </w:rPr>
      </w:pPr>
    </w:p>
    <w:p w:rsidR="00DA6CB8" w:rsidRPr="000C3700" w:rsidRDefault="00DA6CB8" w:rsidP="00DA6CB8">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От 12.07.2019</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207</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Об организации дежурства в выходные</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и нерабочие праздничные дни</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Руководствуясь Положением «Об организации дежурства по Сузунскому району», утвержденным распоряжением администрации Сузунского района 17.12.2010 № 320,</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 Утвердить график дежурства в выходные и нерабочие праздничные дни на август 2019 года согласно приложению.</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 Директору муниципального казенного учреждения Сузунского района «Управление автомобильного транспорта» Трубину В.В. в срок до 29.07.2019 подготовить график дежурства водителей в выходные и нерабочие праздничные дни на август 2019 года.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3.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распоряжения возложить на управляющего делами администрации Сузунского района </w:t>
      </w:r>
      <w:proofErr w:type="spellStart"/>
      <w:r w:rsidRPr="000C3700">
        <w:rPr>
          <w:rFonts w:ascii="Franklin Gothic Book" w:hAnsi="Franklin Gothic Book"/>
          <w:color w:val="000000" w:themeColor="text1"/>
        </w:rPr>
        <w:t>Косыреву</w:t>
      </w:r>
      <w:proofErr w:type="spellEnd"/>
      <w:r w:rsidRPr="000C3700">
        <w:rPr>
          <w:rFonts w:ascii="Franklin Gothic Book" w:hAnsi="Franklin Gothic Book"/>
          <w:color w:val="000000" w:themeColor="text1"/>
        </w:rPr>
        <w:t xml:space="preserve"> Е.А.</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Исполняющий</w:t>
      </w:r>
      <w:proofErr w:type="gramEnd"/>
      <w:r w:rsidRPr="000C3700">
        <w:rPr>
          <w:rFonts w:ascii="Franklin Gothic Book" w:hAnsi="Franklin Gothic Book"/>
          <w:color w:val="000000" w:themeColor="text1"/>
        </w:rPr>
        <w:t xml:space="preserve"> обязанности</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Главы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И.В. Кокунова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 xml:space="preserve">                                                                                                               ПРИЛОЖЕНИЕ </w:t>
      </w:r>
    </w:p>
    <w:p w:rsidR="00DA6CB8" w:rsidRPr="000C3700" w:rsidRDefault="00DA6CB8" w:rsidP="00DA6CB8">
      <w:pPr>
        <w:jc w:val="right"/>
        <w:rPr>
          <w:rFonts w:ascii="Franklin Gothic Book" w:hAnsi="Franklin Gothic Book"/>
          <w:color w:val="000000" w:themeColor="text1"/>
        </w:rPr>
      </w:pPr>
      <w:r w:rsidRPr="000C3700">
        <w:rPr>
          <w:rFonts w:ascii="Franklin Gothic Book" w:hAnsi="Franklin Gothic Book"/>
          <w:color w:val="000000" w:themeColor="text1"/>
        </w:rPr>
        <w:t xml:space="preserve">к распоряжению администрации </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Сузунского района</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от 12.07.2019 № 207</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bCs/>
          <w:color w:val="000000" w:themeColor="text1"/>
        </w:rPr>
      </w:pPr>
      <w:r w:rsidRPr="000C3700">
        <w:rPr>
          <w:rFonts w:ascii="Franklin Gothic Book" w:hAnsi="Franklin Gothic Book"/>
          <w:b/>
          <w:bCs/>
          <w:color w:val="000000" w:themeColor="text1"/>
        </w:rPr>
        <w:t>ГРАФИК</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дежурства в выходные и нерабочие праздничные дни на август 2019 года</w:t>
      </w:r>
    </w:p>
    <w:p w:rsidR="00DA6CB8" w:rsidRPr="000C3700" w:rsidRDefault="00DA6CB8" w:rsidP="00DA6CB8">
      <w:pPr>
        <w:tabs>
          <w:tab w:val="center" w:pos="4677"/>
          <w:tab w:val="right" w:pos="9355"/>
        </w:tabs>
        <w:rPr>
          <w:rFonts w:ascii="Franklin Gothic Book" w:hAnsi="Franklin Gothic Book"/>
          <w:iCs/>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3471"/>
        <w:gridCol w:w="1061"/>
        <w:gridCol w:w="1607"/>
        <w:gridCol w:w="1103"/>
        <w:gridCol w:w="1624"/>
        <w:gridCol w:w="1164"/>
      </w:tblGrid>
      <w:tr w:rsidR="00DA6CB8" w:rsidRPr="000C3700" w:rsidTr="00461740">
        <w:trPr>
          <w:cantSplit/>
          <w:trHeight w:val="285"/>
        </w:trPr>
        <w:tc>
          <w:tcPr>
            <w:tcW w:w="313" w:type="pct"/>
            <w:vMerge w:val="restar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п</w:t>
            </w:r>
            <w:proofErr w:type="gramEnd"/>
            <w:r w:rsidRPr="000C3700">
              <w:rPr>
                <w:rFonts w:ascii="Franklin Gothic Book" w:hAnsi="Franklin Gothic Book"/>
                <w:color w:val="000000" w:themeColor="text1"/>
              </w:rPr>
              <w:t>/п</w:t>
            </w:r>
          </w:p>
        </w:tc>
        <w:tc>
          <w:tcPr>
            <w:tcW w:w="1632" w:type="pct"/>
            <w:vMerge w:val="restar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Фамилия, имя, отчество, должность</w:t>
            </w:r>
          </w:p>
        </w:tc>
        <w:tc>
          <w:tcPr>
            <w:tcW w:w="1262" w:type="pct"/>
            <w:gridSpan w:val="2"/>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Выходные дни</w:t>
            </w:r>
          </w:p>
        </w:tc>
        <w:tc>
          <w:tcPr>
            <w:tcW w:w="525" w:type="pct"/>
            <w:vMerge w:val="restar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Рабочий телефон</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Код</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(38346)</w:t>
            </w:r>
          </w:p>
        </w:tc>
        <w:tc>
          <w:tcPr>
            <w:tcW w:w="716" w:type="pct"/>
            <w:vMerge w:val="restar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Сотовый телефон</w:t>
            </w:r>
          </w:p>
        </w:tc>
        <w:tc>
          <w:tcPr>
            <w:tcW w:w="552" w:type="pct"/>
            <w:vMerge w:val="restart"/>
            <w:vAlign w:val="center"/>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Домашн</w:t>
            </w:r>
            <w:proofErr w:type="spellEnd"/>
            <w:r w:rsidRPr="000C3700">
              <w:rPr>
                <w:rFonts w:ascii="Franklin Gothic Book" w:hAnsi="Franklin Gothic Book"/>
                <w:color w:val="000000" w:themeColor="text1"/>
              </w:rPr>
              <w:t>. телефон</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Код</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(38346)</w:t>
            </w:r>
          </w:p>
        </w:tc>
      </w:tr>
      <w:tr w:rsidR="00DA6CB8" w:rsidRPr="000C3700" w:rsidTr="00461740">
        <w:trPr>
          <w:cantSplit/>
          <w:trHeight w:val="1175"/>
        </w:trPr>
        <w:tc>
          <w:tcPr>
            <w:tcW w:w="313" w:type="pct"/>
            <w:vMerge/>
            <w:vAlign w:val="center"/>
          </w:tcPr>
          <w:p w:rsidR="00DA6CB8" w:rsidRPr="000C3700" w:rsidRDefault="00DA6CB8" w:rsidP="00461740">
            <w:pPr>
              <w:rPr>
                <w:rFonts w:ascii="Franklin Gothic Book" w:hAnsi="Franklin Gothic Book"/>
                <w:color w:val="000000" w:themeColor="text1"/>
              </w:rPr>
            </w:pPr>
          </w:p>
        </w:tc>
        <w:tc>
          <w:tcPr>
            <w:tcW w:w="1632" w:type="pct"/>
            <w:vMerge/>
            <w:vAlign w:val="center"/>
          </w:tcPr>
          <w:p w:rsidR="00DA6CB8" w:rsidRPr="000C3700" w:rsidRDefault="00DA6CB8" w:rsidP="00461740">
            <w:pPr>
              <w:rPr>
                <w:rFonts w:ascii="Franklin Gothic Book" w:hAnsi="Franklin Gothic Book"/>
                <w:color w:val="000000" w:themeColor="text1"/>
              </w:rPr>
            </w:pPr>
          </w:p>
        </w:tc>
        <w:tc>
          <w:tcPr>
            <w:tcW w:w="50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суббота</w:t>
            </w:r>
          </w:p>
        </w:tc>
        <w:tc>
          <w:tcPr>
            <w:tcW w:w="758"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воскресенье,</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праздничные дни</w:t>
            </w:r>
          </w:p>
        </w:tc>
        <w:tc>
          <w:tcPr>
            <w:tcW w:w="525" w:type="pct"/>
            <w:vMerge/>
            <w:vAlign w:val="center"/>
          </w:tcPr>
          <w:p w:rsidR="00DA6CB8" w:rsidRPr="000C3700" w:rsidRDefault="00DA6CB8" w:rsidP="00461740">
            <w:pPr>
              <w:rPr>
                <w:rFonts w:ascii="Franklin Gothic Book" w:hAnsi="Franklin Gothic Book"/>
                <w:color w:val="000000" w:themeColor="text1"/>
              </w:rPr>
            </w:pPr>
          </w:p>
        </w:tc>
        <w:tc>
          <w:tcPr>
            <w:tcW w:w="716" w:type="pct"/>
            <w:vMerge/>
            <w:vAlign w:val="center"/>
          </w:tcPr>
          <w:p w:rsidR="00DA6CB8" w:rsidRPr="000C3700" w:rsidRDefault="00DA6CB8" w:rsidP="00461740">
            <w:pPr>
              <w:rPr>
                <w:rFonts w:ascii="Franklin Gothic Book" w:hAnsi="Franklin Gothic Book"/>
                <w:color w:val="000000" w:themeColor="text1"/>
              </w:rPr>
            </w:pPr>
          </w:p>
        </w:tc>
        <w:tc>
          <w:tcPr>
            <w:tcW w:w="552" w:type="pct"/>
            <w:vMerge/>
            <w:vAlign w:val="center"/>
          </w:tcPr>
          <w:p w:rsidR="00DA6CB8" w:rsidRPr="000C3700" w:rsidRDefault="00DA6CB8" w:rsidP="00461740">
            <w:pPr>
              <w:rPr>
                <w:rFonts w:ascii="Franklin Gothic Book" w:hAnsi="Franklin Gothic Book"/>
                <w:color w:val="000000" w:themeColor="text1"/>
              </w:rPr>
            </w:pPr>
          </w:p>
        </w:tc>
      </w:tr>
      <w:tr w:rsidR="00DA6CB8" w:rsidRPr="000C3700" w:rsidTr="00461740">
        <w:trPr>
          <w:cantSplit/>
          <w:trHeight w:val="147"/>
        </w:trPr>
        <w:tc>
          <w:tcPr>
            <w:tcW w:w="313" w:type="pct"/>
            <w:vMerge/>
            <w:vAlign w:val="center"/>
          </w:tcPr>
          <w:p w:rsidR="00DA6CB8" w:rsidRPr="000C3700" w:rsidRDefault="00DA6CB8" w:rsidP="00461740">
            <w:pPr>
              <w:rPr>
                <w:rFonts w:ascii="Franklin Gothic Book" w:hAnsi="Franklin Gothic Book"/>
                <w:color w:val="000000" w:themeColor="text1"/>
              </w:rPr>
            </w:pPr>
          </w:p>
        </w:tc>
        <w:tc>
          <w:tcPr>
            <w:tcW w:w="1632" w:type="pct"/>
            <w:vMerge/>
            <w:vAlign w:val="center"/>
          </w:tcPr>
          <w:p w:rsidR="00DA6CB8" w:rsidRPr="000C3700" w:rsidRDefault="00DA6CB8" w:rsidP="00461740">
            <w:pPr>
              <w:rPr>
                <w:rFonts w:ascii="Franklin Gothic Book" w:hAnsi="Franklin Gothic Book"/>
                <w:color w:val="000000" w:themeColor="text1"/>
              </w:rPr>
            </w:pPr>
          </w:p>
        </w:tc>
        <w:tc>
          <w:tcPr>
            <w:tcW w:w="504"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3, 10, 17, 24, 31</w:t>
            </w:r>
          </w:p>
        </w:tc>
        <w:tc>
          <w:tcPr>
            <w:tcW w:w="758"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4, 11, 18, 25</w:t>
            </w:r>
          </w:p>
        </w:tc>
        <w:tc>
          <w:tcPr>
            <w:tcW w:w="525" w:type="pct"/>
            <w:vMerge/>
            <w:vAlign w:val="center"/>
          </w:tcPr>
          <w:p w:rsidR="00DA6CB8" w:rsidRPr="000C3700" w:rsidRDefault="00DA6CB8" w:rsidP="00461740">
            <w:pPr>
              <w:rPr>
                <w:rFonts w:ascii="Franklin Gothic Book" w:hAnsi="Franklin Gothic Book"/>
                <w:color w:val="000000" w:themeColor="text1"/>
              </w:rPr>
            </w:pPr>
          </w:p>
        </w:tc>
        <w:tc>
          <w:tcPr>
            <w:tcW w:w="716" w:type="pct"/>
            <w:vMerge/>
            <w:vAlign w:val="center"/>
          </w:tcPr>
          <w:p w:rsidR="00DA6CB8" w:rsidRPr="000C3700" w:rsidRDefault="00DA6CB8" w:rsidP="00461740">
            <w:pPr>
              <w:rPr>
                <w:rFonts w:ascii="Franklin Gothic Book" w:hAnsi="Franklin Gothic Book"/>
                <w:color w:val="000000" w:themeColor="text1"/>
              </w:rPr>
            </w:pPr>
          </w:p>
        </w:tc>
        <w:tc>
          <w:tcPr>
            <w:tcW w:w="552" w:type="pct"/>
            <w:vMerge/>
            <w:vAlign w:val="center"/>
          </w:tcPr>
          <w:p w:rsidR="00DA6CB8" w:rsidRPr="000C3700" w:rsidRDefault="00DA6CB8" w:rsidP="00461740">
            <w:pPr>
              <w:rPr>
                <w:rFonts w:ascii="Franklin Gothic Book" w:hAnsi="Franklin Gothic Book"/>
                <w:color w:val="000000" w:themeColor="text1"/>
              </w:rPr>
            </w:pPr>
          </w:p>
        </w:tc>
      </w:tr>
      <w:tr w:rsidR="00DA6CB8" w:rsidRPr="000C3700" w:rsidTr="00461740">
        <w:trPr>
          <w:cantSplit/>
          <w:trHeight w:val="147"/>
        </w:trPr>
        <w:tc>
          <w:tcPr>
            <w:tcW w:w="313" w:type="pct"/>
          </w:tcPr>
          <w:p w:rsidR="00DA6CB8" w:rsidRPr="000C3700" w:rsidRDefault="00DA6CB8" w:rsidP="00461740">
            <w:pPr>
              <w:ind w:hanging="32"/>
              <w:jc w:val="center"/>
              <w:rPr>
                <w:rFonts w:ascii="Franklin Gothic Book" w:hAnsi="Franklin Gothic Book"/>
                <w:color w:val="000000" w:themeColor="text1"/>
              </w:rPr>
            </w:pPr>
            <w:r w:rsidRPr="000C3700">
              <w:rPr>
                <w:rFonts w:ascii="Franklin Gothic Book" w:hAnsi="Franklin Gothic Book"/>
                <w:color w:val="000000" w:themeColor="text1"/>
              </w:rPr>
              <w:t>1.</w:t>
            </w:r>
          </w:p>
        </w:tc>
        <w:tc>
          <w:tcPr>
            <w:tcW w:w="1632"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Кокунова Ирина Витальевна, заместитель главы администрации Сузунского района </w:t>
            </w:r>
          </w:p>
        </w:tc>
        <w:tc>
          <w:tcPr>
            <w:tcW w:w="504" w:type="pct"/>
            <w:vAlign w:val="center"/>
          </w:tcPr>
          <w:p w:rsidR="00DA6CB8" w:rsidRPr="000C3700" w:rsidRDefault="00DA6CB8" w:rsidP="00461740">
            <w:pPr>
              <w:jc w:val="center"/>
              <w:rPr>
                <w:rFonts w:ascii="Franklin Gothic Book" w:hAnsi="Franklin Gothic Book"/>
                <w:iCs/>
                <w:color w:val="000000" w:themeColor="text1"/>
              </w:rPr>
            </w:pPr>
            <w:r w:rsidRPr="000C3700">
              <w:rPr>
                <w:rFonts w:ascii="Franklin Gothic Book" w:hAnsi="Franklin Gothic Book"/>
                <w:iCs/>
                <w:color w:val="000000" w:themeColor="text1"/>
              </w:rPr>
              <w:t>3, 31</w:t>
            </w:r>
          </w:p>
        </w:tc>
        <w:tc>
          <w:tcPr>
            <w:tcW w:w="758" w:type="pct"/>
            <w:vAlign w:val="center"/>
          </w:tcPr>
          <w:p w:rsidR="00DA6CB8" w:rsidRPr="000C3700" w:rsidRDefault="00DA6CB8" w:rsidP="00461740">
            <w:pPr>
              <w:jc w:val="center"/>
              <w:rPr>
                <w:rFonts w:ascii="Franklin Gothic Book" w:hAnsi="Franklin Gothic Book"/>
                <w:iCs/>
                <w:color w:val="000000" w:themeColor="text1"/>
              </w:rPr>
            </w:pPr>
            <w:r w:rsidRPr="000C3700">
              <w:rPr>
                <w:rFonts w:ascii="Franklin Gothic Book" w:hAnsi="Franklin Gothic Book"/>
                <w:iCs/>
                <w:color w:val="000000" w:themeColor="text1"/>
              </w:rPr>
              <w:t>4</w:t>
            </w:r>
          </w:p>
        </w:tc>
        <w:tc>
          <w:tcPr>
            <w:tcW w:w="52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2-24-76</w:t>
            </w:r>
          </w:p>
        </w:tc>
        <w:tc>
          <w:tcPr>
            <w:tcW w:w="71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9231473563</w:t>
            </w:r>
          </w:p>
        </w:tc>
        <w:tc>
          <w:tcPr>
            <w:tcW w:w="552"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_____</w:t>
            </w:r>
          </w:p>
        </w:tc>
      </w:tr>
      <w:tr w:rsidR="00DA6CB8" w:rsidRPr="000C3700" w:rsidTr="00461740">
        <w:trPr>
          <w:cantSplit/>
          <w:trHeight w:val="147"/>
        </w:trPr>
        <w:tc>
          <w:tcPr>
            <w:tcW w:w="313" w:type="pct"/>
          </w:tcPr>
          <w:p w:rsidR="00DA6CB8" w:rsidRPr="000C3700" w:rsidRDefault="00DA6CB8" w:rsidP="00461740">
            <w:pPr>
              <w:ind w:hanging="32"/>
              <w:jc w:val="center"/>
              <w:rPr>
                <w:rFonts w:ascii="Franklin Gothic Book" w:hAnsi="Franklin Gothic Book"/>
                <w:color w:val="000000" w:themeColor="text1"/>
              </w:rPr>
            </w:pPr>
            <w:r w:rsidRPr="000C3700">
              <w:rPr>
                <w:rFonts w:ascii="Franklin Gothic Book" w:hAnsi="Franklin Gothic Book"/>
                <w:color w:val="000000" w:themeColor="text1"/>
              </w:rPr>
              <w:t>2.</w:t>
            </w:r>
          </w:p>
        </w:tc>
        <w:tc>
          <w:tcPr>
            <w:tcW w:w="1632" w:type="pct"/>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Пронькин</w:t>
            </w:r>
            <w:proofErr w:type="spellEnd"/>
            <w:r w:rsidRPr="000C3700">
              <w:rPr>
                <w:rFonts w:ascii="Franklin Gothic Book" w:hAnsi="Franklin Gothic Book"/>
                <w:color w:val="000000" w:themeColor="text1"/>
              </w:rPr>
              <w:t xml:space="preserve"> Александр Владимирович, заместитель главы администрации Сузунского района</w:t>
            </w:r>
          </w:p>
        </w:tc>
        <w:tc>
          <w:tcPr>
            <w:tcW w:w="50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758"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2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2-21-53</w:t>
            </w:r>
          </w:p>
        </w:tc>
        <w:tc>
          <w:tcPr>
            <w:tcW w:w="71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9231336331</w:t>
            </w:r>
          </w:p>
        </w:tc>
        <w:tc>
          <w:tcPr>
            <w:tcW w:w="552"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_____</w:t>
            </w:r>
          </w:p>
        </w:tc>
      </w:tr>
      <w:tr w:rsidR="00DA6CB8" w:rsidRPr="000C3700" w:rsidTr="00461740">
        <w:trPr>
          <w:cantSplit/>
          <w:trHeight w:val="147"/>
        </w:trPr>
        <w:tc>
          <w:tcPr>
            <w:tcW w:w="313" w:type="pct"/>
          </w:tcPr>
          <w:p w:rsidR="00DA6CB8" w:rsidRPr="000C3700" w:rsidRDefault="00DA6CB8" w:rsidP="00461740">
            <w:pPr>
              <w:ind w:hanging="32"/>
              <w:jc w:val="center"/>
              <w:rPr>
                <w:rFonts w:ascii="Franklin Gothic Book" w:hAnsi="Franklin Gothic Book"/>
                <w:color w:val="000000" w:themeColor="text1"/>
              </w:rPr>
            </w:pPr>
            <w:r w:rsidRPr="000C3700">
              <w:rPr>
                <w:rFonts w:ascii="Franklin Gothic Book" w:hAnsi="Franklin Gothic Book"/>
                <w:color w:val="000000" w:themeColor="text1"/>
              </w:rPr>
              <w:t>3.</w:t>
            </w:r>
          </w:p>
        </w:tc>
        <w:tc>
          <w:tcPr>
            <w:tcW w:w="1632" w:type="pct"/>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Ревин</w:t>
            </w:r>
            <w:proofErr w:type="spellEnd"/>
            <w:r w:rsidRPr="000C3700">
              <w:rPr>
                <w:rFonts w:ascii="Franklin Gothic Book" w:hAnsi="Franklin Gothic Book"/>
                <w:color w:val="000000" w:themeColor="text1"/>
              </w:rPr>
              <w:t xml:space="preserve"> Илья Анатольевич, заместитель главы администрации Сузунского района</w:t>
            </w:r>
          </w:p>
        </w:tc>
        <w:tc>
          <w:tcPr>
            <w:tcW w:w="50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w:t>
            </w:r>
          </w:p>
        </w:tc>
        <w:tc>
          <w:tcPr>
            <w:tcW w:w="758"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w:t>
            </w:r>
          </w:p>
        </w:tc>
        <w:tc>
          <w:tcPr>
            <w:tcW w:w="52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2-25-50</w:t>
            </w:r>
          </w:p>
        </w:tc>
        <w:tc>
          <w:tcPr>
            <w:tcW w:w="71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9030764031</w:t>
            </w:r>
          </w:p>
        </w:tc>
        <w:tc>
          <w:tcPr>
            <w:tcW w:w="552"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_____</w:t>
            </w:r>
          </w:p>
        </w:tc>
      </w:tr>
      <w:tr w:rsidR="00DA6CB8" w:rsidRPr="000C3700" w:rsidTr="00461740">
        <w:trPr>
          <w:cantSplit/>
          <w:trHeight w:val="147"/>
        </w:trPr>
        <w:tc>
          <w:tcPr>
            <w:tcW w:w="313" w:type="pct"/>
          </w:tcPr>
          <w:p w:rsidR="00DA6CB8" w:rsidRPr="000C3700" w:rsidRDefault="00DA6CB8" w:rsidP="00461740">
            <w:pPr>
              <w:ind w:hanging="32"/>
              <w:jc w:val="center"/>
              <w:rPr>
                <w:rFonts w:ascii="Franklin Gothic Book" w:hAnsi="Franklin Gothic Book"/>
                <w:color w:val="000000" w:themeColor="text1"/>
              </w:rPr>
            </w:pPr>
            <w:r w:rsidRPr="000C3700">
              <w:rPr>
                <w:rFonts w:ascii="Franklin Gothic Book" w:hAnsi="Franklin Gothic Book"/>
                <w:color w:val="000000" w:themeColor="text1"/>
              </w:rPr>
              <w:t>4.</w:t>
            </w:r>
          </w:p>
        </w:tc>
        <w:tc>
          <w:tcPr>
            <w:tcW w:w="1632" w:type="pct"/>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Косырева</w:t>
            </w:r>
            <w:proofErr w:type="spellEnd"/>
            <w:r w:rsidRPr="000C3700">
              <w:rPr>
                <w:rFonts w:ascii="Franklin Gothic Book" w:hAnsi="Franklin Gothic Book"/>
                <w:color w:val="000000" w:themeColor="text1"/>
              </w:rPr>
              <w:t xml:space="preserve"> Елена Александровна, управляющий делами администрации Сузунского района </w:t>
            </w:r>
          </w:p>
        </w:tc>
        <w:tc>
          <w:tcPr>
            <w:tcW w:w="504" w:type="pct"/>
            <w:vAlign w:val="center"/>
          </w:tcPr>
          <w:p w:rsidR="00DA6CB8" w:rsidRPr="000C3700" w:rsidRDefault="00DA6CB8" w:rsidP="00461740">
            <w:pPr>
              <w:jc w:val="center"/>
              <w:rPr>
                <w:rFonts w:ascii="Franklin Gothic Book" w:hAnsi="Franklin Gothic Book"/>
                <w:iCs/>
                <w:color w:val="000000" w:themeColor="text1"/>
              </w:rPr>
            </w:pPr>
            <w:r w:rsidRPr="000C3700">
              <w:rPr>
                <w:rFonts w:ascii="Franklin Gothic Book" w:hAnsi="Franklin Gothic Book"/>
                <w:iCs/>
                <w:color w:val="000000" w:themeColor="text1"/>
              </w:rPr>
              <w:t>24</w:t>
            </w:r>
          </w:p>
        </w:tc>
        <w:tc>
          <w:tcPr>
            <w:tcW w:w="758" w:type="pct"/>
            <w:vAlign w:val="center"/>
          </w:tcPr>
          <w:p w:rsidR="00DA6CB8" w:rsidRPr="000C3700" w:rsidRDefault="00DA6CB8" w:rsidP="00461740">
            <w:pPr>
              <w:jc w:val="center"/>
              <w:rPr>
                <w:rFonts w:ascii="Franklin Gothic Book" w:hAnsi="Franklin Gothic Book"/>
                <w:iCs/>
                <w:color w:val="000000" w:themeColor="text1"/>
              </w:rPr>
            </w:pPr>
            <w:r w:rsidRPr="000C3700">
              <w:rPr>
                <w:rFonts w:ascii="Franklin Gothic Book" w:hAnsi="Franklin Gothic Book"/>
                <w:iCs/>
                <w:color w:val="000000" w:themeColor="text1"/>
              </w:rPr>
              <w:t>25</w:t>
            </w:r>
          </w:p>
        </w:tc>
        <w:tc>
          <w:tcPr>
            <w:tcW w:w="52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2-24-87</w:t>
            </w:r>
          </w:p>
        </w:tc>
        <w:tc>
          <w:tcPr>
            <w:tcW w:w="71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snapToGrid w:val="0"/>
                <w:color w:val="000000" w:themeColor="text1"/>
              </w:rPr>
              <w:t>9237061815</w:t>
            </w:r>
          </w:p>
        </w:tc>
        <w:tc>
          <w:tcPr>
            <w:tcW w:w="552"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_____</w:t>
            </w:r>
          </w:p>
        </w:tc>
      </w:tr>
    </w:tbl>
    <w:tbl>
      <w:tblPr>
        <w:tblpPr w:leftFromText="180" w:rightFromText="180" w:vertAnchor="text" w:horzAnchor="margin" w:tblpY="299"/>
        <w:tblOverlap w:val="neve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179"/>
        <w:gridCol w:w="7538"/>
        <w:gridCol w:w="1966"/>
      </w:tblGrid>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п</w:t>
            </w:r>
            <w:proofErr w:type="gramEnd"/>
            <w:r w:rsidRPr="000C3700">
              <w:rPr>
                <w:rFonts w:ascii="Franklin Gothic Book" w:hAnsi="Franklin Gothic Book"/>
                <w:color w:val="000000" w:themeColor="text1"/>
              </w:rPr>
              <w:t>/п</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Службы</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Тел.</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1</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1"/>
              <w:spacing w:before="0" w:line="240" w:lineRule="auto"/>
              <w:jc w:val="center"/>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РЭС</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2-22-70</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ЦРБ</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2-22-58</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3</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ЖКХ</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2-25-13</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4</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ПСЧ-68</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2-22-96</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5</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2"/>
              <w:spacing w:before="0"/>
              <w:jc w:val="center"/>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водоканал</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2-22-13</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6</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газовый участок</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2-19-92</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7</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ОМВД</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2-29-27</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8</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ДРСУ</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2-11-38</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9</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РУС</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2-25-73</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10</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ветстанция</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2-13-14</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11</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метеостанция</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2-23-12</w:t>
            </w:r>
          </w:p>
        </w:tc>
      </w:tr>
      <w:tr w:rsidR="00DA6CB8" w:rsidRPr="000C3700" w:rsidTr="00461740">
        <w:tc>
          <w:tcPr>
            <w:tcW w:w="552" w:type="pct"/>
            <w:tcBorders>
              <w:top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12</w:t>
            </w:r>
          </w:p>
        </w:tc>
        <w:tc>
          <w:tcPr>
            <w:tcW w:w="3528"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лесхоз</w:t>
            </w:r>
          </w:p>
        </w:tc>
        <w:tc>
          <w:tcPr>
            <w:tcW w:w="920" w:type="pct"/>
            <w:tcBorders>
              <w:top w:val="single" w:sz="4" w:space="0" w:color="auto"/>
              <w:left w:val="single" w:sz="4" w:space="0" w:color="auto"/>
              <w:bottom w:val="single" w:sz="4" w:space="0" w:color="auto"/>
            </w:tcBorders>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2-26-56</w:t>
            </w:r>
          </w:p>
        </w:tc>
      </w:tr>
    </w:tbl>
    <w:p w:rsidR="00DA6CB8" w:rsidRPr="000C3700" w:rsidRDefault="00DA6CB8" w:rsidP="00DA6CB8">
      <w:pPr>
        <w:pStyle w:val="ac"/>
        <w:spacing w:after="0"/>
        <w:ind w:left="0"/>
        <w:rPr>
          <w:rFonts w:ascii="Franklin Gothic Book" w:hAnsi="Franklin Gothic Book"/>
          <w:color w:val="000000" w:themeColor="text1"/>
        </w:rPr>
      </w:pPr>
    </w:p>
    <w:p w:rsidR="00DA6CB8" w:rsidRDefault="00DA6CB8" w:rsidP="00DA6CB8">
      <w:pPr>
        <w:pStyle w:val="ac"/>
        <w:tabs>
          <w:tab w:val="left" w:pos="6237"/>
        </w:tabs>
        <w:spacing w:after="0"/>
        <w:ind w:left="0"/>
        <w:rPr>
          <w:rFonts w:ascii="Franklin Gothic Book" w:hAnsi="Franklin Gothic Book"/>
          <w:color w:val="000000" w:themeColor="text1"/>
        </w:rPr>
      </w:pPr>
    </w:p>
    <w:p w:rsidR="00DA6CB8" w:rsidRPr="000C3700" w:rsidRDefault="00DA6CB8" w:rsidP="00DA6CB8">
      <w:pPr>
        <w:pStyle w:val="ac"/>
        <w:tabs>
          <w:tab w:val="left" w:pos="6237"/>
        </w:tabs>
        <w:spacing w:after="0"/>
        <w:ind w:left="0"/>
        <w:jc w:val="both"/>
        <w:rPr>
          <w:rFonts w:ascii="Franklin Gothic Book" w:hAnsi="Franklin Gothic Book"/>
          <w:color w:val="000000" w:themeColor="text1"/>
        </w:rPr>
      </w:pPr>
      <w:r w:rsidRPr="000C3700">
        <w:rPr>
          <w:rFonts w:ascii="Franklin Gothic Book" w:hAnsi="Franklin Gothic Book"/>
          <w:color w:val="000000" w:themeColor="text1"/>
        </w:rPr>
        <w:t>1. Дежурный осуществляет дежурство в соответствие с инструкцией, утвержденной Главой Сузунского района.</w:t>
      </w:r>
    </w:p>
    <w:p w:rsidR="00DA6CB8" w:rsidRPr="000C3700" w:rsidRDefault="00DA6CB8" w:rsidP="00DA6CB8">
      <w:pPr>
        <w:pStyle w:val="ac"/>
        <w:spacing w:after="0"/>
        <w:ind w:left="0"/>
        <w:jc w:val="both"/>
        <w:rPr>
          <w:rFonts w:ascii="Franklin Gothic Book" w:hAnsi="Franklin Gothic Book"/>
          <w:color w:val="000000" w:themeColor="text1"/>
        </w:rPr>
      </w:pPr>
      <w:r w:rsidRPr="000C3700">
        <w:rPr>
          <w:rFonts w:ascii="Franklin Gothic Book" w:hAnsi="Franklin Gothic Book"/>
          <w:color w:val="000000" w:themeColor="text1"/>
        </w:rPr>
        <w:t>2. Дежурный по администрации района  осуществляет дежурство на  номерах телефонов, указанных в графике дежурств, и несет персональную ответственность в случае отсутствия с ним надежной телефонной связи.</w:t>
      </w:r>
    </w:p>
    <w:p w:rsidR="00DA6CB8"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lastRenderedPageBreak/>
        <w:t>3. Поступившую информацию об аварийной ситуации немедленно, докладывает Главе района,  взаимодействуя со старшим оперативным дежурным единой дежурно-диспетчерской службы района,  получает информацию о ходе аварийно-восстановительных работ по состоянию на каждый час хода работ. При необходимости привлечения дополнительных ресурсов – организовывают выезд аварийного подразделения к месту аварийной ситуации.</w:t>
      </w:r>
      <w:bookmarkStart w:id="0" w:name="_MON_1585550543"/>
      <w:bookmarkStart w:id="1" w:name="_MON_1588568679"/>
      <w:bookmarkEnd w:id="0"/>
      <w:bookmarkEnd w:id="1"/>
      <w:r>
        <w:rPr>
          <w:rFonts w:ascii="Franklin Gothic Book" w:hAnsi="Franklin Gothic Book"/>
          <w:color w:val="000000" w:themeColor="text1"/>
        </w:rPr>
        <w:t xml:space="preserve">    </w:t>
      </w:r>
    </w:p>
    <w:p w:rsidR="00DA6CB8" w:rsidRDefault="00DA6CB8" w:rsidP="00DA6CB8">
      <w:pPr>
        <w:spacing w:after="200" w:line="276" w:lineRule="auto"/>
        <w:rPr>
          <w:rFonts w:ascii="Franklin Gothic Book" w:hAnsi="Franklin Gothic Book"/>
          <w:color w:val="000000" w:themeColor="text1"/>
        </w:rPr>
      </w:pPr>
      <w:r>
        <w:rPr>
          <w:rFonts w:ascii="Franklin Gothic Book" w:hAnsi="Franklin Gothic Book"/>
          <w:color w:val="000000" w:themeColor="text1"/>
        </w:rPr>
        <w:br w:type="page"/>
      </w:r>
    </w:p>
    <w:p w:rsidR="00DA6CB8" w:rsidRPr="000C3700" w:rsidRDefault="00DA6CB8" w:rsidP="00DA6CB8">
      <w:pPr>
        <w:rPr>
          <w:rFonts w:ascii="Franklin Gothic Book" w:hAnsi="Franklin Gothic Book"/>
          <w:color w:val="000000" w:themeColor="text1"/>
        </w:rPr>
      </w:pPr>
    </w:p>
    <w:tbl>
      <w:tblPr>
        <w:tblpPr w:leftFromText="180" w:rightFromText="180" w:vertAnchor="text" w:horzAnchor="margin" w:tblpY="-196"/>
        <w:tblW w:w="10684" w:type="dxa"/>
        <w:tblLayout w:type="fixed"/>
        <w:tblLook w:val="0000" w:firstRow="0" w:lastRow="0" w:firstColumn="0" w:lastColumn="0" w:noHBand="0" w:noVBand="0"/>
      </w:tblPr>
      <w:tblGrid>
        <w:gridCol w:w="10684"/>
      </w:tblGrid>
      <w:tr w:rsidR="00DA6CB8" w:rsidRPr="000C3700" w:rsidTr="00461740">
        <w:trPr>
          <w:trHeight w:val="2579"/>
        </w:trPr>
        <w:tc>
          <w:tcPr>
            <w:tcW w:w="10684" w:type="dxa"/>
          </w:tcPr>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drawing>
                <wp:inline distT="0" distB="0" distL="0" distR="0" wp14:anchorId="643AA3BB" wp14:editId="38A821DD">
                  <wp:extent cx="638175" cy="771525"/>
                  <wp:effectExtent l="0" t="0" r="9525" b="9525"/>
                  <wp:docPr id="9" name="Рисунок 9"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rPr>
                <w:rFonts w:ascii="Franklin Gothic Book" w:hAnsi="Franklin Gothic Book"/>
                <w:color w:val="000000" w:themeColor="text1"/>
              </w:rPr>
            </w:pPr>
          </w:p>
        </w:tc>
      </w:tr>
    </w:tbl>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От 19.07.2019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№232</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 внесении изменений в Порядок</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открытия и ведения лицевых счетов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для учета операций, осуществляемых</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участниками бюджетного процесса</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поселений, входящих в состав Сузунского</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района Новосибирской области, в рамках</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их бюджетных полномочий, </w:t>
      </w:r>
      <w:proofErr w:type="gramStart"/>
      <w:r w:rsidRPr="000C3700">
        <w:rPr>
          <w:rFonts w:ascii="Franklin Gothic Book" w:hAnsi="Franklin Gothic Book"/>
          <w:color w:val="000000" w:themeColor="text1"/>
        </w:rPr>
        <w:t>утвержденный</w:t>
      </w:r>
      <w:proofErr w:type="gramEnd"/>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постановлением администрации</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Сузунского района от 21.12.2018 № 422</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В целях актуализации муниципальных правовых актов администрации Сузунского района </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1. </w:t>
      </w:r>
      <w:proofErr w:type="gramStart"/>
      <w:r w:rsidRPr="000C3700">
        <w:rPr>
          <w:rFonts w:ascii="Franklin Gothic Book" w:hAnsi="Franklin Gothic Book"/>
          <w:color w:val="000000" w:themeColor="text1"/>
        </w:rPr>
        <w:t>Внести в Порядок открытия и ведения лицевых счетов для учета операций, осуществляемых участниками бюджетного процесса поселений, входящих в состав Сузунского района Новосибирской области, в рамках их бюджетных полномочий, утвержденный постановлением администрации Сузунского района от 21.12.2018 № 422 «Об утверждении Порядка открытия и ведения лицевых счетов для учета операций, осуществляемых участниками бюджетного процесса поселений, входящих в состав Сузунского района Новосибирской области, в</w:t>
      </w:r>
      <w:proofErr w:type="gramEnd"/>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рамках</w:t>
      </w:r>
      <w:proofErr w:type="gramEnd"/>
      <w:r w:rsidRPr="000C3700">
        <w:rPr>
          <w:rFonts w:ascii="Franklin Gothic Book" w:hAnsi="Franklin Gothic Book"/>
          <w:color w:val="000000" w:themeColor="text1"/>
        </w:rPr>
        <w:t xml:space="preserve"> их бюджетных полномочий» следующие изменения:</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1.1. в абзаце 8 раздела 1 приложения № 2.3 слова «программный модуль «Сервер доступа к данным АС «Бюджет» исключить;</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1.2. в абзаце 11 раздела 1 приложения № 2.3 слова «и программного модуля «Сервер доступа к данным АС «Бюджет» исключить;</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1.3. в приложении № 1 к договору, регламентирующему взаимоотношения сторон в процессе обмена электронными документами с электронной подписью в пункте 1.1 раздела 1 слова «программный модуль «Сервер доступа к данным АС «Бюджет» исключить.</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ab/>
        <w:t xml:space="preserve">2.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Исполняющий</w:t>
      </w:r>
      <w:proofErr w:type="gramEnd"/>
      <w:r w:rsidRPr="000C3700">
        <w:rPr>
          <w:rFonts w:ascii="Franklin Gothic Book" w:hAnsi="Franklin Gothic Book"/>
          <w:color w:val="000000" w:themeColor="text1"/>
        </w:rPr>
        <w:t xml:space="preserve"> обязанности</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Главы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И.В. Кокунова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pPr w:leftFromText="180" w:rightFromText="180" w:vertAnchor="text" w:horzAnchor="margin" w:tblpY="-196"/>
        <w:tblW w:w="10744" w:type="dxa"/>
        <w:tblLayout w:type="fixed"/>
        <w:tblLook w:val="0000" w:firstRow="0" w:lastRow="0" w:firstColumn="0" w:lastColumn="0" w:noHBand="0" w:noVBand="0"/>
      </w:tblPr>
      <w:tblGrid>
        <w:gridCol w:w="10744"/>
      </w:tblGrid>
      <w:tr w:rsidR="00DA6CB8" w:rsidRPr="000C3700" w:rsidTr="00461740">
        <w:trPr>
          <w:trHeight w:val="2588"/>
        </w:trPr>
        <w:tc>
          <w:tcPr>
            <w:tcW w:w="10744" w:type="dxa"/>
          </w:tcPr>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drawing>
                <wp:inline distT="0" distB="0" distL="0" distR="0" wp14:anchorId="79F5D939" wp14:editId="679B66E0">
                  <wp:extent cx="638175" cy="771525"/>
                  <wp:effectExtent l="0" t="0" r="9525" b="9525"/>
                  <wp:docPr id="12" name="Рисунок 12"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p>
        </w:tc>
      </w:tr>
    </w:tbl>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 19.07.2019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233</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 внесении изменений в Порядок</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открытия и ведения лицевых счетов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муниципальных бюджетных учреждений</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Сузунского района, </w:t>
      </w:r>
      <w:proofErr w:type="gramStart"/>
      <w:r w:rsidRPr="000C3700">
        <w:rPr>
          <w:rFonts w:ascii="Franklin Gothic Book" w:hAnsi="Franklin Gothic Book"/>
          <w:color w:val="000000" w:themeColor="text1"/>
        </w:rPr>
        <w:t>утвержденный</w:t>
      </w:r>
      <w:proofErr w:type="gramEnd"/>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постановлением администрации</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Сузунского района от 21.12.2018 № 419</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В целях актуализации муниципальных правовых актов администрации Сузунского района </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 Внести в Порядок открытия и ведения лицевых счетов муниципальных бюджетных учреждений Сузунского района, утвержденный постановлением администрации Сузунского района от 21.12.2018 № 419 «Об утверждении Порядка открытия и ведения лицевых счетов муниципальных бюджетных учреждений Сузунского района» следующие изменения:</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1.1. в абзаце 8 раздела 1 приложения № 2.3 слова «программный модуль «Сервер доступа к данным АС «Бюджет» исключить;</w:t>
      </w:r>
    </w:p>
    <w:p w:rsidR="00DA6CB8" w:rsidRPr="000C3700" w:rsidRDefault="00DA6CB8" w:rsidP="00DA6CB8">
      <w:pPr>
        <w:ind w:firstLine="708"/>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1.2. в абзаце 11 раздела 1 приложения № 2.3 слова «и программного модуля «Сервер доступа к данным АС «Бюджет» исключить;</w:t>
      </w:r>
      <w:proofErr w:type="gramEnd"/>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1.3. в приложении № 1 к договору, регламентирующему взаимоотношения сторон в процессе обмена электронными документами с электронной подписью в пункте 1.1 раздела 1 слова «программный модуль «Сервер доступа к данным АС «Бюджет» исключить.</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ab/>
        <w:t xml:space="preserve">2.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Исполняющий</w:t>
      </w:r>
      <w:proofErr w:type="gramEnd"/>
      <w:r w:rsidRPr="000C3700">
        <w:rPr>
          <w:rFonts w:ascii="Franklin Gothic Book" w:hAnsi="Franklin Gothic Book"/>
          <w:color w:val="000000" w:themeColor="text1"/>
        </w:rPr>
        <w:t xml:space="preserve"> обязанности</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Главы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И.В. Кокунова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pPr w:leftFromText="180" w:rightFromText="180" w:vertAnchor="text" w:horzAnchor="margin" w:tblpY="-196"/>
        <w:tblW w:w="10579" w:type="dxa"/>
        <w:tblLayout w:type="fixed"/>
        <w:tblLook w:val="0000" w:firstRow="0" w:lastRow="0" w:firstColumn="0" w:lastColumn="0" w:noHBand="0" w:noVBand="0"/>
      </w:tblPr>
      <w:tblGrid>
        <w:gridCol w:w="10579"/>
      </w:tblGrid>
      <w:tr w:rsidR="00DA6CB8" w:rsidRPr="000C3700" w:rsidTr="00461740">
        <w:trPr>
          <w:trHeight w:val="2794"/>
        </w:trPr>
        <w:tc>
          <w:tcPr>
            <w:tcW w:w="10579" w:type="dxa"/>
          </w:tcPr>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drawing>
                <wp:inline distT="0" distB="0" distL="0" distR="0" wp14:anchorId="77DEF6C1" wp14:editId="3FAD4645">
                  <wp:extent cx="638175" cy="771525"/>
                  <wp:effectExtent l="0" t="0" r="9525" b="9525"/>
                  <wp:docPr id="13" name="Рисунок 13"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p>
        </w:tc>
      </w:tr>
    </w:tbl>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 19.07.2019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234</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 внесении изменений в Порядок</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открытия и ведения лицевых счетов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муниципальных казенных учреждений</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Сузунского района, </w:t>
      </w:r>
      <w:proofErr w:type="gramStart"/>
      <w:r w:rsidRPr="000C3700">
        <w:rPr>
          <w:rFonts w:ascii="Franklin Gothic Book" w:hAnsi="Franklin Gothic Book"/>
          <w:color w:val="000000" w:themeColor="text1"/>
        </w:rPr>
        <w:t>утвержденный</w:t>
      </w:r>
      <w:proofErr w:type="gramEnd"/>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постановлением администрации</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Сузунского района от 21.12.2018 № 418</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В целях актуализации муниципальных правовых актов администрации Сузунского района </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 Внести в Порядок открытия и ведения лицевых счетов муниципальных казенных учреждений Сузунского района, утвержденный постановлением администрации Сузунского района от 21.12.2018 № 418 «Об утверждении Порядка открытия и ведения лицевых счетов муниципальных казенных учреждений Сузунского района» следующие изменения:</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1.1. в абзаце 8 раздела 1 приложения № 2.3 слова «программный модуль «Сервер доступа к данным АС «Бюджет» исключить;</w:t>
      </w:r>
    </w:p>
    <w:p w:rsidR="00DA6CB8" w:rsidRPr="000C3700" w:rsidRDefault="00DA6CB8" w:rsidP="00DA6CB8">
      <w:pPr>
        <w:ind w:firstLine="708"/>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1.2. в абзаце 11 раздела 1 приложения № 2.3 слова «и программного модуля «Сервер доступа к данным АС «Бюджет» исключить;</w:t>
      </w:r>
      <w:proofErr w:type="gramEnd"/>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1.3. в приложении № 1 к договору, регламентирующему взаимоотношения сторон в процессе обмена электронными документами с электронной подписью в пункте 1.1 раздела 1 слова «программный модуль «Сервер доступа к данным АС «Бюджет» исключить.</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ab/>
        <w:t xml:space="preserve">2.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Исполняющий</w:t>
      </w:r>
      <w:proofErr w:type="gramEnd"/>
      <w:r w:rsidRPr="000C3700">
        <w:rPr>
          <w:rFonts w:ascii="Franklin Gothic Book" w:hAnsi="Franklin Gothic Book"/>
          <w:color w:val="000000" w:themeColor="text1"/>
        </w:rPr>
        <w:t xml:space="preserve"> обязанности</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Главы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И.В. Кокунова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pPr w:leftFromText="180" w:rightFromText="180" w:vertAnchor="text" w:horzAnchor="margin" w:tblpY="-196"/>
        <w:tblW w:w="10624" w:type="dxa"/>
        <w:tblLayout w:type="fixed"/>
        <w:tblLook w:val="0000" w:firstRow="0" w:lastRow="0" w:firstColumn="0" w:lastColumn="0" w:noHBand="0" w:noVBand="0"/>
      </w:tblPr>
      <w:tblGrid>
        <w:gridCol w:w="10624"/>
      </w:tblGrid>
      <w:tr w:rsidR="00DA6CB8" w:rsidRPr="000C3700" w:rsidTr="00461740">
        <w:trPr>
          <w:trHeight w:val="2642"/>
        </w:trPr>
        <w:tc>
          <w:tcPr>
            <w:tcW w:w="10624" w:type="dxa"/>
          </w:tcPr>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drawing>
                <wp:inline distT="0" distB="0" distL="0" distR="0" wp14:anchorId="0F53CC0B" wp14:editId="1CC788F5">
                  <wp:extent cx="638175" cy="771525"/>
                  <wp:effectExtent l="0" t="0" r="9525" b="9525"/>
                  <wp:docPr id="14" name="Рисунок 14"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p>
        </w:tc>
      </w:tr>
    </w:tbl>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От 19.07.2019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№235</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 внесении изменений в Порядок</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открытия и ведения лицевых счетов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муниципальных автономных учреждений</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Сузунского района, </w:t>
      </w:r>
      <w:proofErr w:type="gramStart"/>
      <w:r w:rsidRPr="000C3700">
        <w:rPr>
          <w:rFonts w:ascii="Franklin Gothic Book" w:hAnsi="Franklin Gothic Book"/>
          <w:color w:val="000000" w:themeColor="text1"/>
        </w:rPr>
        <w:t>утвержденный</w:t>
      </w:r>
      <w:proofErr w:type="gramEnd"/>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постановлением администрации</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Сузунского района от 21.12.2018 № 420</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В целях актуализации муниципальных правовых актов администрации Сузунского района </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 Внести в Порядок открытия и ведения лицевых счетов муниципальных автономных учреждений Сузунского района, утвержденный постановлением администрации Сузунского района от 21.12.2018 № 420 «Об утверждении Порядка открытия и ведения лицевых счетов муниципальных автономных учреждений Сузунского района» следующие изменения:</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1.1. в абзаце 8 раздела 1 приложения № 2.3 слова «программный модуль «Сервер доступа к данным АС «Бюджет» исключить;</w:t>
      </w:r>
    </w:p>
    <w:p w:rsidR="00DA6CB8" w:rsidRPr="000C3700" w:rsidRDefault="00DA6CB8" w:rsidP="00DA6CB8">
      <w:pPr>
        <w:ind w:firstLine="708"/>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1.2. в абзаце 11 раздела 1 приложения № 2.3 слова «и программного модуля «Сервер доступа к данным АС «Бюджет» исключить;</w:t>
      </w:r>
      <w:proofErr w:type="gramEnd"/>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1.3. в приложении № 1 к договору, регламентирующему взаимоотношения сторон в процессе обмена электронными документами с электронной подписью в пункте 1.1 раздела 1 слова «программный модуль «Сервер доступа к данным АС «Бюджет» исключить.</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ab/>
        <w:t xml:space="preserve">2.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Исполняющий</w:t>
      </w:r>
      <w:proofErr w:type="gramEnd"/>
      <w:r w:rsidRPr="000C3700">
        <w:rPr>
          <w:rFonts w:ascii="Franklin Gothic Book" w:hAnsi="Franklin Gothic Book"/>
          <w:color w:val="000000" w:themeColor="text1"/>
        </w:rPr>
        <w:t xml:space="preserve"> обязанности</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Главы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И.В. Кокунова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70B2E0E3" wp14:editId="196A5E3A">
            <wp:extent cx="638175" cy="771525"/>
            <wp:effectExtent l="0" t="0" r="9525" b="9525"/>
            <wp:docPr id="3" name="Рисунок 3"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узунский р-н-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От 22.07.2019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236</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Об общественном совете по молодёжной политике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при Главе Сузунского района</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r>
    </w:p>
    <w:p w:rsidR="00DA6CB8" w:rsidRPr="000C3700" w:rsidRDefault="00DA6CB8" w:rsidP="00DA6CB8">
      <w:pPr>
        <w:tabs>
          <w:tab w:val="left" w:pos="709"/>
        </w:tabs>
        <w:jc w:val="both"/>
        <w:rPr>
          <w:rFonts w:ascii="Franklin Gothic Book" w:hAnsi="Franklin Gothic Book"/>
          <w:color w:val="000000" w:themeColor="text1"/>
        </w:rPr>
      </w:pPr>
      <w:r w:rsidRPr="000C3700">
        <w:rPr>
          <w:rFonts w:ascii="Franklin Gothic Book" w:hAnsi="Franklin Gothic Book"/>
          <w:color w:val="000000" w:themeColor="text1"/>
        </w:rPr>
        <w:t xml:space="preserve">           В целях рассмотрения вопросов и подготовки предложений по определению приоритетных направлений в сфере молодежной политики и мер по ее реализации на территории Сузунского района </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tabs>
          <w:tab w:val="left" w:pos="709"/>
        </w:tabs>
        <w:jc w:val="both"/>
        <w:rPr>
          <w:rFonts w:ascii="Franklin Gothic Book" w:hAnsi="Franklin Gothic Book"/>
          <w:color w:val="000000" w:themeColor="text1"/>
        </w:rPr>
      </w:pPr>
      <w:r w:rsidRPr="000C3700">
        <w:rPr>
          <w:rFonts w:ascii="Franklin Gothic Book" w:hAnsi="Franklin Gothic Book"/>
          <w:color w:val="000000" w:themeColor="text1"/>
        </w:rPr>
        <w:t xml:space="preserve"> администрация Сузунского района постановляет:</w:t>
      </w:r>
    </w:p>
    <w:p w:rsidR="00DA6CB8" w:rsidRPr="000C3700" w:rsidRDefault="00DA6CB8" w:rsidP="00DA6CB8">
      <w:pPr>
        <w:pStyle w:val="af0"/>
        <w:numPr>
          <w:ilvl w:val="0"/>
          <w:numId w:val="17"/>
        </w:numPr>
        <w:spacing w:after="0" w:line="240" w:lineRule="auto"/>
        <w:ind w:left="0" w:firstLine="709"/>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Создать общественный Совет по молодежной политике при Главе Сузунского района (далее - Совет).</w:t>
      </w:r>
    </w:p>
    <w:p w:rsidR="00DA6CB8" w:rsidRPr="000C3700" w:rsidRDefault="00DA6CB8" w:rsidP="00DA6CB8">
      <w:pPr>
        <w:pStyle w:val="af0"/>
        <w:numPr>
          <w:ilvl w:val="0"/>
          <w:numId w:val="17"/>
        </w:numPr>
        <w:spacing w:after="0" w:line="240" w:lineRule="auto"/>
        <w:ind w:left="0" w:firstLine="709"/>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Утвердить:</w:t>
      </w:r>
    </w:p>
    <w:p w:rsidR="00DA6CB8" w:rsidRPr="000C3700" w:rsidRDefault="00DA6CB8" w:rsidP="00DA6CB8">
      <w:pPr>
        <w:pStyle w:val="af0"/>
        <w:numPr>
          <w:ilvl w:val="1"/>
          <w:numId w:val="17"/>
        </w:numPr>
        <w:spacing w:after="0" w:line="240" w:lineRule="auto"/>
        <w:ind w:left="720"/>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положение о Совете согласно приложению №1.</w:t>
      </w:r>
    </w:p>
    <w:p w:rsidR="00DA6CB8" w:rsidRPr="000C3700" w:rsidRDefault="00DA6CB8" w:rsidP="00DA6CB8">
      <w:pPr>
        <w:pStyle w:val="af0"/>
        <w:numPr>
          <w:ilvl w:val="1"/>
          <w:numId w:val="17"/>
        </w:numPr>
        <w:spacing w:after="0" w:line="240" w:lineRule="auto"/>
        <w:ind w:left="720"/>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 xml:space="preserve">состав Совета согласно приложению №2. </w:t>
      </w:r>
    </w:p>
    <w:p w:rsidR="00DA6CB8" w:rsidRPr="000C3700" w:rsidRDefault="00DA6CB8" w:rsidP="00DA6CB8">
      <w:pPr>
        <w:pStyle w:val="af0"/>
        <w:numPr>
          <w:ilvl w:val="0"/>
          <w:numId w:val="17"/>
        </w:numPr>
        <w:spacing w:after="0" w:line="240" w:lineRule="auto"/>
        <w:ind w:left="0" w:firstLine="709"/>
        <w:jc w:val="both"/>
        <w:rPr>
          <w:rFonts w:ascii="Franklin Gothic Book" w:hAnsi="Franklin Gothic Book"/>
          <w:color w:val="000000" w:themeColor="text1"/>
          <w:sz w:val="24"/>
          <w:szCs w:val="24"/>
        </w:rPr>
      </w:pPr>
      <w:proofErr w:type="gramStart"/>
      <w:r w:rsidRPr="000C3700">
        <w:rPr>
          <w:rFonts w:ascii="Franklin Gothic Book" w:hAnsi="Franklin Gothic Book"/>
          <w:color w:val="000000" w:themeColor="text1"/>
          <w:sz w:val="24"/>
          <w:szCs w:val="24"/>
        </w:rPr>
        <w:t>Контроль за</w:t>
      </w:r>
      <w:proofErr w:type="gramEnd"/>
      <w:r w:rsidRPr="000C3700">
        <w:rPr>
          <w:rFonts w:ascii="Franklin Gothic Book" w:hAnsi="Franklin Gothic Book"/>
          <w:color w:val="000000" w:themeColor="text1"/>
          <w:sz w:val="24"/>
          <w:szCs w:val="24"/>
        </w:rPr>
        <w:t xml:space="preserve"> исполнением настоящего постановления возложить на заместителя главы администрации Сузунского района </w:t>
      </w:r>
      <w:proofErr w:type="spellStart"/>
      <w:r w:rsidRPr="000C3700">
        <w:rPr>
          <w:rFonts w:ascii="Franklin Gothic Book" w:hAnsi="Franklin Gothic Book"/>
          <w:color w:val="000000" w:themeColor="text1"/>
          <w:sz w:val="24"/>
          <w:szCs w:val="24"/>
        </w:rPr>
        <w:t>Кокунову</w:t>
      </w:r>
      <w:proofErr w:type="spellEnd"/>
      <w:r w:rsidRPr="000C3700">
        <w:rPr>
          <w:rFonts w:ascii="Franklin Gothic Book" w:hAnsi="Franklin Gothic Book"/>
          <w:color w:val="000000" w:themeColor="text1"/>
          <w:sz w:val="24"/>
          <w:szCs w:val="24"/>
        </w:rPr>
        <w:t xml:space="preserve"> И.В.</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w:t>
      </w:r>
      <w:proofErr w:type="spellStart"/>
      <w:r w:rsidRPr="000C3700">
        <w:rPr>
          <w:rFonts w:ascii="Franklin Gothic Book" w:hAnsi="Franklin Gothic Book"/>
          <w:color w:val="000000" w:themeColor="text1"/>
        </w:rPr>
        <w:t>Л.В.Некрасова</w:t>
      </w:r>
      <w:proofErr w:type="spellEnd"/>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Default="00DA6CB8" w:rsidP="00DA6CB8">
      <w:pPr>
        <w:pStyle w:val="ConsPlusTitle"/>
        <w:widowControl/>
        <w:jc w:val="center"/>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t xml:space="preserve">                                                                         </w:t>
      </w:r>
    </w:p>
    <w:p w:rsidR="00DA6CB8" w:rsidRDefault="00DA6CB8" w:rsidP="00DA6CB8">
      <w:pPr>
        <w:spacing w:after="200" w:line="276" w:lineRule="auto"/>
        <w:rPr>
          <w:rFonts w:ascii="Franklin Gothic Book" w:hAnsi="Franklin Gothic Book"/>
          <w:color w:val="000000" w:themeColor="text1"/>
        </w:rPr>
      </w:pPr>
      <w:r>
        <w:rPr>
          <w:rFonts w:ascii="Franklin Gothic Book" w:hAnsi="Franklin Gothic Book"/>
          <w:b/>
          <w:color w:val="000000" w:themeColor="text1"/>
        </w:rPr>
        <w:br w:type="page"/>
      </w:r>
    </w:p>
    <w:p w:rsidR="00DA6CB8" w:rsidRPr="000C3700" w:rsidRDefault="00DA6CB8" w:rsidP="00DA6CB8">
      <w:pPr>
        <w:pStyle w:val="ConsPlusTitle"/>
        <w:widowControl/>
        <w:jc w:val="center"/>
        <w:rPr>
          <w:rFonts w:ascii="Franklin Gothic Book" w:hAnsi="Franklin Gothic Book" w:cs="Times New Roman"/>
          <w:b w:val="0"/>
          <w:color w:val="000000" w:themeColor="text1"/>
          <w:sz w:val="24"/>
          <w:szCs w:val="24"/>
        </w:rPr>
      </w:pPr>
      <w:r>
        <w:rPr>
          <w:rFonts w:ascii="Franklin Gothic Book" w:hAnsi="Franklin Gothic Book" w:cs="Times New Roman"/>
          <w:b w:val="0"/>
          <w:color w:val="000000" w:themeColor="text1"/>
          <w:sz w:val="24"/>
          <w:szCs w:val="24"/>
        </w:rPr>
        <w:lastRenderedPageBreak/>
        <w:t xml:space="preserve">                                                                  </w:t>
      </w:r>
      <w:r w:rsidRPr="000C3700">
        <w:rPr>
          <w:rFonts w:ascii="Franklin Gothic Book" w:hAnsi="Franklin Gothic Book" w:cs="Times New Roman"/>
          <w:b w:val="0"/>
          <w:color w:val="000000" w:themeColor="text1"/>
          <w:sz w:val="24"/>
          <w:szCs w:val="24"/>
        </w:rPr>
        <w:t xml:space="preserve">     ПРИЛОЖЕНИЕ №1</w:t>
      </w:r>
    </w:p>
    <w:p w:rsidR="00DA6CB8" w:rsidRPr="000C3700" w:rsidRDefault="00DA6CB8" w:rsidP="00DA6CB8">
      <w:pPr>
        <w:pStyle w:val="ConsPlusTitle"/>
        <w:widowControl/>
        <w:jc w:val="center"/>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t xml:space="preserve">                                                                            к постановлению администрации</w:t>
      </w:r>
    </w:p>
    <w:p w:rsidR="00DA6CB8" w:rsidRPr="000C3700" w:rsidRDefault="00DA6CB8" w:rsidP="00DA6CB8">
      <w:pPr>
        <w:pStyle w:val="ConsPlusTitle"/>
        <w:widowControl/>
        <w:jc w:val="center"/>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t xml:space="preserve">                                                                             Сузунского района</w:t>
      </w:r>
    </w:p>
    <w:p w:rsidR="00DA6CB8" w:rsidRPr="000C3700" w:rsidRDefault="00DA6CB8" w:rsidP="00DA6CB8">
      <w:pPr>
        <w:tabs>
          <w:tab w:val="left" w:pos="5339"/>
          <w:tab w:val="left" w:pos="5842"/>
        </w:tabs>
        <w:rPr>
          <w:rFonts w:ascii="Franklin Gothic Book" w:hAnsi="Franklin Gothic Book"/>
          <w:color w:val="000000" w:themeColor="text1"/>
        </w:rPr>
      </w:pPr>
      <w:r w:rsidRPr="000C3700">
        <w:rPr>
          <w:rFonts w:ascii="Franklin Gothic Book" w:hAnsi="Franklin Gothic Book"/>
          <w:color w:val="000000" w:themeColor="text1"/>
        </w:rPr>
        <w:tab/>
        <w:t xml:space="preserve">             От 22.07.2019 № 236</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ПОЛОЖЕНИЕ</w:t>
      </w:r>
      <w:r w:rsidRPr="000C3700">
        <w:rPr>
          <w:rFonts w:ascii="Franklin Gothic Book" w:hAnsi="Franklin Gothic Book"/>
          <w:b/>
          <w:color w:val="000000" w:themeColor="text1"/>
          <w:spacing w:val="2"/>
        </w:rPr>
        <w:br/>
        <w:t xml:space="preserve">об общественном Совете по молодежной политике при Главе Сузунского района </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1. Общие положения</w:t>
      </w:r>
    </w:p>
    <w:p w:rsidR="00DA6CB8" w:rsidRPr="000C3700" w:rsidRDefault="00DA6CB8" w:rsidP="00DA6CB8">
      <w:pPr>
        <w:shd w:val="clear" w:color="auto" w:fill="FFFFFF"/>
        <w:ind w:firstLine="708"/>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1.1. Общественный Совет по молодежной политике при Главе Сузунского района (далее - Совет) является совещательным органом, созданным в целях предварительного рассмотрения вопросов по определению приоритетных направлений в сфере молодежной политики и мер по ее реализации на территории Сузунского района. </w:t>
      </w:r>
      <w:r w:rsidRPr="000C3700">
        <w:rPr>
          <w:rFonts w:ascii="Franklin Gothic Book" w:hAnsi="Franklin Gothic Book"/>
          <w:color w:val="000000" w:themeColor="text1"/>
          <w:spacing w:val="2"/>
        </w:rPr>
        <w:br/>
        <w:t xml:space="preserve">         1.2. Совет в своей деятельности руководствуется </w:t>
      </w:r>
      <w:hyperlink r:id="rId13" w:history="1">
        <w:r w:rsidRPr="000C3700">
          <w:rPr>
            <w:rFonts w:ascii="Franklin Gothic Book" w:hAnsi="Franklin Gothic Book"/>
            <w:color w:val="000000" w:themeColor="text1"/>
            <w:spacing w:val="2"/>
          </w:rPr>
          <w:t>Конституцией Российской Федерации</w:t>
        </w:r>
      </w:hyperlink>
      <w:r w:rsidRPr="000C3700">
        <w:rPr>
          <w:rFonts w:ascii="Franklin Gothic Book" w:hAnsi="Franklin Gothic Book"/>
          <w:color w:val="000000" w:themeColor="text1"/>
          <w:spacing w:val="2"/>
        </w:rPr>
        <w:t>, федеральными законами, указами и распоряжениями Президента Российской Федерации, постановлениями и распоряжениями Правительства Российской Федерации, нормативными правовыми актами федеральных органов исполнительной власти, законами Новосибирской области, постановлениями и распоряжениями Губернатора Новосибирской области и Правительства Новосибирской области, а также настоящим Положением. </w:t>
      </w:r>
    </w:p>
    <w:p w:rsidR="00DA6CB8" w:rsidRPr="000C3700" w:rsidRDefault="00DA6CB8" w:rsidP="00DA6CB8">
      <w:pPr>
        <w:shd w:val="clear" w:color="auto" w:fill="FFFFFF"/>
        <w:ind w:firstLine="708"/>
        <w:jc w:val="both"/>
        <w:textAlignment w:val="baseline"/>
        <w:rPr>
          <w:rFonts w:ascii="Franklin Gothic Book" w:hAnsi="Franklin Gothic Book"/>
          <w:color w:val="000000" w:themeColor="text1"/>
          <w:spacing w:val="2"/>
        </w:rPr>
      </w:pPr>
    </w:p>
    <w:p w:rsidR="00DA6CB8" w:rsidRPr="000C3700" w:rsidRDefault="00DA6CB8" w:rsidP="00DA6CB8">
      <w:pPr>
        <w:pStyle w:val="af0"/>
        <w:numPr>
          <w:ilvl w:val="0"/>
          <w:numId w:val="18"/>
        </w:numPr>
        <w:shd w:val="clear" w:color="auto" w:fill="FFFFFF"/>
        <w:spacing w:after="0" w:line="240" w:lineRule="auto"/>
        <w:ind w:left="0"/>
        <w:jc w:val="center"/>
        <w:textAlignment w:val="baseline"/>
        <w:rPr>
          <w:rFonts w:ascii="Franklin Gothic Book" w:hAnsi="Franklin Gothic Book"/>
          <w:b/>
          <w:color w:val="000000" w:themeColor="text1"/>
          <w:spacing w:val="2"/>
          <w:sz w:val="24"/>
          <w:szCs w:val="24"/>
        </w:rPr>
      </w:pPr>
      <w:r w:rsidRPr="000C3700">
        <w:rPr>
          <w:rFonts w:ascii="Franklin Gothic Book" w:hAnsi="Franklin Gothic Book"/>
          <w:b/>
          <w:color w:val="000000" w:themeColor="text1"/>
          <w:spacing w:val="2"/>
          <w:sz w:val="24"/>
          <w:szCs w:val="24"/>
        </w:rPr>
        <w:t>Задачи и функции Совета</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 xml:space="preserve">Задачей Совета является выработка предложений по определению приоритетных направлений в сфере молодежной политики и мер по ее реализации на территории Сузунского района. </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Функциями Совета являются:</w:t>
      </w:r>
    </w:p>
    <w:p w:rsidR="00DA6CB8" w:rsidRPr="000C3700" w:rsidRDefault="00DA6CB8" w:rsidP="00DA6CB8">
      <w:pPr>
        <w:pStyle w:val="af0"/>
        <w:numPr>
          <w:ilvl w:val="0"/>
          <w:numId w:val="19"/>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представление Главе Сузунского района аналитических и информационных материалов по проблемам молодежной политики;</w:t>
      </w:r>
    </w:p>
    <w:p w:rsidR="00DA6CB8" w:rsidRPr="000C3700" w:rsidRDefault="00DA6CB8" w:rsidP="00DA6CB8">
      <w:pPr>
        <w:pStyle w:val="af0"/>
        <w:numPr>
          <w:ilvl w:val="0"/>
          <w:numId w:val="19"/>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подготовка предложений Главе Сузунского района по проектам и программам в сфере молодежной политики;</w:t>
      </w:r>
    </w:p>
    <w:p w:rsidR="00DA6CB8" w:rsidRPr="000C3700" w:rsidRDefault="00DA6CB8" w:rsidP="00DA6CB8">
      <w:pPr>
        <w:pStyle w:val="af0"/>
        <w:numPr>
          <w:ilvl w:val="0"/>
          <w:numId w:val="19"/>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подготовка предложений Главе Сузунского района об улучшении взаимодействия с органами местного самоуправления в сфере молодежной политики;</w:t>
      </w:r>
    </w:p>
    <w:p w:rsidR="00DA6CB8" w:rsidRPr="000C3700" w:rsidRDefault="00DA6CB8" w:rsidP="00DA6CB8">
      <w:pPr>
        <w:pStyle w:val="af0"/>
        <w:numPr>
          <w:ilvl w:val="0"/>
          <w:numId w:val="19"/>
        </w:numPr>
        <w:shd w:val="clear" w:color="auto" w:fill="FFFFFF"/>
        <w:spacing w:after="0" w:line="240" w:lineRule="auto"/>
        <w:ind w:left="0" w:firstLine="709"/>
        <w:jc w:val="center"/>
        <w:textAlignment w:val="baseline"/>
        <w:rPr>
          <w:rFonts w:ascii="Franklin Gothic Book" w:hAnsi="Franklin Gothic Book"/>
          <w:b/>
          <w:color w:val="000000" w:themeColor="text1"/>
          <w:spacing w:val="2"/>
          <w:sz w:val="24"/>
          <w:szCs w:val="24"/>
        </w:rPr>
      </w:pPr>
      <w:r w:rsidRPr="000C3700">
        <w:rPr>
          <w:rFonts w:ascii="Franklin Gothic Book" w:hAnsi="Franklin Gothic Book"/>
          <w:color w:val="000000" w:themeColor="text1"/>
          <w:spacing w:val="2"/>
          <w:sz w:val="24"/>
          <w:szCs w:val="24"/>
        </w:rPr>
        <w:t>подготовка предложений Главе Сузунского района по вопросам социальной защиты работников учреждений сферы молодежной политики.</w:t>
      </w:r>
      <w:r w:rsidRPr="000C3700">
        <w:rPr>
          <w:rFonts w:ascii="Franklin Gothic Book" w:hAnsi="Franklin Gothic Book"/>
          <w:color w:val="000000" w:themeColor="text1"/>
          <w:spacing w:val="2"/>
          <w:sz w:val="24"/>
          <w:szCs w:val="24"/>
        </w:rPr>
        <w:br/>
      </w:r>
    </w:p>
    <w:p w:rsidR="00DA6CB8" w:rsidRPr="000C3700" w:rsidRDefault="00DA6CB8" w:rsidP="00DA6CB8">
      <w:pPr>
        <w:pStyle w:val="af0"/>
        <w:numPr>
          <w:ilvl w:val="0"/>
          <w:numId w:val="18"/>
        </w:numPr>
        <w:shd w:val="clear" w:color="auto" w:fill="FFFFFF"/>
        <w:spacing w:after="0" w:line="240" w:lineRule="auto"/>
        <w:ind w:left="0"/>
        <w:jc w:val="center"/>
        <w:textAlignment w:val="baseline"/>
        <w:rPr>
          <w:rFonts w:ascii="Franklin Gothic Book" w:hAnsi="Franklin Gothic Book"/>
          <w:b/>
          <w:color w:val="000000" w:themeColor="text1"/>
          <w:spacing w:val="2"/>
          <w:sz w:val="24"/>
          <w:szCs w:val="24"/>
        </w:rPr>
      </w:pPr>
      <w:r w:rsidRPr="000C3700">
        <w:rPr>
          <w:rFonts w:ascii="Franklin Gothic Book" w:hAnsi="Franklin Gothic Book"/>
          <w:b/>
          <w:color w:val="000000" w:themeColor="text1"/>
          <w:spacing w:val="2"/>
          <w:sz w:val="24"/>
          <w:szCs w:val="24"/>
        </w:rPr>
        <w:t>Права Совета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 xml:space="preserve">Совет для осуществления возложенных на него задач имеет право: </w:t>
      </w:r>
    </w:p>
    <w:p w:rsidR="00DA6CB8" w:rsidRPr="000C3700" w:rsidRDefault="00DA6CB8" w:rsidP="00DA6CB8">
      <w:pPr>
        <w:pStyle w:val="af0"/>
        <w:numPr>
          <w:ilvl w:val="0"/>
          <w:numId w:val="20"/>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запрашивать и получать в установленном порядке от муниципальных органов, предприятий, учреждений и организаций информацию по вопросам, входящим в компетенцию Совета;</w:t>
      </w:r>
    </w:p>
    <w:p w:rsidR="00DA6CB8" w:rsidRPr="000C3700" w:rsidRDefault="00DA6CB8" w:rsidP="00DA6CB8">
      <w:pPr>
        <w:pStyle w:val="af0"/>
        <w:numPr>
          <w:ilvl w:val="0"/>
          <w:numId w:val="20"/>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приглашать и заслушивать на заседаниях Совета представителей муниципальных исполнительных органов, структурных подразделений администрации Сузунского района, органов местного самоуправления в Сузунском районе, предприятий, учреждений и организаций;</w:t>
      </w:r>
    </w:p>
    <w:p w:rsidR="00DA6CB8" w:rsidRPr="000C3700" w:rsidRDefault="00DA6CB8" w:rsidP="00DA6CB8">
      <w:pPr>
        <w:pStyle w:val="af0"/>
        <w:numPr>
          <w:ilvl w:val="0"/>
          <w:numId w:val="20"/>
        </w:numPr>
        <w:shd w:val="clear" w:color="auto" w:fill="FFFFFF"/>
        <w:spacing w:after="0" w:line="240" w:lineRule="auto"/>
        <w:ind w:left="0" w:firstLine="709"/>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образовывать рабочие группы для оперативной и    качественной подготовки материалов и проектов решений Совета.</w:t>
      </w:r>
      <w:r w:rsidRPr="000C3700">
        <w:rPr>
          <w:rFonts w:ascii="Franklin Gothic Book" w:hAnsi="Franklin Gothic Book"/>
          <w:color w:val="000000" w:themeColor="text1"/>
          <w:spacing w:val="2"/>
          <w:sz w:val="24"/>
          <w:szCs w:val="24"/>
        </w:rPr>
        <w:br/>
      </w:r>
    </w:p>
    <w:p w:rsidR="00DA6CB8" w:rsidRPr="000C3700" w:rsidRDefault="00DA6CB8" w:rsidP="00DA6CB8">
      <w:pPr>
        <w:pStyle w:val="af0"/>
        <w:numPr>
          <w:ilvl w:val="0"/>
          <w:numId w:val="18"/>
        </w:numPr>
        <w:shd w:val="clear" w:color="auto" w:fill="FFFFFF"/>
        <w:spacing w:after="0" w:line="240" w:lineRule="auto"/>
        <w:ind w:left="0"/>
        <w:jc w:val="center"/>
        <w:textAlignment w:val="baseline"/>
        <w:rPr>
          <w:rFonts w:ascii="Franklin Gothic Book" w:hAnsi="Franklin Gothic Book"/>
          <w:b/>
          <w:color w:val="000000" w:themeColor="text1"/>
          <w:spacing w:val="2"/>
          <w:sz w:val="24"/>
          <w:szCs w:val="24"/>
        </w:rPr>
      </w:pPr>
      <w:r w:rsidRPr="000C3700">
        <w:rPr>
          <w:rFonts w:ascii="Franklin Gothic Book" w:hAnsi="Franklin Gothic Book"/>
          <w:b/>
          <w:color w:val="000000" w:themeColor="text1"/>
          <w:spacing w:val="2"/>
          <w:sz w:val="24"/>
          <w:szCs w:val="24"/>
        </w:rPr>
        <w:t>Организация работы Совета</w:t>
      </w:r>
    </w:p>
    <w:p w:rsidR="00DA6CB8" w:rsidRPr="000C3700" w:rsidRDefault="00DA6CB8" w:rsidP="00DA6CB8">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Возглавляет Совет, руководит его работой и проводит заседания Совета председатель Совета, а в его отсутствие – заместитель председателя Совета.</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 xml:space="preserve">Секретарь Совета подготавливает материалы к заседаниям Совета, ведет протоколы заседаний Совета, составляет списки лиц, приглашенных на заседание Совета. В период </w:t>
      </w:r>
      <w:r w:rsidRPr="000C3700">
        <w:rPr>
          <w:rFonts w:ascii="Franklin Gothic Book" w:hAnsi="Franklin Gothic Book"/>
          <w:color w:val="000000" w:themeColor="text1"/>
          <w:spacing w:val="2"/>
          <w:sz w:val="24"/>
          <w:szCs w:val="24"/>
        </w:rPr>
        <w:lastRenderedPageBreak/>
        <w:t>временного отсутствия секретаря Совета его обязанности возлагаются на одного из членов Совета председателем Совета, а в его отсутствие – заместителем председателя Совета.</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Организационно-техническое обеспечение деятельности Совета осуществляет администрация Сузунского района.</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 xml:space="preserve">Заседания Совета проводятся не реже двух раз в год. Внеочередные заседания Совета проводятся по решению председателя Совета. Повестка дня заседания Совета формируется по предложениям управления культуры, спорта, туризма и молодежной политики администрации </w:t>
      </w:r>
      <w:proofErr w:type="spellStart"/>
      <w:r w:rsidRPr="000C3700">
        <w:rPr>
          <w:rFonts w:ascii="Franklin Gothic Book" w:hAnsi="Franklin Gothic Book"/>
          <w:color w:val="000000" w:themeColor="text1"/>
          <w:spacing w:val="2"/>
          <w:sz w:val="24"/>
          <w:szCs w:val="24"/>
        </w:rPr>
        <w:t>сузунского</w:t>
      </w:r>
      <w:proofErr w:type="spellEnd"/>
      <w:r w:rsidRPr="000C3700">
        <w:rPr>
          <w:rFonts w:ascii="Franklin Gothic Book" w:hAnsi="Franklin Gothic Book"/>
          <w:color w:val="000000" w:themeColor="text1"/>
          <w:spacing w:val="2"/>
          <w:sz w:val="24"/>
          <w:szCs w:val="24"/>
        </w:rPr>
        <w:t xml:space="preserve"> района, членов Совета и утверждается председателем Совета.</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 xml:space="preserve">Секретарь Совета сообщает членам Совета дату, место, время, повестку заседания Совета не </w:t>
      </w:r>
      <w:proofErr w:type="gramStart"/>
      <w:r w:rsidRPr="000C3700">
        <w:rPr>
          <w:rFonts w:ascii="Franklin Gothic Book" w:hAnsi="Franklin Gothic Book"/>
          <w:color w:val="000000" w:themeColor="text1"/>
          <w:spacing w:val="2"/>
          <w:sz w:val="24"/>
          <w:szCs w:val="24"/>
        </w:rPr>
        <w:t>позднее</w:t>
      </w:r>
      <w:proofErr w:type="gramEnd"/>
      <w:r w:rsidRPr="000C3700">
        <w:rPr>
          <w:rFonts w:ascii="Franklin Gothic Book" w:hAnsi="Franklin Gothic Book"/>
          <w:color w:val="000000" w:themeColor="text1"/>
          <w:spacing w:val="2"/>
          <w:sz w:val="24"/>
          <w:szCs w:val="24"/>
        </w:rPr>
        <w:t xml:space="preserve"> чем за 10 дней до даты заседания с одновременным направлением им материалов к заседанию. Материалы направляются членам Совета по электронной почте. Если материалы не могут быть направлены в электронном виде, членам Совета сообщается о возможности ознакомиться с материалами к заседанию Совета с указанием места, даты и времени для ознакомления.</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Заседание Совета считается правомочным, если на нем присутствует более половины от общего числа членов Совета. </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Члены Совета осуществляют свою деятельность на безвозмездной основе.</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Члены Совета:</w:t>
      </w:r>
    </w:p>
    <w:p w:rsidR="00DA6CB8" w:rsidRPr="000C3700" w:rsidRDefault="00DA6CB8" w:rsidP="00DA6CB8">
      <w:pPr>
        <w:pStyle w:val="af0"/>
        <w:numPr>
          <w:ilvl w:val="0"/>
          <w:numId w:val="21"/>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участвуют в работе Совета;</w:t>
      </w:r>
    </w:p>
    <w:p w:rsidR="00DA6CB8" w:rsidRPr="000C3700" w:rsidRDefault="00DA6CB8" w:rsidP="00DA6CB8">
      <w:pPr>
        <w:pStyle w:val="af0"/>
        <w:numPr>
          <w:ilvl w:val="0"/>
          <w:numId w:val="21"/>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готовят и направляют секретарю Совета предложения и другие материалы для обсуждения на заседаниях Совета.</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Члены Совета имеют право принимать участие в подготовке вопросов, вносимых на рассмотрение Совета, получать информацию по вопросам, отнесенным к ведению Совета.</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Решение Совета принимается открытым голосованием и считается принятым, если за него проголосовало большинство присутствующих на заседании членов Совета. При равенстве голосов в голосовании голос председательствующего на заседании Совета является решающим.</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Заседания Совета и принятые на них решения оформляются протоколом.</w:t>
      </w:r>
    </w:p>
    <w:p w:rsidR="00DA6CB8" w:rsidRPr="000C3700" w:rsidRDefault="00DA6CB8" w:rsidP="00DA6CB8">
      <w:pPr>
        <w:pStyle w:val="af0"/>
        <w:numPr>
          <w:ilvl w:val="1"/>
          <w:numId w:val="18"/>
        </w:numPr>
        <w:shd w:val="clear" w:color="auto" w:fill="FFFFFF"/>
        <w:spacing w:after="0" w:line="240" w:lineRule="auto"/>
        <w:ind w:left="0" w:firstLine="709"/>
        <w:jc w:val="both"/>
        <w:textAlignment w:val="baseline"/>
        <w:rPr>
          <w:rFonts w:ascii="Franklin Gothic Book" w:hAnsi="Franklin Gothic Book"/>
          <w:color w:val="000000" w:themeColor="text1"/>
          <w:spacing w:val="2"/>
          <w:sz w:val="24"/>
          <w:szCs w:val="24"/>
        </w:rPr>
      </w:pPr>
      <w:r w:rsidRPr="000C3700">
        <w:rPr>
          <w:rFonts w:ascii="Franklin Gothic Book" w:hAnsi="Franklin Gothic Book"/>
          <w:color w:val="000000" w:themeColor="text1"/>
          <w:spacing w:val="2"/>
          <w:sz w:val="24"/>
          <w:szCs w:val="24"/>
        </w:rPr>
        <w:t>Протокол заседания Совета оформляется секретарем Совета в течение 5 рабочих дней после его проведения и подписывается председателем Совета, а в его отсутствие – заместителем председателя Совета. Протокол заседания Совета направляется в течение 5 дней с момента его подписания всем членам Совета.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br/>
      </w: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tabs>
          <w:tab w:val="left" w:pos="6360"/>
          <w:tab w:val="right" w:pos="9355"/>
        </w:tabs>
        <w:jc w:val="both"/>
        <w:rPr>
          <w:rFonts w:ascii="Franklin Gothic Book" w:hAnsi="Franklin Gothic Book" w:cs="Times New Roman"/>
          <w:b w:val="0"/>
          <w:color w:val="000000" w:themeColor="text1"/>
          <w:sz w:val="24"/>
          <w:szCs w:val="24"/>
        </w:rPr>
      </w:pPr>
    </w:p>
    <w:p w:rsidR="00DA6CB8" w:rsidRPr="000C3700" w:rsidRDefault="00DA6CB8" w:rsidP="00DA6CB8">
      <w:pPr>
        <w:pStyle w:val="ConsPlusTitle"/>
        <w:widowControl/>
        <w:jc w:val="center"/>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t xml:space="preserve">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b/>
          <w:color w:val="000000" w:themeColor="text1"/>
        </w:rPr>
        <w:br w:type="page"/>
      </w:r>
    </w:p>
    <w:p w:rsidR="00DA6CB8" w:rsidRPr="000C3700" w:rsidRDefault="00DA6CB8" w:rsidP="00DA6CB8">
      <w:pPr>
        <w:pStyle w:val="ConsPlusTitle"/>
        <w:widowControl/>
        <w:jc w:val="center"/>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lastRenderedPageBreak/>
        <w:t xml:space="preserve">                                                                           ПРИЛОЖЕНИЕ №2</w:t>
      </w:r>
    </w:p>
    <w:p w:rsidR="00DA6CB8" w:rsidRPr="000C3700" w:rsidRDefault="00DA6CB8" w:rsidP="00DA6CB8">
      <w:pPr>
        <w:pStyle w:val="ConsPlusTitle"/>
        <w:widowControl/>
        <w:jc w:val="center"/>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t xml:space="preserve">                                                                            к постановлению администрации</w:t>
      </w:r>
    </w:p>
    <w:p w:rsidR="00DA6CB8" w:rsidRPr="000C3700" w:rsidRDefault="00DA6CB8" w:rsidP="00DA6CB8">
      <w:pPr>
        <w:pStyle w:val="ConsPlusTitle"/>
        <w:widowControl/>
        <w:jc w:val="center"/>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t xml:space="preserve">                                                                            Сузунского района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От 22.07.2019 № 236 </w:t>
      </w:r>
    </w:p>
    <w:p w:rsidR="00DA6CB8" w:rsidRPr="000C3700" w:rsidRDefault="00DA6CB8" w:rsidP="00DA6CB8">
      <w:pPr>
        <w:rPr>
          <w:rFonts w:ascii="Franklin Gothic Book" w:hAnsi="Franklin Gothic Book"/>
          <w:color w:val="000000" w:themeColor="text1"/>
        </w:rPr>
      </w:pPr>
    </w:p>
    <w:p w:rsidR="00DA6CB8" w:rsidRPr="000C3700" w:rsidRDefault="00DA6CB8" w:rsidP="00DA6CB8">
      <w:pPr>
        <w:pStyle w:val="ConsPlusTitle"/>
        <w:widowControl/>
        <w:tabs>
          <w:tab w:val="left" w:pos="6360"/>
          <w:tab w:val="right" w:pos="9355"/>
        </w:tabs>
        <w:jc w:val="center"/>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t xml:space="preserve">                        </w:t>
      </w:r>
    </w:p>
    <w:p w:rsidR="00DA6CB8" w:rsidRPr="000C3700" w:rsidRDefault="00DA6CB8" w:rsidP="00DA6CB8">
      <w:pPr>
        <w:pStyle w:val="ConsPlusTitle"/>
        <w:widowControl/>
        <w:tabs>
          <w:tab w:val="left" w:pos="6360"/>
          <w:tab w:val="right" w:pos="9355"/>
        </w:tabs>
        <w:rPr>
          <w:rFonts w:ascii="Franklin Gothic Book" w:hAnsi="Franklin Gothic Book" w:cs="Times New Roman"/>
          <w:b w:val="0"/>
          <w:color w:val="000000" w:themeColor="text1"/>
          <w:sz w:val="24"/>
          <w:szCs w:val="24"/>
        </w:rPr>
      </w:pPr>
      <w:r w:rsidRPr="000C3700">
        <w:rPr>
          <w:rFonts w:ascii="Franklin Gothic Book" w:hAnsi="Franklin Gothic Book" w:cs="Times New Roman"/>
          <w:b w:val="0"/>
          <w:color w:val="000000" w:themeColor="text1"/>
          <w:sz w:val="24"/>
          <w:szCs w:val="24"/>
        </w:rPr>
        <w:t xml:space="preserve">  </w:t>
      </w:r>
    </w:p>
    <w:p w:rsidR="00DA6CB8" w:rsidRPr="000C3700" w:rsidRDefault="00DA6CB8" w:rsidP="00DA6CB8">
      <w:pPr>
        <w:shd w:val="clear" w:color="auto" w:fill="FFFFFF"/>
        <w:jc w:val="center"/>
        <w:textAlignment w:val="baseline"/>
        <w:outlineLvl w:val="1"/>
        <w:rPr>
          <w:rFonts w:ascii="Franklin Gothic Book" w:hAnsi="Franklin Gothic Book"/>
          <w:b/>
          <w:color w:val="000000" w:themeColor="text1"/>
          <w:spacing w:val="2"/>
        </w:rPr>
      </w:pPr>
      <w:r w:rsidRPr="000C3700">
        <w:rPr>
          <w:rFonts w:ascii="Franklin Gothic Book" w:hAnsi="Franklin Gothic Book"/>
          <w:b/>
          <w:color w:val="000000" w:themeColor="text1"/>
          <w:spacing w:val="2"/>
        </w:rPr>
        <w:t>СОСТАВ</w:t>
      </w:r>
    </w:p>
    <w:p w:rsidR="00DA6CB8" w:rsidRPr="000C3700" w:rsidRDefault="00DA6CB8" w:rsidP="00DA6CB8">
      <w:pPr>
        <w:shd w:val="clear" w:color="auto" w:fill="FFFFFF"/>
        <w:jc w:val="center"/>
        <w:textAlignment w:val="baseline"/>
        <w:outlineLvl w:val="1"/>
        <w:rPr>
          <w:rFonts w:ascii="Franklin Gothic Book" w:hAnsi="Franklin Gothic Book"/>
          <w:b/>
          <w:color w:val="000000" w:themeColor="text1"/>
          <w:spacing w:val="2"/>
        </w:rPr>
      </w:pPr>
      <w:r w:rsidRPr="000C3700">
        <w:rPr>
          <w:rFonts w:ascii="Franklin Gothic Book" w:hAnsi="Franklin Gothic Book"/>
          <w:b/>
          <w:color w:val="000000" w:themeColor="text1"/>
          <w:spacing w:val="2"/>
        </w:rPr>
        <w:t xml:space="preserve">общественного Совета по молодежной политике при Главе Сузунского района </w:t>
      </w:r>
    </w:p>
    <w:p w:rsidR="00DA6CB8" w:rsidRPr="000C3700" w:rsidRDefault="00DA6CB8" w:rsidP="00DA6CB8">
      <w:pPr>
        <w:shd w:val="clear" w:color="auto" w:fill="FFFFFF"/>
        <w:jc w:val="center"/>
        <w:textAlignment w:val="baseline"/>
        <w:outlineLvl w:val="1"/>
        <w:rPr>
          <w:rFonts w:ascii="Franklin Gothic Book" w:hAnsi="Franklin Gothic Book"/>
          <w:b/>
          <w:color w:val="000000" w:themeColor="text1"/>
          <w:spacing w:val="2"/>
        </w:rPr>
      </w:pPr>
    </w:p>
    <w:tbl>
      <w:tblPr>
        <w:tblStyle w:val="af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8"/>
        <w:gridCol w:w="506"/>
        <w:gridCol w:w="7239"/>
      </w:tblGrid>
      <w:tr w:rsidR="00DA6CB8" w:rsidRPr="000C3700" w:rsidTr="00461740">
        <w:tc>
          <w:tcPr>
            <w:tcW w:w="1375" w:type="pct"/>
          </w:tcPr>
          <w:p w:rsidR="00DA6CB8" w:rsidRPr="000C3700" w:rsidRDefault="00DA6CB8" w:rsidP="00461740">
            <w:pP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Некрасова Лилия </w:t>
            </w:r>
          </w:p>
          <w:p w:rsidR="00DA6CB8" w:rsidRPr="000C3700" w:rsidRDefault="00DA6CB8" w:rsidP="00461740">
            <w:pPr>
              <w:textAlignment w:val="baseline"/>
              <w:rPr>
                <w:rFonts w:ascii="Franklin Gothic Book" w:hAnsi="Franklin Gothic Book"/>
                <w:b/>
                <w:color w:val="000000" w:themeColor="text1"/>
                <w:spacing w:val="2"/>
              </w:rPr>
            </w:pPr>
            <w:r w:rsidRPr="000C3700">
              <w:rPr>
                <w:rFonts w:ascii="Franklin Gothic Book" w:hAnsi="Franklin Gothic Book"/>
                <w:color w:val="000000" w:themeColor="text1"/>
                <w:spacing w:val="2"/>
              </w:rPr>
              <w:t>Владимировна</w:t>
            </w:r>
          </w:p>
        </w:tc>
        <w:tc>
          <w:tcPr>
            <w:tcW w:w="237" w:type="pct"/>
          </w:tcPr>
          <w:p w:rsidR="00DA6CB8" w:rsidRPr="000C3700" w:rsidRDefault="00DA6CB8" w:rsidP="00461740">
            <w:pPr>
              <w:jc w:val="center"/>
              <w:textAlignment w:val="baseline"/>
              <w:rPr>
                <w:rFonts w:ascii="Franklin Gothic Book" w:hAnsi="Franklin Gothic Book"/>
                <w:b/>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Глава Сузунского района, председатель Совета;</w:t>
            </w:r>
          </w:p>
          <w:p w:rsidR="00DA6CB8" w:rsidRPr="000C3700" w:rsidRDefault="00DA6CB8" w:rsidP="00461740">
            <w:pPr>
              <w:jc w:val="both"/>
              <w:textAlignment w:val="baseline"/>
              <w:rPr>
                <w:rFonts w:ascii="Franklin Gothic Book" w:hAnsi="Franklin Gothic Book"/>
                <w:color w:val="000000" w:themeColor="text1"/>
                <w:spacing w:val="2"/>
              </w:rPr>
            </w:pPr>
          </w:p>
          <w:p w:rsidR="00DA6CB8" w:rsidRPr="000C3700" w:rsidRDefault="00DA6CB8" w:rsidP="00461740">
            <w:pPr>
              <w:jc w:val="both"/>
              <w:textAlignment w:val="baseline"/>
              <w:rPr>
                <w:rFonts w:ascii="Franklin Gothic Book" w:hAnsi="Franklin Gothic Book"/>
                <w:color w:val="000000" w:themeColor="text1"/>
                <w:spacing w:val="2"/>
              </w:rPr>
            </w:pPr>
          </w:p>
        </w:tc>
      </w:tr>
      <w:tr w:rsidR="00DA6CB8" w:rsidRPr="000C3700" w:rsidTr="00461740">
        <w:tc>
          <w:tcPr>
            <w:tcW w:w="1375" w:type="pct"/>
          </w:tcPr>
          <w:p w:rsidR="00DA6CB8" w:rsidRPr="000C3700" w:rsidRDefault="00DA6CB8" w:rsidP="00461740">
            <w:pP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Кокунова Ирина </w:t>
            </w:r>
          </w:p>
          <w:p w:rsidR="00DA6CB8" w:rsidRPr="000C3700" w:rsidRDefault="00DA6CB8" w:rsidP="00461740">
            <w:pPr>
              <w:textAlignment w:val="baseline"/>
              <w:rPr>
                <w:rFonts w:ascii="Franklin Gothic Book" w:hAnsi="Franklin Gothic Book"/>
                <w:b/>
                <w:color w:val="000000" w:themeColor="text1"/>
                <w:spacing w:val="2"/>
              </w:rPr>
            </w:pPr>
            <w:r w:rsidRPr="000C3700">
              <w:rPr>
                <w:rFonts w:ascii="Franklin Gothic Book" w:hAnsi="Franklin Gothic Book"/>
                <w:color w:val="000000" w:themeColor="text1"/>
                <w:spacing w:val="2"/>
              </w:rPr>
              <w:t>Витальевна</w:t>
            </w: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заместитель главы администрации Сузунского района, заместитель председателя Совета;</w:t>
            </w: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tc>
      </w:tr>
      <w:tr w:rsidR="00DA6CB8" w:rsidRPr="000C3700" w:rsidTr="00461740">
        <w:tc>
          <w:tcPr>
            <w:tcW w:w="1375" w:type="pct"/>
          </w:tcPr>
          <w:p w:rsidR="00DA6CB8" w:rsidRPr="000C3700" w:rsidRDefault="00DA6CB8" w:rsidP="00461740">
            <w:pPr>
              <w:shd w:val="clear" w:color="auto" w:fill="FFFFFF"/>
              <w:textAlignment w:val="baseline"/>
              <w:rPr>
                <w:rFonts w:ascii="Franklin Gothic Book" w:hAnsi="Franklin Gothic Book"/>
                <w:color w:val="000000" w:themeColor="text1"/>
                <w:spacing w:val="2"/>
              </w:rPr>
            </w:pPr>
            <w:proofErr w:type="spellStart"/>
            <w:r w:rsidRPr="000C3700">
              <w:rPr>
                <w:rFonts w:ascii="Franklin Gothic Book" w:hAnsi="Franklin Gothic Book"/>
                <w:color w:val="000000" w:themeColor="text1"/>
                <w:spacing w:val="2"/>
              </w:rPr>
              <w:t>Гусарова</w:t>
            </w:r>
            <w:proofErr w:type="spellEnd"/>
            <w:r w:rsidRPr="000C3700">
              <w:rPr>
                <w:rFonts w:ascii="Franklin Gothic Book" w:hAnsi="Franklin Gothic Book"/>
                <w:color w:val="000000" w:themeColor="text1"/>
                <w:spacing w:val="2"/>
              </w:rPr>
              <w:t xml:space="preserve"> Юлия </w:t>
            </w:r>
          </w:p>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Валентиновна</w:t>
            </w:r>
          </w:p>
          <w:p w:rsidR="00DA6CB8" w:rsidRPr="000C3700" w:rsidRDefault="00DA6CB8" w:rsidP="00461740">
            <w:pPr>
              <w:textAlignment w:val="baseline"/>
              <w:rPr>
                <w:rFonts w:ascii="Franklin Gothic Book" w:hAnsi="Franklin Gothic Book"/>
                <w:color w:val="000000" w:themeColor="text1"/>
                <w:spacing w:val="2"/>
              </w:rPr>
            </w:pP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директор Муниципального казённого учреждения культуры Сузунского района «Центр культуры и досуга молодёжи», секретарь Совета;</w:t>
            </w:r>
          </w:p>
        </w:tc>
      </w:tr>
      <w:tr w:rsidR="00DA6CB8" w:rsidRPr="000C3700" w:rsidTr="00461740">
        <w:tc>
          <w:tcPr>
            <w:tcW w:w="1375" w:type="pct"/>
          </w:tcPr>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Члены Совета:</w:t>
            </w: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tc>
      </w:tr>
      <w:tr w:rsidR="00DA6CB8" w:rsidRPr="000C3700" w:rsidTr="00461740">
        <w:tc>
          <w:tcPr>
            <w:tcW w:w="1375" w:type="pct"/>
          </w:tcPr>
          <w:p w:rsidR="00DA6CB8" w:rsidRPr="000C3700" w:rsidRDefault="00DA6CB8" w:rsidP="00461740">
            <w:pPr>
              <w:shd w:val="clear" w:color="auto" w:fill="FFFFFF"/>
              <w:textAlignment w:val="baseline"/>
              <w:rPr>
                <w:rFonts w:ascii="Franklin Gothic Book" w:hAnsi="Franklin Gothic Book"/>
                <w:color w:val="000000" w:themeColor="text1"/>
                <w:spacing w:val="2"/>
              </w:rPr>
            </w:pPr>
          </w:p>
          <w:p w:rsidR="00DA6CB8" w:rsidRPr="000C3700" w:rsidRDefault="00DA6CB8" w:rsidP="00461740">
            <w:pPr>
              <w:shd w:val="clear" w:color="auto" w:fill="FFFFFF"/>
              <w:textAlignment w:val="baseline"/>
              <w:rPr>
                <w:rFonts w:ascii="Franklin Gothic Book" w:hAnsi="Franklin Gothic Book"/>
                <w:color w:val="000000" w:themeColor="text1"/>
                <w:spacing w:val="2"/>
              </w:rPr>
            </w:pPr>
            <w:proofErr w:type="spellStart"/>
            <w:r w:rsidRPr="000C3700">
              <w:rPr>
                <w:rFonts w:ascii="Franklin Gothic Book" w:hAnsi="Franklin Gothic Book"/>
                <w:color w:val="000000" w:themeColor="text1"/>
                <w:spacing w:val="2"/>
              </w:rPr>
              <w:t>Абдулхаев</w:t>
            </w:r>
            <w:proofErr w:type="spellEnd"/>
            <w:r w:rsidRPr="000C3700">
              <w:rPr>
                <w:rFonts w:ascii="Franklin Gothic Book" w:hAnsi="Franklin Gothic Book"/>
                <w:color w:val="000000" w:themeColor="text1"/>
                <w:spacing w:val="2"/>
              </w:rPr>
              <w:t xml:space="preserve"> Денис </w:t>
            </w:r>
          </w:p>
          <w:p w:rsidR="00DA6CB8" w:rsidRPr="000C3700" w:rsidRDefault="00DA6CB8" w:rsidP="00461740">
            <w:pPr>
              <w:shd w:val="clear" w:color="auto" w:fill="FFFFFF"/>
              <w:textAlignment w:val="baseline"/>
              <w:rPr>
                <w:rFonts w:ascii="Franklin Gothic Book" w:hAnsi="Franklin Gothic Book"/>
                <w:color w:val="000000" w:themeColor="text1"/>
                <w:spacing w:val="2"/>
              </w:rPr>
            </w:pPr>
            <w:proofErr w:type="spellStart"/>
            <w:r w:rsidRPr="000C3700">
              <w:rPr>
                <w:rFonts w:ascii="Franklin Gothic Book" w:hAnsi="Franklin Gothic Book"/>
                <w:color w:val="000000" w:themeColor="text1"/>
                <w:spacing w:val="2"/>
              </w:rPr>
              <w:t>Мукумович</w:t>
            </w:r>
            <w:proofErr w:type="spellEnd"/>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председатель союза молодёжи </w:t>
            </w:r>
            <w:proofErr w:type="gramStart"/>
            <w:r w:rsidRPr="000C3700">
              <w:rPr>
                <w:rFonts w:ascii="Franklin Gothic Book" w:hAnsi="Franklin Gothic Book"/>
                <w:color w:val="000000" w:themeColor="text1"/>
                <w:spacing w:val="2"/>
              </w:rPr>
              <w:t>с</w:t>
            </w:r>
            <w:proofErr w:type="gramEnd"/>
            <w:r w:rsidRPr="000C3700">
              <w:rPr>
                <w:rFonts w:ascii="Franklin Gothic Book" w:hAnsi="Franklin Gothic Book"/>
                <w:color w:val="000000" w:themeColor="text1"/>
                <w:spacing w:val="2"/>
              </w:rPr>
              <w:t>. Бобровка (по согласованию);</w:t>
            </w:r>
          </w:p>
        </w:tc>
      </w:tr>
      <w:tr w:rsidR="00DA6CB8" w:rsidRPr="000C3700" w:rsidTr="00461740">
        <w:tc>
          <w:tcPr>
            <w:tcW w:w="1375" w:type="pct"/>
          </w:tcPr>
          <w:p w:rsidR="00DA6CB8" w:rsidRPr="000C3700" w:rsidRDefault="00DA6CB8" w:rsidP="00461740">
            <w:pPr>
              <w:rPr>
                <w:rFonts w:ascii="Franklin Gothic Book" w:hAnsi="Franklin Gothic Book"/>
                <w:color w:val="000000" w:themeColor="text1"/>
                <w:spacing w:val="2"/>
              </w:rPr>
            </w:pPr>
          </w:p>
          <w:p w:rsidR="00DA6CB8" w:rsidRPr="000C3700" w:rsidRDefault="00DA6CB8" w:rsidP="00461740">
            <w:pPr>
              <w:rPr>
                <w:rFonts w:ascii="Franklin Gothic Book" w:hAnsi="Franklin Gothic Book"/>
                <w:color w:val="000000" w:themeColor="text1"/>
                <w:spacing w:val="2"/>
              </w:rPr>
            </w:pPr>
            <w:proofErr w:type="spellStart"/>
            <w:r w:rsidRPr="000C3700">
              <w:rPr>
                <w:rFonts w:ascii="Franklin Gothic Book" w:hAnsi="Franklin Gothic Book"/>
                <w:color w:val="000000" w:themeColor="text1"/>
                <w:spacing w:val="2"/>
              </w:rPr>
              <w:t>Богданцев</w:t>
            </w:r>
            <w:proofErr w:type="spellEnd"/>
            <w:r w:rsidRPr="000C3700">
              <w:rPr>
                <w:rFonts w:ascii="Franklin Gothic Book" w:hAnsi="Franklin Gothic Book"/>
                <w:color w:val="000000" w:themeColor="text1"/>
                <w:spacing w:val="2"/>
              </w:rPr>
              <w:t xml:space="preserve"> Виктор </w:t>
            </w:r>
          </w:p>
          <w:p w:rsidR="00DA6CB8" w:rsidRPr="000C3700" w:rsidRDefault="00DA6CB8" w:rsidP="00461740">
            <w:pPr>
              <w:rPr>
                <w:rFonts w:ascii="Franklin Gothic Book" w:hAnsi="Franklin Gothic Book"/>
                <w:color w:val="000000" w:themeColor="text1"/>
                <w:shd w:val="clear" w:color="auto" w:fill="FFFFFF"/>
              </w:rPr>
            </w:pPr>
            <w:r w:rsidRPr="000C3700">
              <w:rPr>
                <w:rFonts w:ascii="Franklin Gothic Book" w:hAnsi="Franklin Gothic Book"/>
                <w:color w:val="000000" w:themeColor="text1"/>
                <w:spacing w:val="2"/>
              </w:rPr>
              <w:t xml:space="preserve">Николаевич </w:t>
            </w:r>
          </w:p>
          <w:p w:rsidR="00DA6CB8" w:rsidRPr="000C3700" w:rsidRDefault="00DA6CB8" w:rsidP="00461740">
            <w:pPr>
              <w:shd w:val="clear" w:color="auto" w:fill="FFFFFF"/>
              <w:textAlignment w:val="baseline"/>
              <w:rPr>
                <w:rFonts w:ascii="Franklin Gothic Book" w:hAnsi="Franklin Gothic Book"/>
                <w:color w:val="000000" w:themeColor="text1"/>
                <w:spacing w:val="2"/>
              </w:rPr>
            </w:pP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методист </w:t>
            </w:r>
            <w:r w:rsidRPr="000C3700">
              <w:rPr>
                <w:rFonts w:ascii="Franklin Gothic Book" w:hAnsi="Franklin Gothic Book"/>
                <w:color w:val="000000" w:themeColor="text1"/>
                <w:shd w:val="clear" w:color="auto" w:fill="FFFFFF"/>
              </w:rPr>
              <w:t>Сузунского подразделения Государственного автономного учреждения дополнительного образования Новосибирской области «Областной центр развития творчества детей и юношества»</w:t>
            </w:r>
            <w:r w:rsidRPr="000C3700">
              <w:rPr>
                <w:rFonts w:ascii="Franklin Gothic Book" w:hAnsi="Franklin Gothic Book"/>
                <w:color w:val="000000" w:themeColor="text1"/>
                <w:spacing w:val="2"/>
              </w:rPr>
              <w:t xml:space="preserve"> (по согласованию)</w:t>
            </w:r>
            <w:r w:rsidRPr="000C3700">
              <w:rPr>
                <w:rFonts w:ascii="Franklin Gothic Book" w:hAnsi="Franklin Gothic Book"/>
                <w:color w:val="000000" w:themeColor="text1"/>
                <w:shd w:val="clear" w:color="auto" w:fill="FFFFFF"/>
              </w:rPr>
              <w:t>;</w:t>
            </w:r>
          </w:p>
        </w:tc>
      </w:tr>
      <w:tr w:rsidR="00DA6CB8" w:rsidRPr="000C3700" w:rsidTr="00461740">
        <w:tc>
          <w:tcPr>
            <w:tcW w:w="1375" w:type="pct"/>
          </w:tcPr>
          <w:p w:rsidR="00DA6CB8" w:rsidRPr="000C3700" w:rsidRDefault="00DA6CB8" w:rsidP="00461740">
            <w:pPr>
              <w:rPr>
                <w:rFonts w:ascii="Franklin Gothic Book" w:hAnsi="Franklin Gothic Book"/>
                <w:color w:val="000000" w:themeColor="text1"/>
                <w:spacing w:val="2"/>
              </w:rPr>
            </w:pPr>
          </w:p>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Мартынова</w:t>
            </w:r>
          </w:p>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Светлана </w:t>
            </w:r>
          </w:p>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Анатольевна</w:t>
            </w: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депутат совета депутатов Сузунского района, председатель союза молодёжи с. Шипуново (по согласованию);</w:t>
            </w:r>
          </w:p>
        </w:tc>
      </w:tr>
      <w:tr w:rsidR="00DA6CB8" w:rsidRPr="000C3700" w:rsidTr="00461740">
        <w:tc>
          <w:tcPr>
            <w:tcW w:w="1375" w:type="pct"/>
          </w:tcPr>
          <w:p w:rsidR="00DA6CB8" w:rsidRPr="000C3700" w:rsidRDefault="00DA6CB8" w:rsidP="00461740">
            <w:pPr>
              <w:shd w:val="clear" w:color="auto" w:fill="FFFFFF"/>
              <w:textAlignment w:val="baseline"/>
              <w:rPr>
                <w:rFonts w:ascii="Franklin Gothic Book" w:hAnsi="Franklin Gothic Book"/>
                <w:color w:val="000000" w:themeColor="text1"/>
                <w:spacing w:val="2"/>
              </w:rPr>
            </w:pPr>
          </w:p>
          <w:p w:rsidR="00DA6CB8" w:rsidRPr="000C3700" w:rsidRDefault="00DA6CB8" w:rsidP="00461740">
            <w:pPr>
              <w:shd w:val="clear" w:color="auto" w:fill="FFFFFF"/>
              <w:textAlignment w:val="baseline"/>
              <w:rPr>
                <w:rFonts w:ascii="Franklin Gothic Book" w:hAnsi="Franklin Gothic Book"/>
                <w:color w:val="000000" w:themeColor="text1"/>
                <w:spacing w:val="2"/>
              </w:rPr>
            </w:pPr>
            <w:proofErr w:type="spellStart"/>
            <w:r w:rsidRPr="000C3700">
              <w:rPr>
                <w:rFonts w:ascii="Franklin Gothic Book" w:hAnsi="Franklin Gothic Book"/>
                <w:color w:val="000000" w:themeColor="text1"/>
                <w:spacing w:val="2"/>
              </w:rPr>
              <w:t>Лущик</w:t>
            </w:r>
            <w:proofErr w:type="spellEnd"/>
            <w:r w:rsidRPr="000C3700">
              <w:rPr>
                <w:rFonts w:ascii="Franklin Gothic Book" w:hAnsi="Franklin Gothic Book"/>
                <w:color w:val="000000" w:themeColor="text1"/>
                <w:spacing w:val="2"/>
              </w:rPr>
              <w:t xml:space="preserve"> Анастасия </w:t>
            </w:r>
          </w:p>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Дмитриевна</w:t>
            </w: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председатель Молодёжной избирательной комиссии Сузунского района (по согласованию);</w:t>
            </w:r>
          </w:p>
        </w:tc>
      </w:tr>
      <w:tr w:rsidR="00DA6CB8" w:rsidRPr="000C3700" w:rsidTr="00461740">
        <w:tc>
          <w:tcPr>
            <w:tcW w:w="1375" w:type="pct"/>
          </w:tcPr>
          <w:p w:rsidR="00DA6CB8" w:rsidRPr="000C3700" w:rsidRDefault="00DA6CB8" w:rsidP="00461740">
            <w:pPr>
              <w:rPr>
                <w:rFonts w:ascii="Franklin Gothic Book" w:hAnsi="Franklin Gothic Book"/>
                <w:color w:val="000000" w:themeColor="text1"/>
                <w:spacing w:val="2"/>
              </w:rPr>
            </w:pPr>
          </w:p>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Маслова Виктория </w:t>
            </w:r>
          </w:p>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Сергеевна</w:t>
            </w:r>
          </w:p>
          <w:p w:rsidR="00DA6CB8" w:rsidRPr="000C3700" w:rsidRDefault="00DA6CB8" w:rsidP="00461740">
            <w:pPr>
              <w:shd w:val="clear" w:color="auto" w:fill="FFFFFF"/>
              <w:textAlignment w:val="baseline"/>
              <w:rPr>
                <w:rFonts w:ascii="Franklin Gothic Book" w:hAnsi="Franklin Gothic Book"/>
                <w:color w:val="000000" w:themeColor="text1"/>
                <w:spacing w:val="2"/>
              </w:rPr>
            </w:pP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депутат Молодёжного парламента при Законодательном собрании Новосибирской области (по согласованию);</w:t>
            </w:r>
          </w:p>
        </w:tc>
      </w:tr>
      <w:tr w:rsidR="00DA6CB8" w:rsidRPr="000C3700" w:rsidTr="00461740">
        <w:trPr>
          <w:trHeight w:val="1056"/>
        </w:trPr>
        <w:tc>
          <w:tcPr>
            <w:tcW w:w="1375" w:type="pct"/>
          </w:tcPr>
          <w:p w:rsidR="00DA6CB8" w:rsidRPr="000C3700" w:rsidRDefault="00DA6CB8" w:rsidP="00461740">
            <w:pPr>
              <w:rPr>
                <w:rFonts w:ascii="Franklin Gothic Book" w:hAnsi="Franklin Gothic Book"/>
                <w:color w:val="000000" w:themeColor="text1"/>
                <w:spacing w:val="2"/>
              </w:rPr>
            </w:pPr>
          </w:p>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Некрасова Елена </w:t>
            </w:r>
          </w:p>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Андреевна</w:t>
            </w: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председатель союза молодёжи с. </w:t>
            </w:r>
            <w:proofErr w:type="spellStart"/>
            <w:r w:rsidRPr="000C3700">
              <w:rPr>
                <w:rFonts w:ascii="Franklin Gothic Book" w:hAnsi="Franklin Gothic Book"/>
                <w:color w:val="000000" w:themeColor="text1"/>
                <w:spacing w:val="2"/>
              </w:rPr>
              <w:t>Мышланка</w:t>
            </w:r>
            <w:proofErr w:type="spellEnd"/>
            <w:r w:rsidRPr="000C3700">
              <w:rPr>
                <w:rFonts w:ascii="Franklin Gothic Book" w:hAnsi="Franklin Gothic Book"/>
                <w:color w:val="000000" w:themeColor="text1"/>
                <w:spacing w:val="2"/>
              </w:rPr>
              <w:t xml:space="preserve"> (по согласованию);</w:t>
            </w:r>
          </w:p>
        </w:tc>
      </w:tr>
      <w:tr w:rsidR="00DA6CB8" w:rsidRPr="000C3700" w:rsidTr="00461740">
        <w:tc>
          <w:tcPr>
            <w:tcW w:w="1375" w:type="pct"/>
          </w:tcPr>
          <w:p w:rsidR="00DA6CB8" w:rsidRPr="000C3700" w:rsidRDefault="00DA6CB8" w:rsidP="00461740">
            <w:pPr>
              <w:rPr>
                <w:rFonts w:ascii="Franklin Gothic Book" w:hAnsi="Franklin Gothic Book"/>
                <w:color w:val="000000" w:themeColor="text1"/>
                <w:spacing w:val="2"/>
              </w:rPr>
            </w:pPr>
          </w:p>
          <w:p w:rsidR="00DA6CB8" w:rsidRPr="000C3700" w:rsidRDefault="00DA6CB8" w:rsidP="00461740">
            <w:pPr>
              <w:rPr>
                <w:rFonts w:ascii="Franklin Gothic Book" w:hAnsi="Franklin Gothic Book"/>
                <w:color w:val="000000" w:themeColor="text1"/>
                <w:spacing w:val="2"/>
              </w:rPr>
            </w:pPr>
            <w:proofErr w:type="spellStart"/>
            <w:r w:rsidRPr="000C3700">
              <w:rPr>
                <w:rFonts w:ascii="Franklin Gothic Book" w:hAnsi="Franklin Gothic Book"/>
                <w:color w:val="000000" w:themeColor="text1"/>
                <w:spacing w:val="2"/>
              </w:rPr>
              <w:t>Ненашенко</w:t>
            </w:r>
            <w:proofErr w:type="spellEnd"/>
            <w:r w:rsidRPr="000C3700">
              <w:rPr>
                <w:rFonts w:ascii="Franklin Gothic Book" w:hAnsi="Franklin Gothic Book"/>
                <w:color w:val="000000" w:themeColor="text1"/>
                <w:spacing w:val="2"/>
              </w:rPr>
              <w:t xml:space="preserve"> Владимир </w:t>
            </w:r>
          </w:p>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Викторович</w:t>
            </w: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временно исполняющий обязанности директора муниципального казённого учреждения дополнительного </w:t>
            </w:r>
            <w:proofErr w:type="spellStart"/>
            <w:r w:rsidRPr="000C3700">
              <w:rPr>
                <w:rFonts w:ascii="Franklin Gothic Book" w:hAnsi="Franklin Gothic Book"/>
                <w:color w:val="000000" w:themeColor="text1"/>
                <w:spacing w:val="2"/>
              </w:rPr>
              <w:t>оразования</w:t>
            </w:r>
            <w:proofErr w:type="spellEnd"/>
            <w:r w:rsidRPr="000C3700">
              <w:rPr>
                <w:rFonts w:ascii="Franklin Gothic Book" w:hAnsi="Franklin Gothic Book"/>
                <w:color w:val="000000" w:themeColor="text1"/>
                <w:spacing w:val="2"/>
              </w:rPr>
              <w:t xml:space="preserve"> Сузунского района «Дом Детского творчества»;</w:t>
            </w:r>
          </w:p>
        </w:tc>
      </w:tr>
      <w:tr w:rsidR="00DA6CB8" w:rsidRPr="000C3700" w:rsidTr="00461740">
        <w:tc>
          <w:tcPr>
            <w:tcW w:w="1375" w:type="pct"/>
          </w:tcPr>
          <w:p w:rsidR="00DA6CB8" w:rsidRPr="000C3700" w:rsidRDefault="00DA6CB8" w:rsidP="00461740">
            <w:pPr>
              <w:shd w:val="clear" w:color="auto" w:fill="FFFFFF"/>
              <w:textAlignment w:val="baseline"/>
              <w:rPr>
                <w:rFonts w:ascii="Franklin Gothic Book" w:hAnsi="Franklin Gothic Book"/>
                <w:color w:val="000000" w:themeColor="text1"/>
                <w:spacing w:val="2"/>
              </w:rPr>
            </w:pPr>
          </w:p>
          <w:p w:rsidR="00DA6CB8" w:rsidRPr="000C3700" w:rsidRDefault="00DA6CB8" w:rsidP="00461740">
            <w:pPr>
              <w:shd w:val="clear" w:color="auto" w:fill="FFFFFF"/>
              <w:textAlignment w:val="baseline"/>
              <w:rPr>
                <w:rFonts w:ascii="Franklin Gothic Book" w:hAnsi="Franklin Gothic Book"/>
                <w:color w:val="000000" w:themeColor="text1"/>
                <w:spacing w:val="2"/>
              </w:rPr>
            </w:pPr>
            <w:proofErr w:type="spellStart"/>
            <w:r w:rsidRPr="000C3700">
              <w:rPr>
                <w:rFonts w:ascii="Franklin Gothic Book" w:hAnsi="Franklin Gothic Book"/>
                <w:color w:val="000000" w:themeColor="text1"/>
                <w:spacing w:val="2"/>
              </w:rPr>
              <w:t>Нордгеймер</w:t>
            </w:r>
            <w:proofErr w:type="spellEnd"/>
            <w:r w:rsidRPr="000C3700">
              <w:rPr>
                <w:rFonts w:ascii="Franklin Gothic Book" w:hAnsi="Franklin Gothic Book"/>
                <w:color w:val="000000" w:themeColor="text1"/>
                <w:spacing w:val="2"/>
              </w:rPr>
              <w:t xml:space="preserve"> Юлия </w:t>
            </w:r>
          </w:p>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Александровна</w:t>
            </w:r>
          </w:p>
          <w:p w:rsidR="00DA6CB8" w:rsidRPr="000C3700" w:rsidRDefault="00DA6CB8" w:rsidP="00461740">
            <w:pPr>
              <w:rPr>
                <w:rFonts w:ascii="Franklin Gothic Book" w:hAnsi="Franklin Gothic Book"/>
                <w:color w:val="000000" w:themeColor="text1"/>
                <w:spacing w:val="2"/>
              </w:rPr>
            </w:pP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руководитель штаба «Российское движение школьников» в Сузунском районе;</w:t>
            </w:r>
          </w:p>
        </w:tc>
      </w:tr>
      <w:tr w:rsidR="00DA6CB8" w:rsidRPr="000C3700" w:rsidTr="00461740">
        <w:tc>
          <w:tcPr>
            <w:tcW w:w="1375" w:type="pct"/>
          </w:tcPr>
          <w:p w:rsidR="00DA6CB8" w:rsidRPr="000C3700" w:rsidRDefault="00DA6CB8" w:rsidP="00461740">
            <w:pPr>
              <w:shd w:val="clear" w:color="auto" w:fill="FFFFFF"/>
              <w:textAlignment w:val="baseline"/>
              <w:rPr>
                <w:rFonts w:ascii="Franklin Gothic Book" w:hAnsi="Franklin Gothic Book"/>
                <w:color w:val="000000" w:themeColor="text1"/>
                <w:spacing w:val="2"/>
              </w:rPr>
            </w:pPr>
          </w:p>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Ольгова Татьяна </w:t>
            </w:r>
          </w:p>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Васильевна</w:t>
            </w:r>
          </w:p>
        </w:tc>
        <w:tc>
          <w:tcPr>
            <w:tcW w:w="237" w:type="pct"/>
          </w:tcPr>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461740">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начальник управления культуры, спорта, туризма и молодёжной политики администрации Сузунского района;</w:t>
            </w:r>
          </w:p>
        </w:tc>
      </w:tr>
      <w:tr w:rsidR="00DA6CB8" w:rsidRPr="000C3700" w:rsidTr="00461740">
        <w:tc>
          <w:tcPr>
            <w:tcW w:w="1375" w:type="pct"/>
          </w:tcPr>
          <w:p w:rsidR="00DA6CB8" w:rsidRPr="000C3700" w:rsidRDefault="00DA6CB8" w:rsidP="00461740">
            <w:pPr>
              <w:textAlignment w:val="baseline"/>
              <w:rPr>
                <w:rFonts w:ascii="Franklin Gothic Book" w:hAnsi="Franklin Gothic Book"/>
                <w:color w:val="000000" w:themeColor="text1"/>
                <w:spacing w:val="2"/>
              </w:rPr>
            </w:pPr>
          </w:p>
          <w:p w:rsidR="00DA6CB8" w:rsidRPr="000C3700" w:rsidRDefault="00DA6CB8" w:rsidP="00461740">
            <w:pP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lastRenderedPageBreak/>
              <w:t xml:space="preserve">Севрюженко Андрей </w:t>
            </w:r>
          </w:p>
          <w:p w:rsidR="00DA6CB8" w:rsidRPr="000C3700" w:rsidRDefault="00DA6CB8" w:rsidP="00461740">
            <w:pPr>
              <w:textAlignment w:val="baseline"/>
              <w:rPr>
                <w:rFonts w:ascii="Franklin Gothic Book" w:hAnsi="Franklin Gothic Book"/>
                <w:b/>
                <w:color w:val="000000" w:themeColor="text1"/>
                <w:spacing w:val="2"/>
              </w:rPr>
            </w:pPr>
            <w:r w:rsidRPr="000C3700">
              <w:rPr>
                <w:rFonts w:ascii="Franklin Gothic Book" w:hAnsi="Franklin Gothic Book"/>
                <w:color w:val="000000" w:themeColor="text1"/>
                <w:spacing w:val="2"/>
              </w:rPr>
              <w:t>Борисович</w:t>
            </w:r>
          </w:p>
        </w:tc>
        <w:tc>
          <w:tcPr>
            <w:tcW w:w="237" w:type="pct"/>
          </w:tcPr>
          <w:p w:rsidR="00DA6CB8" w:rsidRPr="000C3700" w:rsidRDefault="00DA6CB8" w:rsidP="00461740">
            <w:pPr>
              <w:jc w:val="center"/>
              <w:textAlignment w:val="baseline"/>
              <w:rPr>
                <w:rFonts w:ascii="Franklin Gothic Book" w:hAnsi="Franklin Gothic Book"/>
                <w:color w:val="000000" w:themeColor="text1"/>
                <w:spacing w:val="2"/>
              </w:rPr>
            </w:pPr>
          </w:p>
          <w:p w:rsidR="00DA6CB8" w:rsidRPr="000C3700" w:rsidRDefault="00DA6CB8" w:rsidP="00461740">
            <w:pPr>
              <w:jc w:val="center"/>
              <w:textAlignment w:val="baseline"/>
              <w:rPr>
                <w:rFonts w:ascii="Franklin Gothic Book" w:hAnsi="Franklin Gothic Book"/>
                <w:b/>
                <w:color w:val="000000" w:themeColor="text1"/>
                <w:spacing w:val="2"/>
              </w:rPr>
            </w:pPr>
            <w:r w:rsidRPr="000C3700">
              <w:rPr>
                <w:rFonts w:ascii="Franklin Gothic Book" w:hAnsi="Franklin Gothic Book"/>
                <w:color w:val="000000" w:themeColor="text1"/>
                <w:spacing w:val="2"/>
              </w:rPr>
              <w:lastRenderedPageBreak/>
              <w:t>-</w:t>
            </w:r>
          </w:p>
        </w:tc>
        <w:tc>
          <w:tcPr>
            <w:tcW w:w="3388" w:type="pct"/>
          </w:tcPr>
          <w:p w:rsidR="00DA6CB8" w:rsidRPr="000C3700" w:rsidRDefault="00DA6CB8" w:rsidP="00461740">
            <w:pPr>
              <w:jc w:val="both"/>
              <w:textAlignment w:val="baseline"/>
              <w:rPr>
                <w:rFonts w:ascii="Franklin Gothic Book" w:hAnsi="Franklin Gothic Book"/>
                <w:color w:val="000000" w:themeColor="text1"/>
                <w:spacing w:val="2"/>
              </w:rPr>
            </w:pPr>
          </w:p>
          <w:p w:rsidR="00DA6CB8" w:rsidRPr="000C3700" w:rsidRDefault="00DA6CB8" w:rsidP="00461740">
            <w:pPr>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lastRenderedPageBreak/>
              <w:t>председатель Совета депутатов Сузунского района (по согласованию);</w:t>
            </w:r>
          </w:p>
        </w:tc>
      </w:tr>
      <w:tr w:rsidR="00DA6CB8" w:rsidRPr="000C3700" w:rsidTr="00461740">
        <w:trPr>
          <w:trHeight w:val="479"/>
        </w:trPr>
        <w:tc>
          <w:tcPr>
            <w:tcW w:w="1375" w:type="pct"/>
          </w:tcPr>
          <w:p w:rsidR="00DA6CB8" w:rsidRPr="000C3700" w:rsidRDefault="00DA6CB8" w:rsidP="00461740">
            <w:pPr>
              <w:shd w:val="clear" w:color="auto" w:fill="FFFFFF"/>
              <w:textAlignment w:val="baseline"/>
              <w:rPr>
                <w:rFonts w:ascii="Franklin Gothic Book" w:hAnsi="Franklin Gothic Book"/>
                <w:color w:val="000000" w:themeColor="text1"/>
                <w:spacing w:val="2"/>
              </w:rPr>
            </w:pPr>
          </w:p>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Торопова Елена </w:t>
            </w:r>
          </w:p>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Владимировна</w:t>
            </w:r>
          </w:p>
          <w:p w:rsidR="00DA6CB8" w:rsidRPr="000C3700" w:rsidRDefault="00DA6CB8" w:rsidP="00461740">
            <w:pPr>
              <w:textAlignment w:val="baseline"/>
              <w:rPr>
                <w:rFonts w:ascii="Franklin Gothic Book" w:hAnsi="Franklin Gothic Book"/>
                <w:b/>
                <w:color w:val="000000" w:themeColor="text1"/>
                <w:spacing w:val="2"/>
              </w:rPr>
            </w:pPr>
          </w:p>
        </w:tc>
        <w:tc>
          <w:tcPr>
            <w:tcW w:w="237" w:type="pct"/>
          </w:tcPr>
          <w:p w:rsidR="00DA6CB8" w:rsidRPr="000C3700" w:rsidRDefault="00DA6CB8" w:rsidP="00461740">
            <w:pPr>
              <w:jc w:val="center"/>
              <w:textAlignment w:val="baseline"/>
              <w:rPr>
                <w:rFonts w:ascii="Franklin Gothic Book" w:hAnsi="Franklin Gothic Book"/>
                <w:color w:val="000000" w:themeColor="text1"/>
                <w:spacing w:val="2"/>
              </w:rPr>
            </w:pPr>
          </w:p>
          <w:p w:rsidR="00DA6CB8" w:rsidRPr="000C3700" w:rsidRDefault="00DA6CB8" w:rsidP="00461740">
            <w:pPr>
              <w:jc w:val="center"/>
              <w:textAlignment w:val="baseline"/>
              <w:rPr>
                <w:rFonts w:ascii="Franklin Gothic Book" w:hAnsi="Franklin Gothic Book"/>
                <w:b/>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jc w:val="both"/>
              <w:textAlignment w:val="baseline"/>
              <w:rPr>
                <w:rFonts w:ascii="Franklin Gothic Book" w:hAnsi="Franklin Gothic Book"/>
                <w:color w:val="000000" w:themeColor="text1"/>
                <w:spacing w:val="2"/>
              </w:rPr>
            </w:pPr>
          </w:p>
          <w:p w:rsidR="00DA6CB8" w:rsidRPr="000C3700" w:rsidRDefault="00DA6CB8" w:rsidP="00461740">
            <w:pPr>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начальник управления образования администрации Сузунского района;</w:t>
            </w:r>
          </w:p>
        </w:tc>
      </w:tr>
      <w:tr w:rsidR="00DA6CB8" w:rsidRPr="000C3700" w:rsidTr="00461740">
        <w:tc>
          <w:tcPr>
            <w:tcW w:w="1375" w:type="pct"/>
          </w:tcPr>
          <w:p w:rsidR="00DA6CB8" w:rsidRPr="000C3700" w:rsidRDefault="00DA6CB8" w:rsidP="00461740">
            <w:pPr>
              <w:shd w:val="clear" w:color="auto" w:fill="FFFFFF"/>
              <w:textAlignment w:val="baseline"/>
              <w:rPr>
                <w:rFonts w:ascii="Franklin Gothic Book" w:hAnsi="Franklin Gothic Book"/>
                <w:color w:val="000000" w:themeColor="text1"/>
                <w:spacing w:val="2"/>
              </w:rPr>
            </w:pPr>
          </w:p>
          <w:p w:rsidR="00DA6CB8" w:rsidRPr="000C3700" w:rsidRDefault="00DA6CB8" w:rsidP="00461740">
            <w:pPr>
              <w:shd w:val="clear" w:color="auto" w:fill="FFFFFF"/>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Фёдорова Анна </w:t>
            </w:r>
          </w:p>
          <w:p w:rsidR="00DA6CB8" w:rsidRPr="002D17B1" w:rsidRDefault="00DA6CB8" w:rsidP="00461740">
            <w:pPr>
              <w:shd w:val="clear" w:color="auto" w:fill="FFFFFF"/>
              <w:textAlignment w:val="baseline"/>
              <w:rPr>
                <w:rFonts w:ascii="Franklin Gothic Book" w:hAnsi="Franklin Gothic Book"/>
                <w:color w:val="000000" w:themeColor="text1"/>
                <w:spacing w:val="2"/>
              </w:rPr>
            </w:pPr>
            <w:r>
              <w:rPr>
                <w:rFonts w:ascii="Franklin Gothic Book" w:hAnsi="Franklin Gothic Book"/>
                <w:color w:val="000000" w:themeColor="text1"/>
                <w:spacing w:val="2"/>
              </w:rPr>
              <w:t>Александровна</w:t>
            </w:r>
          </w:p>
        </w:tc>
        <w:tc>
          <w:tcPr>
            <w:tcW w:w="237" w:type="pct"/>
          </w:tcPr>
          <w:p w:rsidR="00DA6CB8" w:rsidRPr="000C3700" w:rsidRDefault="00DA6CB8" w:rsidP="00461740">
            <w:pPr>
              <w:jc w:val="center"/>
              <w:textAlignment w:val="baseline"/>
              <w:rPr>
                <w:rFonts w:ascii="Franklin Gothic Book" w:hAnsi="Franklin Gothic Book"/>
                <w:color w:val="000000" w:themeColor="text1"/>
                <w:spacing w:val="2"/>
              </w:rPr>
            </w:pPr>
          </w:p>
          <w:p w:rsidR="00DA6CB8" w:rsidRPr="000C3700" w:rsidRDefault="00DA6CB8" w:rsidP="00461740">
            <w:pPr>
              <w:jc w:val="center"/>
              <w:textAlignment w:val="baseline"/>
              <w:rPr>
                <w:rFonts w:ascii="Franklin Gothic Book" w:hAnsi="Franklin Gothic Book"/>
                <w:b/>
                <w:color w:val="000000" w:themeColor="text1"/>
                <w:spacing w:val="2"/>
              </w:rPr>
            </w:pPr>
            <w:r w:rsidRPr="000C3700">
              <w:rPr>
                <w:rFonts w:ascii="Franklin Gothic Book" w:hAnsi="Franklin Gothic Book"/>
                <w:color w:val="000000" w:themeColor="text1"/>
                <w:spacing w:val="2"/>
              </w:rPr>
              <w:t>-</w:t>
            </w:r>
          </w:p>
        </w:tc>
        <w:tc>
          <w:tcPr>
            <w:tcW w:w="3388" w:type="pct"/>
          </w:tcPr>
          <w:p w:rsidR="00DA6CB8" w:rsidRPr="000C3700" w:rsidRDefault="00DA6CB8" w:rsidP="00461740">
            <w:pPr>
              <w:jc w:val="both"/>
              <w:textAlignment w:val="baseline"/>
              <w:rPr>
                <w:rFonts w:ascii="Franklin Gothic Book" w:hAnsi="Franklin Gothic Book"/>
                <w:color w:val="000000" w:themeColor="text1"/>
                <w:spacing w:val="2"/>
              </w:rPr>
            </w:pPr>
          </w:p>
          <w:p w:rsidR="00DA6CB8" w:rsidRPr="000C3700" w:rsidRDefault="00DA6CB8" w:rsidP="00461740">
            <w:pPr>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руководитель Волонтёрского корпуса Сузунского района (по согласованию).</w:t>
            </w:r>
          </w:p>
        </w:tc>
      </w:tr>
    </w:tbl>
    <w:p w:rsidR="00DA6CB8" w:rsidRPr="000C3700" w:rsidRDefault="00DA6CB8" w:rsidP="00DA6CB8">
      <w:pPr>
        <w:shd w:val="clear" w:color="auto" w:fill="FFFFFF"/>
        <w:textAlignment w:val="baseline"/>
        <w:outlineLvl w:val="1"/>
        <w:rPr>
          <w:rFonts w:ascii="Franklin Gothic Book" w:hAnsi="Franklin Gothic Book"/>
          <w:b/>
          <w:color w:val="000000" w:themeColor="text1"/>
          <w:spacing w:val="2"/>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pStyle w:val="21"/>
        <w:spacing w:after="0" w:line="240" w:lineRule="auto"/>
        <w:jc w:val="center"/>
        <w:rPr>
          <w:rFonts w:ascii="Franklin Gothic Book" w:hAnsi="Franklin Gothic Book"/>
          <w:color w:val="000000" w:themeColor="text1"/>
          <w:sz w:val="24"/>
          <w:szCs w:val="24"/>
        </w:rPr>
      </w:pPr>
      <w:r w:rsidRPr="000C3700">
        <w:rPr>
          <w:rFonts w:ascii="Franklin Gothic Book" w:hAnsi="Franklin Gothic Book"/>
          <w:noProof/>
          <w:color w:val="000000" w:themeColor="text1"/>
          <w:sz w:val="24"/>
          <w:szCs w:val="24"/>
        </w:rPr>
        <w:lastRenderedPageBreak/>
        <w:drawing>
          <wp:inline distT="0" distB="0" distL="0" distR="0" wp14:anchorId="272578AB" wp14:editId="63930CCA">
            <wp:extent cx="666750" cy="809625"/>
            <wp:effectExtent l="0" t="0" r="0" b="9525"/>
            <wp:docPr id="35" name="Рисунок 35"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tabs>
          <w:tab w:val="left" w:pos="0"/>
        </w:tabs>
        <w:rPr>
          <w:rFonts w:ascii="Franklin Gothic Book" w:hAnsi="Franklin Gothic Book"/>
          <w:color w:val="000000" w:themeColor="text1"/>
        </w:rPr>
      </w:pPr>
      <w:r w:rsidRPr="000C3700">
        <w:rPr>
          <w:rFonts w:ascii="Franklin Gothic Book" w:hAnsi="Franklin Gothic Book"/>
          <w:color w:val="000000" w:themeColor="text1"/>
        </w:rPr>
        <w:t>От 22.07.2019</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237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p>
    <w:p w:rsidR="00DA6CB8" w:rsidRPr="000C3700" w:rsidRDefault="00DA6CB8" w:rsidP="00DA6CB8">
      <w:pPr>
        <w:rPr>
          <w:rFonts w:ascii="Franklin Gothic Book" w:hAnsi="Franklin Gothic Book"/>
          <w:color w:val="000000" w:themeColor="text1"/>
        </w:rPr>
      </w:pPr>
    </w:p>
    <w:p w:rsidR="00DA6CB8" w:rsidRPr="000C3700" w:rsidRDefault="00DA6CB8" w:rsidP="00DA6CB8">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 xml:space="preserve">О внесении изменений в постановление </w:t>
      </w:r>
    </w:p>
    <w:p w:rsidR="00DA6CB8" w:rsidRPr="000C3700" w:rsidRDefault="00DA6CB8" w:rsidP="00DA6CB8">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администрации Сузунского района</w:t>
      </w:r>
    </w:p>
    <w:p w:rsidR="00DA6CB8" w:rsidRPr="000C3700" w:rsidRDefault="00DA6CB8" w:rsidP="00DA6CB8">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 xml:space="preserve"> от 22.11.2010 № 208 </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 xml:space="preserve">В связи с кадровыми изменениями </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numPr>
          <w:ilvl w:val="0"/>
          <w:numId w:val="22"/>
        </w:numPr>
        <w:ind w:left="0" w:firstLine="708"/>
        <w:jc w:val="both"/>
        <w:rPr>
          <w:rFonts w:ascii="Franklin Gothic Book" w:hAnsi="Franklin Gothic Book"/>
          <w:color w:val="000000" w:themeColor="text1"/>
        </w:rPr>
      </w:pPr>
      <w:r w:rsidRPr="000C3700">
        <w:rPr>
          <w:rFonts w:ascii="Franklin Gothic Book" w:hAnsi="Franklin Gothic Book"/>
          <w:color w:val="000000" w:themeColor="text1"/>
        </w:rPr>
        <w:t>Внести в постановление администрации Сузунского района от 22.11.2010 № 208 «О градостроительном совете Сузунского района» следующие изменения:</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приложение № 2 к постановлению изложить в новой редакции согласно приложению.</w:t>
      </w:r>
    </w:p>
    <w:p w:rsidR="00DA6CB8" w:rsidRPr="000C3700" w:rsidRDefault="00DA6CB8" w:rsidP="00DA6CB8">
      <w:pPr>
        <w:numPr>
          <w:ilvl w:val="0"/>
          <w:numId w:val="22"/>
        </w:numPr>
        <w:ind w:left="0" w:firstLine="709"/>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возложить на  заместителя главы администрации Сузунского района </w:t>
      </w:r>
      <w:proofErr w:type="spellStart"/>
      <w:r w:rsidRPr="000C3700">
        <w:rPr>
          <w:rFonts w:ascii="Franklin Gothic Book" w:hAnsi="Franklin Gothic Book"/>
          <w:color w:val="000000" w:themeColor="text1"/>
        </w:rPr>
        <w:t>Пронькина</w:t>
      </w:r>
      <w:proofErr w:type="spellEnd"/>
      <w:r w:rsidRPr="000C3700">
        <w:rPr>
          <w:rFonts w:ascii="Franklin Gothic Book" w:hAnsi="Franklin Gothic Book"/>
          <w:color w:val="000000" w:themeColor="text1"/>
        </w:rPr>
        <w:t xml:space="preserve"> А.В.</w:t>
      </w:r>
    </w:p>
    <w:p w:rsidR="00DA6CB8" w:rsidRPr="000C3700" w:rsidRDefault="00DA6CB8" w:rsidP="00DA6CB8">
      <w:pPr>
        <w:ind w:firstLine="709"/>
        <w:jc w:val="both"/>
        <w:rPr>
          <w:rFonts w:ascii="Franklin Gothic Book" w:hAnsi="Franklin Gothic Book"/>
          <w:color w:val="000000" w:themeColor="text1"/>
        </w:rPr>
      </w:pPr>
    </w:p>
    <w:p w:rsidR="00DA6CB8" w:rsidRPr="000C3700" w:rsidRDefault="00DA6CB8" w:rsidP="00DA6CB8">
      <w:pPr>
        <w:ind w:firstLine="709"/>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tabs>
          <w:tab w:val="left" w:pos="3686"/>
          <w:tab w:val="left" w:pos="4962"/>
          <w:tab w:val="left" w:pos="6521"/>
        </w:tabs>
        <w:ind w:left="6521"/>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ПРИЛОЖЕНИЕ                                                                   к постановлению администрации Сузунского района</w:t>
      </w:r>
    </w:p>
    <w:p w:rsidR="00DA6CB8" w:rsidRPr="000C3700" w:rsidRDefault="00DA6CB8" w:rsidP="00DA6CB8">
      <w:pPr>
        <w:tabs>
          <w:tab w:val="left" w:pos="3686"/>
          <w:tab w:val="left" w:pos="4962"/>
          <w:tab w:val="left" w:pos="6521"/>
        </w:tabs>
        <w:jc w:val="center"/>
        <w:rPr>
          <w:rFonts w:ascii="Franklin Gothic Book" w:hAnsi="Franklin Gothic Book"/>
          <w:color w:val="000000" w:themeColor="text1"/>
          <w:u w:val="single"/>
        </w:rPr>
      </w:pPr>
      <w:r>
        <w:rPr>
          <w:rFonts w:ascii="Franklin Gothic Book" w:hAnsi="Franklin Gothic Book"/>
          <w:color w:val="000000" w:themeColor="text1"/>
        </w:rPr>
        <w:t xml:space="preserve">                                                                                                             </w:t>
      </w:r>
      <w:r w:rsidRPr="000C3700">
        <w:rPr>
          <w:rFonts w:ascii="Franklin Gothic Book" w:hAnsi="Franklin Gothic Book"/>
          <w:color w:val="000000" w:themeColor="text1"/>
        </w:rPr>
        <w:t>от 22.07.2019 № 237</w:t>
      </w:r>
    </w:p>
    <w:p w:rsidR="00DA6CB8" w:rsidRDefault="00DA6CB8" w:rsidP="00DA6CB8">
      <w:pPr>
        <w:tabs>
          <w:tab w:val="left" w:pos="3686"/>
          <w:tab w:val="left" w:pos="4962"/>
        </w:tabs>
        <w:rPr>
          <w:rFonts w:ascii="Franklin Gothic Book" w:hAnsi="Franklin Gothic Book"/>
          <w:color w:val="000000" w:themeColor="text1"/>
        </w:rPr>
      </w:pPr>
    </w:p>
    <w:p w:rsidR="00DA6CB8" w:rsidRPr="000C3700" w:rsidRDefault="00DA6CB8" w:rsidP="00DA6CB8">
      <w:pPr>
        <w:tabs>
          <w:tab w:val="left" w:pos="3686"/>
          <w:tab w:val="left" w:pos="4962"/>
        </w:tabs>
        <w:jc w:val="center"/>
        <w:rPr>
          <w:rFonts w:ascii="Franklin Gothic Book" w:hAnsi="Franklin Gothic Book"/>
          <w:b/>
          <w:color w:val="000000" w:themeColor="text1"/>
        </w:rPr>
      </w:pPr>
      <w:r w:rsidRPr="000C3700">
        <w:rPr>
          <w:rFonts w:ascii="Franklin Gothic Book" w:hAnsi="Franklin Gothic Book"/>
          <w:b/>
          <w:color w:val="000000" w:themeColor="text1"/>
        </w:rPr>
        <w:t>Состав</w:t>
      </w:r>
    </w:p>
    <w:p w:rsidR="00DA6CB8" w:rsidRPr="000C3700" w:rsidRDefault="00DA6CB8" w:rsidP="00DA6CB8">
      <w:pPr>
        <w:tabs>
          <w:tab w:val="left" w:pos="3686"/>
          <w:tab w:val="left" w:pos="4962"/>
        </w:tabs>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градостроительного Совета </w:t>
      </w:r>
    </w:p>
    <w:p w:rsidR="00DA6CB8" w:rsidRPr="000C3700" w:rsidRDefault="00DA6CB8" w:rsidP="00DA6CB8">
      <w:pPr>
        <w:tabs>
          <w:tab w:val="left" w:pos="3686"/>
          <w:tab w:val="left" w:pos="4962"/>
        </w:tabs>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tabs>
          <w:tab w:val="left" w:pos="3686"/>
          <w:tab w:val="left" w:pos="4962"/>
        </w:tabs>
        <w:jc w:val="center"/>
        <w:rPr>
          <w:rFonts w:ascii="Franklin Gothic Book" w:hAnsi="Franklin Gothic Book"/>
          <w:b/>
          <w:color w:val="000000" w:themeColor="text1"/>
        </w:rPr>
      </w:pPr>
    </w:p>
    <w:tbl>
      <w:tblPr>
        <w:tblW w:w="5000" w:type="pct"/>
        <w:tblLook w:val="04A0" w:firstRow="1" w:lastRow="0" w:firstColumn="1" w:lastColumn="0" w:noHBand="0" w:noVBand="1"/>
      </w:tblPr>
      <w:tblGrid>
        <w:gridCol w:w="4916"/>
        <w:gridCol w:w="5767"/>
      </w:tblGrid>
      <w:tr w:rsidR="00DA6CB8" w:rsidRPr="000C3700" w:rsidTr="00461740">
        <w:trPr>
          <w:trHeight w:val="611"/>
        </w:trPr>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 xml:space="preserve">Некрасова Лилия Владимировна           </w:t>
            </w:r>
          </w:p>
        </w:tc>
        <w:tc>
          <w:tcPr>
            <w:tcW w:w="2699" w:type="pct"/>
            <w:shd w:val="clear" w:color="auto" w:fill="auto"/>
          </w:tcPr>
          <w:p w:rsidR="00DA6CB8" w:rsidRPr="000C3700" w:rsidRDefault="00DA6CB8" w:rsidP="00461740">
            <w:pPr>
              <w:tabs>
                <w:tab w:val="left" w:pos="3686"/>
                <w:tab w:val="left" w:pos="4395"/>
                <w:tab w:val="left" w:pos="4678"/>
                <w:tab w:val="left" w:pos="5103"/>
              </w:tabs>
              <w:jc w:val="both"/>
              <w:rPr>
                <w:rFonts w:ascii="Franklin Gothic Book" w:hAnsi="Franklin Gothic Book"/>
                <w:color w:val="000000" w:themeColor="text1"/>
              </w:rPr>
            </w:pPr>
            <w:r>
              <w:rPr>
                <w:rFonts w:ascii="Franklin Gothic Book" w:hAnsi="Franklin Gothic Book"/>
                <w:color w:val="000000" w:themeColor="text1"/>
              </w:rPr>
              <w:t>- Глава Сузунского района</w:t>
            </w:r>
            <w:r w:rsidRPr="000C3700">
              <w:rPr>
                <w:rFonts w:ascii="Franklin Gothic Book" w:hAnsi="Franklin Gothic Book"/>
                <w:color w:val="000000" w:themeColor="text1"/>
              </w:rPr>
              <w:t>, председатель                                                                             Совета;</w:t>
            </w:r>
            <w:r w:rsidRPr="000C3700">
              <w:rPr>
                <w:rFonts w:ascii="Franklin Gothic Book" w:hAnsi="Franklin Gothic Book"/>
                <w:b/>
                <w:color w:val="000000" w:themeColor="text1"/>
              </w:rPr>
              <w:t xml:space="preserve">         </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proofErr w:type="spellStart"/>
            <w:r w:rsidRPr="000C3700">
              <w:rPr>
                <w:rFonts w:ascii="Franklin Gothic Book" w:hAnsi="Franklin Gothic Book"/>
                <w:color w:val="000000" w:themeColor="text1"/>
              </w:rPr>
              <w:t>Пронькин</w:t>
            </w:r>
            <w:proofErr w:type="spellEnd"/>
            <w:r w:rsidRPr="000C3700">
              <w:rPr>
                <w:rFonts w:ascii="Franklin Gothic Book" w:hAnsi="Franklin Gothic Book"/>
                <w:color w:val="000000" w:themeColor="text1"/>
              </w:rPr>
              <w:t xml:space="preserve"> Александр Владимирович             </w:t>
            </w:r>
          </w:p>
        </w:tc>
        <w:tc>
          <w:tcPr>
            <w:tcW w:w="2699" w:type="pct"/>
            <w:shd w:val="clear" w:color="auto" w:fill="auto"/>
          </w:tcPr>
          <w:p w:rsidR="00DA6CB8" w:rsidRPr="000C3700" w:rsidRDefault="00DA6CB8" w:rsidP="00461740">
            <w:pPr>
              <w:tabs>
                <w:tab w:val="left" w:pos="3686"/>
                <w:tab w:val="left" w:pos="4395"/>
                <w:tab w:val="left" w:pos="4820"/>
              </w:tabs>
              <w:jc w:val="both"/>
              <w:rPr>
                <w:rFonts w:ascii="Franklin Gothic Book" w:hAnsi="Franklin Gothic Book"/>
                <w:color w:val="000000" w:themeColor="text1"/>
              </w:rPr>
            </w:pPr>
            <w:r w:rsidRPr="000C3700">
              <w:rPr>
                <w:rFonts w:ascii="Franklin Gothic Book" w:hAnsi="Franklin Gothic Book"/>
                <w:color w:val="000000" w:themeColor="text1"/>
              </w:rPr>
              <w:t xml:space="preserve">- заместитель главы администрации Сузунского района,  заместитель председателя Совета; </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 xml:space="preserve">Гусева Наталия Сергеевна   </w:t>
            </w:r>
          </w:p>
        </w:tc>
        <w:tc>
          <w:tcPr>
            <w:tcW w:w="2699" w:type="pct"/>
            <w:shd w:val="clear" w:color="auto" w:fill="auto"/>
          </w:tcPr>
          <w:p w:rsidR="00DA6CB8" w:rsidRPr="000C3700" w:rsidRDefault="00DA6CB8" w:rsidP="00461740">
            <w:pPr>
              <w:tabs>
                <w:tab w:val="left" w:pos="3686"/>
                <w:tab w:val="left" w:pos="4962"/>
              </w:tabs>
              <w:jc w:val="both"/>
              <w:rPr>
                <w:rFonts w:ascii="Franklin Gothic Book" w:hAnsi="Franklin Gothic Book"/>
                <w:color w:val="000000" w:themeColor="text1"/>
              </w:rPr>
            </w:pPr>
            <w:r w:rsidRPr="000C3700">
              <w:rPr>
                <w:rFonts w:ascii="Franklin Gothic Book" w:hAnsi="Franklin Gothic Book"/>
                <w:color w:val="000000" w:themeColor="text1"/>
              </w:rPr>
              <w:t xml:space="preserve">-  специалист первого разряда управления  архитектуры, строительства, транспорт и жилищно-коммунального хозяйства администрации Сузунского района, секретарь Совета;        </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p>
        </w:tc>
        <w:tc>
          <w:tcPr>
            <w:tcW w:w="2699"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p>
        </w:tc>
      </w:tr>
      <w:tr w:rsidR="00DA6CB8" w:rsidRPr="000C3700" w:rsidTr="00461740">
        <w:tc>
          <w:tcPr>
            <w:tcW w:w="2301" w:type="pct"/>
            <w:shd w:val="clear" w:color="auto" w:fill="auto"/>
          </w:tcPr>
          <w:p w:rsidR="00DA6CB8" w:rsidRPr="000C3700" w:rsidRDefault="00DA6CB8" w:rsidP="00461740">
            <w:pPr>
              <w:tabs>
                <w:tab w:val="left" w:pos="4111"/>
                <w:tab w:val="left" w:pos="4678"/>
              </w:tabs>
              <w:rPr>
                <w:rFonts w:ascii="Franklin Gothic Book" w:hAnsi="Franklin Gothic Book"/>
                <w:color w:val="000000" w:themeColor="text1"/>
              </w:rPr>
            </w:pPr>
            <w:r w:rsidRPr="000C3700">
              <w:rPr>
                <w:rFonts w:ascii="Franklin Gothic Book" w:hAnsi="Franklin Gothic Book"/>
                <w:color w:val="000000" w:themeColor="text1"/>
              </w:rPr>
              <w:t>Члены комиссии:</w:t>
            </w:r>
          </w:p>
        </w:tc>
        <w:tc>
          <w:tcPr>
            <w:tcW w:w="2699"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Базылев Иван Иванович</w:t>
            </w:r>
          </w:p>
        </w:tc>
        <w:tc>
          <w:tcPr>
            <w:tcW w:w="2699" w:type="pct"/>
            <w:shd w:val="clear" w:color="auto" w:fill="auto"/>
          </w:tcPr>
          <w:p w:rsidR="00DA6CB8" w:rsidRPr="000C3700" w:rsidRDefault="00DA6CB8" w:rsidP="00461740">
            <w:pPr>
              <w:tabs>
                <w:tab w:val="left" w:pos="4111"/>
                <w:tab w:val="left" w:pos="4253"/>
                <w:tab w:val="left" w:pos="4678"/>
              </w:tabs>
              <w:jc w:val="both"/>
              <w:rPr>
                <w:rFonts w:ascii="Franklin Gothic Book" w:hAnsi="Franklin Gothic Book"/>
                <w:color w:val="000000" w:themeColor="text1"/>
              </w:rPr>
            </w:pPr>
            <w:r w:rsidRPr="000C3700">
              <w:rPr>
                <w:rFonts w:ascii="Franklin Gothic Book" w:hAnsi="Franklin Gothic Book"/>
                <w:color w:val="000000" w:themeColor="text1"/>
              </w:rPr>
              <w:t>- начальник «</w:t>
            </w:r>
            <w:proofErr w:type="spellStart"/>
            <w:r w:rsidRPr="000C3700">
              <w:rPr>
                <w:rFonts w:ascii="Franklin Gothic Book" w:hAnsi="Franklin Gothic Book"/>
                <w:color w:val="000000" w:themeColor="text1"/>
              </w:rPr>
              <w:t>Сузунские</w:t>
            </w:r>
            <w:proofErr w:type="spellEnd"/>
            <w:r w:rsidRPr="000C3700">
              <w:rPr>
                <w:rFonts w:ascii="Franklin Gothic Book" w:hAnsi="Franklin Gothic Book"/>
                <w:color w:val="000000" w:themeColor="text1"/>
              </w:rPr>
              <w:t xml:space="preserve"> РЭС» филиала «</w:t>
            </w:r>
            <w:proofErr w:type="spellStart"/>
            <w:r w:rsidRPr="000C3700">
              <w:rPr>
                <w:rFonts w:ascii="Franklin Gothic Book" w:hAnsi="Franklin Gothic Book"/>
                <w:color w:val="000000" w:themeColor="text1"/>
              </w:rPr>
              <w:t>Черепановские</w:t>
            </w:r>
            <w:proofErr w:type="spellEnd"/>
            <w:r w:rsidRPr="000C3700">
              <w:rPr>
                <w:rFonts w:ascii="Franklin Gothic Book" w:hAnsi="Franklin Gothic Book"/>
                <w:color w:val="000000" w:themeColor="text1"/>
              </w:rPr>
              <w:t xml:space="preserve"> электрические сети» ОАО «РЭС» (по согласованию);</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Глущенко Ирина Николаевна</w:t>
            </w:r>
          </w:p>
        </w:tc>
        <w:tc>
          <w:tcPr>
            <w:tcW w:w="2699" w:type="pct"/>
            <w:shd w:val="clear" w:color="auto" w:fill="auto"/>
          </w:tcPr>
          <w:p w:rsidR="00DA6CB8" w:rsidRPr="000C3700" w:rsidRDefault="00DA6CB8" w:rsidP="00461740">
            <w:pPr>
              <w:tabs>
                <w:tab w:val="left" w:pos="4111"/>
                <w:tab w:val="left" w:pos="4253"/>
                <w:tab w:val="left" w:pos="4678"/>
              </w:tabs>
              <w:jc w:val="both"/>
              <w:rPr>
                <w:rFonts w:ascii="Franklin Gothic Book" w:hAnsi="Franklin Gothic Book"/>
                <w:color w:val="000000" w:themeColor="text1"/>
              </w:rPr>
            </w:pPr>
            <w:r w:rsidRPr="000C3700">
              <w:rPr>
                <w:rFonts w:ascii="Franklin Gothic Book" w:hAnsi="Franklin Gothic Book"/>
                <w:color w:val="000000" w:themeColor="text1"/>
              </w:rPr>
              <w:t>- начальник экономического отдела администрации Сузунского района;</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Горбунова Анастасия Владимировна</w:t>
            </w:r>
          </w:p>
        </w:tc>
        <w:tc>
          <w:tcPr>
            <w:tcW w:w="2699" w:type="pct"/>
            <w:shd w:val="clear" w:color="auto" w:fill="auto"/>
          </w:tcPr>
          <w:p w:rsidR="00DA6CB8" w:rsidRPr="000C3700" w:rsidRDefault="00DA6CB8" w:rsidP="00461740">
            <w:pPr>
              <w:tabs>
                <w:tab w:val="left" w:pos="4111"/>
                <w:tab w:val="left" w:pos="4253"/>
                <w:tab w:val="left" w:pos="4678"/>
              </w:tabs>
              <w:jc w:val="both"/>
              <w:rPr>
                <w:rFonts w:ascii="Franklin Gothic Book" w:hAnsi="Franklin Gothic Book"/>
                <w:color w:val="000000" w:themeColor="text1"/>
              </w:rPr>
            </w:pPr>
            <w:r w:rsidRPr="000C3700">
              <w:rPr>
                <w:rFonts w:ascii="Franklin Gothic Book" w:hAnsi="Franklin Gothic Book"/>
                <w:color w:val="000000" w:themeColor="text1"/>
              </w:rPr>
              <w:t>- инженер-строитель МКУ «УКС»;</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proofErr w:type="spellStart"/>
            <w:r w:rsidRPr="000C3700">
              <w:rPr>
                <w:rFonts w:ascii="Franklin Gothic Book" w:hAnsi="Franklin Gothic Book"/>
                <w:color w:val="000000" w:themeColor="text1"/>
                <w:shd w:val="clear" w:color="auto" w:fill="FFFFFF"/>
              </w:rPr>
              <w:t>Добкин</w:t>
            </w:r>
            <w:proofErr w:type="spellEnd"/>
            <w:r w:rsidRPr="000C3700">
              <w:rPr>
                <w:rFonts w:ascii="Franklin Gothic Book" w:hAnsi="Franklin Gothic Book"/>
                <w:color w:val="000000" w:themeColor="text1"/>
                <w:shd w:val="clear" w:color="auto" w:fill="FFFFFF"/>
              </w:rPr>
              <w:t xml:space="preserve"> Иван Валерьевич                      </w:t>
            </w:r>
          </w:p>
        </w:tc>
        <w:tc>
          <w:tcPr>
            <w:tcW w:w="2699" w:type="pct"/>
            <w:shd w:val="clear" w:color="auto" w:fill="auto"/>
          </w:tcPr>
          <w:p w:rsidR="00DA6CB8" w:rsidRPr="000C3700" w:rsidRDefault="00DA6CB8" w:rsidP="00461740">
            <w:pPr>
              <w:tabs>
                <w:tab w:val="left" w:pos="4111"/>
                <w:tab w:val="left" w:pos="4253"/>
                <w:tab w:val="left" w:pos="4820"/>
              </w:tabs>
              <w:jc w:val="both"/>
              <w:rPr>
                <w:rFonts w:ascii="Franklin Gothic Book" w:hAnsi="Franklin Gothic Book"/>
                <w:color w:val="000000" w:themeColor="text1"/>
              </w:rPr>
            </w:pPr>
            <w:r w:rsidRPr="000C3700">
              <w:rPr>
                <w:rFonts w:ascii="Franklin Gothic Book" w:hAnsi="Franklin Gothic Book"/>
                <w:color w:val="000000" w:themeColor="text1"/>
                <w:shd w:val="clear" w:color="auto" w:fill="FFFFFF"/>
              </w:rPr>
              <w:t xml:space="preserve">- старший инженер </w:t>
            </w:r>
            <w:r w:rsidRPr="000C3700">
              <w:rPr>
                <w:rFonts w:ascii="Franklin Gothic Book" w:hAnsi="Franklin Gothic Book"/>
                <w:color w:val="000000" w:themeColor="text1"/>
              </w:rPr>
              <w:t>управления  архитектуры, строительства, транспорта и жилищно-коммунального хозяйства администрации Сузунского района;</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 xml:space="preserve">Киль Евгений Александрович               </w:t>
            </w:r>
          </w:p>
        </w:tc>
        <w:tc>
          <w:tcPr>
            <w:tcW w:w="2699" w:type="pct"/>
            <w:shd w:val="clear" w:color="auto" w:fill="auto"/>
          </w:tcPr>
          <w:p w:rsidR="00DA6CB8" w:rsidRPr="000C3700" w:rsidRDefault="00DA6CB8" w:rsidP="00461740">
            <w:pPr>
              <w:tabs>
                <w:tab w:val="left" w:pos="3686"/>
                <w:tab w:val="left" w:pos="4962"/>
              </w:tabs>
              <w:jc w:val="both"/>
              <w:rPr>
                <w:rFonts w:ascii="Franklin Gothic Book" w:hAnsi="Franklin Gothic Book"/>
                <w:color w:val="000000" w:themeColor="text1"/>
              </w:rPr>
            </w:pPr>
            <w:r w:rsidRPr="000C3700">
              <w:rPr>
                <w:rFonts w:ascii="Franklin Gothic Book" w:hAnsi="Franklin Gothic Book"/>
                <w:color w:val="000000" w:themeColor="text1"/>
              </w:rPr>
              <w:t>- директор ОАО «</w:t>
            </w:r>
            <w:proofErr w:type="spellStart"/>
            <w:r w:rsidRPr="000C3700">
              <w:rPr>
                <w:rFonts w:ascii="Franklin Gothic Book" w:hAnsi="Franklin Gothic Book"/>
                <w:color w:val="000000" w:themeColor="text1"/>
              </w:rPr>
              <w:t>Сузунское</w:t>
            </w:r>
            <w:proofErr w:type="spellEnd"/>
            <w:r w:rsidRPr="000C3700">
              <w:rPr>
                <w:rFonts w:ascii="Franklin Gothic Book" w:hAnsi="Franklin Gothic Book"/>
                <w:color w:val="000000" w:themeColor="text1"/>
              </w:rPr>
              <w:t xml:space="preserve"> ЖКХ» (по согласованию);</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 xml:space="preserve">Кошелев Владимир Алексеевич            </w:t>
            </w:r>
          </w:p>
        </w:tc>
        <w:tc>
          <w:tcPr>
            <w:tcW w:w="2699" w:type="pct"/>
            <w:shd w:val="clear" w:color="auto" w:fill="auto"/>
          </w:tcPr>
          <w:p w:rsidR="00DA6CB8" w:rsidRPr="000C3700" w:rsidRDefault="00DA6CB8" w:rsidP="00461740">
            <w:pPr>
              <w:tabs>
                <w:tab w:val="left" w:pos="4111"/>
                <w:tab w:val="left" w:pos="4253"/>
                <w:tab w:val="left" w:pos="4820"/>
              </w:tabs>
              <w:jc w:val="both"/>
              <w:rPr>
                <w:rFonts w:ascii="Franklin Gothic Book" w:hAnsi="Franklin Gothic Book"/>
                <w:color w:val="000000" w:themeColor="text1"/>
              </w:rPr>
            </w:pPr>
            <w:r w:rsidRPr="000C3700">
              <w:rPr>
                <w:rFonts w:ascii="Franklin Gothic Book" w:hAnsi="Franklin Gothic Book"/>
                <w:color w:val="000000" w:themeColor="text1"/>
              </w:rPr>
              <w:t xml:space="preserve">- начальник Сузунского отдела Управления Федеральной службы государственной регистрации, кадастра и картографии по Новосибирской области (по согласованию); </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proofErr w:type="spellStart"/>
            <w:r w:rsidRPr="000C3700">
              <w:rPr>
                <w:rFonts w:ascii="Franklin Gothic Book" w:hAnsi="Franklin Gothic Book"/>
                <w:color w:val="000000" w:themeColor="text1"/>
              </w:rPr>
              <w:t>Кязимов</w:t>
            </w:r>
            <w:proofErr w:type="spellEnd"/>
            <w:r w:rsidRPr="000C3700">
              <w:rPr>
                <w:rFonts w:ascii="Franklin Gothic Book" w:hAnsi="Franklin Gothic Book"/>
                <w:color w:val="000000" w:themeColor="text1"/>
              </w:rPr>
              <w:t xml:space="preserve"> </w:t>
            </w:r>
            <w:proofErr w:type="spellStart"/>
            <w:r w:rsidRPr="000C3700">
              <w:rPr>
                <w:rFonts w:ascii="Franklin Gothic Book" w:hAnsi="Franklin Gothic Book"/>
                <w:color w:val="000000" w:themeColor="text1"/>
              </w:rPr>
              <w:t>Юсиф</w:t>
            </w:r>
            <w:proofErr w:type="spellEnd"/>
            <w:r w:rsidRPr="000C3700">
              <w:rPr>
                <w:rFonts w:ascii="Franklin Gothic Book" w:hAnsi="Franklin Gothic Book"/>
                <w:color w:val="000000" w:themeColor="text1"/>
              </w:rPr>
              <w:t xml:space="preserve"> </w:t>
            </w:r>
            <w:proofErr w:type="spellStart"/>
            <w:r w:rsidRPr="000C3700">
              <w:rPr>
                <w:rFonts w:ascii="Franklin Gothic Book" w:hAnsi="Franklin Gothic Book"/>
                <w:color w:val="000000" w:themeColor="text1"/>
              </w:rPr>
              <w:t>Мамедширин</w:t>
            </w:r>
            <w:proofErr w:type="spellEnd"/>
            <w:proofErr w:type="gramStart"/>
            <w:r w:rsidRPr="000C3700">
              <w:rPr>
                <w:rFonts w:ascii="Franklin Gothic Book" w:hAnsi="Franklin Gothic Book"/>
                <w:color w:val="000000" w:themeColor="text1"/>
              </w:rPr>
              <w:t xml:space="preserve"> </w:t>
            </w:r>
            <w:proofErr w:type="spellStart"/>
            <w:r w:rsidRPr="000C3700">
              <w:rPr>
                <w:rFonts w:ascii="Franklin Gothic Book" w:hAnsi="Franklin Gothic Book"/>
                <w:color w:val="000000" w:themeColor="text1"/>
              </w:rPr>
              <w:t>О</w:t>
            </w:r>
            <w:proofErr w:type="gramEnd"/>
            <w:r w:rsidRPr="000C3700">
              <w:rPr>
                <w:rFonts w:ascii="Franklin Gothic Book" w:hAnsi="Franklin Gothic Book"/>
                <w:color w:val="000000" w:themeColor="text1"/>
              </w:rPr>
              <w:t>глы</w:t>
            </w:r>
            <w:proofErr w:type="spellEnd"/>
            <w:r w:rsidRPr="000C3700">
              <w:rPr>
                <w:rFonts w:ascii="Franklin Gothic Book" w:hAnsi="Franklin Gothic Book"/>
                <w:color w:val="000000" w:themeColor="text1"/>
              </w:rPr>
              <w:t xml:space="preserve">     </w:t>
            </w:r>
          </w:p>
        </w:tc>
        <w:tc>
          <w:tcPr>
            <w:tcW w:w="2699" w:type="pct"/>
            <w:shd w:val="clear" w:color="auto" w:fill="auto"/>
          </w:tcPr>
          <w:p w:rsidR="00DA6CB8" w:rsidRPr="000C3700" w:rsidRDefault="00DA6CB8" w:rsidP="00461740">
            <w:pPr>
              <w:tabs>
                <w:tab w:val="left" w:pos="4111"/>
                <w:tab w:val="left" w:pos="4253"/>
                <w:tab w:val="left" w:pos="4820"/>
              </w:tabs>
              <w:jc w:val="both"/>
              <w:rPr>
                <w:rFonts w:ascii="Franklin Gothic Book" w:hAnsi="Franklin Gothic Book"/>
                <w:color w:val="000000" w:themeColor="text1"/>
              </w:rPr>
            </w:pPr>
            <w:r w:rsidRPr="000C3700">
              <w:rPr>
                <w:rFonts w:ascii="Franklin Gothic Book" w:hAnsi="Franklin Gothic Book"/>
                <w:color w:val="000000" w:themeColor="text1"/>
              </w:rPr>
              <w:t>- генеральный директор АО «Эффект»</w:t>
            </w:r>
            <w:r>
              <w:rPr>
                <w:rFonts w:ascii="Franklin Gothic Book" w:hAnsi="Franklin Gothic Book"/>
                <w:color w:val="000000" w:themeColor="text1"/>
              </w:rPr>
              <w:t xml:space="preserve"> (</w:t>
            </w:r>
            <w:r w:rsidRPr="000C3700">
              <w:rPr>
                <w:rFonts w:ascii="Franklin Gothic Book" w:hAnsi="Franklin Gothic Book"/>
                <w:color w:val="000000" w:themeColor="text1"/>
              </w:rPr>
              <w:t>по согласованию);</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proofErr w:type="spellStart"/>
            <w:r w:rsidRPr="000C3700">
              <w:rPr>
                <w:rFonts w:ascii="Franklin Gothic Book" w:hAnsi="Franklin Gothic Book"/>
                <w:color w:val="000000" w:themeColor="text1"/>
              </w:rPr>
              <w:t>Ламанов</w:t>
            </w:r>
            <w:proofErr w:type="spellEnd"/>
            <w:r w:rsidRPr="000C3700">
              <w:rPr>
                <w:rFonts w:ascii="Franklin Gothic Book" w:hAnsi="Franklin Gothic Book"/>
                <w:color w:val="000000" w:themeColor="text1"/>
              </w:rPr>
              <w:t xml:space="preserve"> Александр Иванович              </w:t>
            </w:r>
          </w:p>
        </w:tc>
        <w:tc>
          <w:tcPr>
            <w:tcW w:w="2699" w:type="pct"/>
            <w:shd w:val="clear" w:color="auto" w:fill="auto"/>
          </w:tcPr>
          <w:p w:rsidR="00DA6CB8" w:rsidRPr="000C3700" w:rsidRDefault="00DA6CB8" w:rsidP="00461740">
            <w:pPr>
              <w:tabs>
                <w:tab w:val="left" w:pos="4111"/>
                <w:tab w:val="left" w:pos="4253"/>
                <w:tab w:val="left" w:pos="4678"/>
              </w:tabs>
              <w:jc w:val="both"/>
              <w:rPr>
                <w:rFonts w:ascii="Franklin Gothic Book" w:hAnsi="Franklin Gothic Book"/>
                <w:color w:val="000000" w:themeColor="text1"/>
              </w:rPr>
            </w:pPr>
            <w:r w:rsidRPr="000C3700">
              <w:rPr>
                <w:rFonts w:ascii="Franklin Gothic Book" w:hAnsi="Franklin Gothic Book"/>
                <w:color w:val="000000" w:themeColor="text1"/>
                <w:shd w:val="clear" w:color="auto" w:fill="FFFFFF"/>
              </w:rPr>
              <w:t>- Глава рабочего поселка Сузун Сузунского района Новосибирской области (по согласованию);</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Мезенцев Александр Анатольевич</w:t>
            </w:r>
          </w:p>
        </w:tc>
        <w:tc>
          <w:tcPr>
            <w:tcW w:w="2699" w:type="pct"/>
            <w:shd w:val="clear" w:color="auto" w:fill="auto"/>
          </w:tcPr>
          <w:p w:rsidR="00DA6CB8" w:rsidRPr="000C3700" w:rsidRDefault="00DA6CB8" w:rsidP="00461740">
            <w:pPr>
              <w:tabs>
                <w:tab w:val="left" w:pos="4111"/>
                <w:tab w:val="left" w:pos="4253"/>
                <w:tab w:val="left" w:pos="4678"/>
              </w:tabs>
              <w:jc w:val="both"/>
              <w:rPr>
                <w:rFonts w:ascii="Franklin Gothic Book" w:hAnsi="Franklin Gothic Book"/>
                <w:color w:val="000000" w:themeColor="text1"/>
                <w:shd w:val="clear" w:color="auto" w:fill="FFFFFF"/>
              </w:rPr>
            </w:pPr>
            <w:r w:rsidRPr="000C3700">
              <w:rPr>
                <w:rFonts w:ascii="Franklin Gothic Book" w:hAnsi="Franklin Gothic Book"/>
                <w:color w:val="000000" w:themeColor="text1"/>
                <w:shd w:val="clear" w:color="auto" w:fill="FFFFFF"/>
              </w:rPr>
              <w:t>- начальник управления архитектуры, строительства, транспорта и жилищно-коммунального хозяйства администрации Сузунского района;</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 xml:space="preserve">Осипов Александр Анатольевич               </w:t>
            </w:r>
          </w:p>
        </w:tc>
        <w:tc>
          <w:tcPr>
            <w:tcW w:w="2699" w:type="pct"/>
            <w:shd w:val="clear" w:color="auto" w:fill="auto"/>
          </w:tcPr>
          <w:p w:rsidR="00DA6CB8" w:rsidRPr="000C3700" w:rsidRDefault="00DA6CB8" w:rsidP="00461740">
            <w:pPr>
              <w:tabs>
                <w:tab w:val="left" w:pos="4111"/>
                <w:tab w:val="left" w:pos="4253"/>
                <w:tab w:val="left" w:pos="4820"/>
              </w:tabs>
              <w:jc w:val="both"/>
              <w:rPr>
                <w:rFonts w:ascii="Franklin Gothic Book" w:hAnsi="Franklin Gothic Book"/>
                <w:color w:val="000000" w:themeColor="text1"/>
              </w:rPr>
            </w:pPr>
            <w:r w:rsidRPr="000C3700">
              <w:rPr>
                <w:rFonts w:ascii="Franklin Gothic Book" w:hAnsi="Franklin Gothic Book"/>
                <w:color w:val="000000" w:themeColor="text1"/>
              </w:rPr>
              <w:t>- директор МКУ «УКС»;</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proofErr w:type="spellStart"/>
            <w:r w:rsidRPr="000C3700">
              <w:rPr>
                <w:rFonts w:ascii="Franklin Gothic Book" w:hAnsi="Franklin Gothic Book"/>
                <w:color w:val="000000" w:themeColor="text1"/>
              </w:rPr>
              <w:t>Ревин</w:t>
            </w:r>
            <w:proofErr w:type="spellEnd"/>
            <w:r w:rsidRPr="000C3700">
              <w:rPr>
                <w:rFonts w:ascii="Franklin Gothic Book" w:hAnsi="Franklin Gothic Book"/>
                <w:color w:val="000000" w:themeColor="text1"/>
              </w:rPr>
              <w:t xml:space="preserve"> Илья Анатольевич</w:t>
            </w:r>
          </w:p>
        </w:tc>
        <w:tc>
          <w:tcPr>
            <w:tcW w:w="2699" w:type="pct"/>
            <w:shd w:val="clear" w:color="auto" w:fill="auto"/>
          </w:tcPr>
          <w:p w:rsidR="00DA6CB8" w:rsidRPr="000C3700" w:rsidRDefault="00DA6CB8" w:rsidP="00461740">
            <w:pPr>
              <w:tabs>
                <w:tab w:val="left" w:pos="4111"/>
                <w:tab w:val="left" w:pos="4253"/>
                <w:tab w:val="left" w:pos="4820"/>
              </w:tabs>
              <w:jc w:val="both"/>
              <w:rPr>
                <w:rFonts w:ascii="Franklin Gothic Book" w:hAnsi="Franklin Gothic Book"/>
                <w:color w:val="000000" w:themeColor="text1"/>
              </w:rPr>
            </w:pPr>
            <w:r w:rsidRPr="000C3700">
              <w:rPr>
                <w:rFonts w:ascii="Franklin Gothic Book" w:hAnsi="Franklin Gothic Book"/>
                <w:color w:val="000000" w:themeColor="text1"/>
              </w:rPr>
              <w:t>- заместитель главы администрации Сузунского района;</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shd w:val="clear" w:color="auto" w:fill="FFFFFF"/>
              </w:rPr>
              <w:t xml:space="preserve">Чернаков Александр Александрович   </w:t>
            </w:r>
          </w:p>
        </w:tc>
        <w:tc>
          <w:tcPr>
            <w:tcW w:w="2699" w:type="pct"/>
            <w:shd w:val="clear" w:color="auto" w:fill="auto"/>
          </w:tcPr>
          <w:p w:rsidR="00DA6CB8" w:rsidRPr="000C3700" w:rsidRDefault="00DA6CB8" w:rsidP="00461740">
            <w:pPr>
              <w:tabs>
                <w:tab w:val="left" w:pos="4111"/>
                <w:tab w:val="left" w:pos="4253"/>
                <w:tab w:val="left" w:pos="4820"/>
              </w:tabs>
              <w:jc w:val="both"/>
              <w:rPr>
                <w:rFonts w:ascii="Franklin Gothic Book" w:hAnsi="Franklin Gothic Book"/>
                <w:color w:val="000000" w:themeColor="text1"/>
              </w:rPr>
            </w:pPr>
            <w:r w:rsidRPr="000C3700">
              <w:rPr>
                <w:rFonts w:ascii="Franklin Gothic Book" w:hAnsi="Franklin Gothic Book"/>
                <w:color w:val="000000" w:themeColor="text1"/>
                <w:shd w:val="clear" w:color="auto" w:fill="FFFFFF"/>
              </w:rPr>
              <w:t xml:space="preserve">- начальник линейно-технического цеха (Сузунский район) </w:t>
            </w:r>
            <w:proofErr w:type="spellStart"/>
            <w:r w:rsidRPr="000C3700">
              <w:rPr>
                <w:rFonts w:ascii="Franklin Gothic Book" w:hAnsi="Franklin Gothic Book"/>
                <w:color w:val="000000" w:themeColor="text1"/>
                <w:shd w:val="clear" w:color="auto" w:fill="FFFFFF"/>
              </w:rPr>
              <w:t>Искитимского</w:t>
            </w:r>
            <w:proofErr w:type="spellEnd"/>
            <w:r w:rsidRPr="000C3700">
              <w:rPr>
                <w:rFonts w:ascii="Franklin Gothic Book" w:hAnsi="Franklin Gothic Book"/>
                <w:color w:val="000000" w:themeColor="text1"/>
                <w:shd w:val="clear" w:color="auto" w:fill="FFFFFF"/>
              </w:rPr>
              <w:t xml:space="preserve"> ЦТ Новосибирского филиала «Ростелеком» (по согласованию);</w:t>
            </w:r>
            <w:r w:rsidRPr="000C3700">
              <w:rPr>
                <w:rFonts w:ascii="Franklin Gothic Book" w:hAnsi="Franklin Gothic Book"/>
                <w:color w:val="000000" w:themeColor="text1"/>
              </w:rPr>
              <w:t xml:space="preserve"> </w:t>
            </w:r>
          </w:p>
        </w:tc>
      </w:tr>
      <w:tr w:rsidR="00DA6CB8" w:rsidRPr="000C3700" w:rsidTr="00461740">
        <w:tc>
          <w:tcPr>
            <w:tcW w:w="2301" w:type="pct"/>
            <w:shd w:val="clear" w:color="auto" w:fill="auto"/>
          </w:tcPr>
          <w:p w:rsidR="00DA6CB8" w:rsidRPr="000C3700" w:rsidRDefault="00DA6CB8" w:rsidP="00461740">
            <w:pPr>
              <w:tabs>
                <w:tab w:val="left" w:pos="3686"/>
                <w:tab w:val="left" w:pos="4962"/>
              </w:tabs>
              <w:rPr>
                <w:rFonts w:ascii="Franklin Gothic Book" w:hAnsi="Franklin Gothic Book"/>
                <w:color w:val="000000" w:themeColor="text1"/>
              </w:rPr>
            </w:pPr>
            <w:r w:rsidRPr="000C3700">
              <w:rPr>
                <w:rFonts w:ascii="Franklin Gothic Book" w:hAnsi="Franklin Gothic Book"/>
                <w:color w:val="000000" w:themeColor="text1"/>
              </w:rPr>
              <w:t xml:space="preserve">Шевченко Оксана Витальевна         </w:t>
            </w:r>
          </w:p>
        </w:tc>
        <w:tc>
          <w:tcPr>
            <w:tcW w:w="2699" w:type="pct"/>
            <w:shd w:val="clear" w:color="auto" w:fill="auto"/>
          </w:tcPr>
          <w:p w:rsidR="00DA6CB8" w:rsidRPr="000C3700" w:rsidRDefault="00DA6CB8" w:rsidP="00461740">
            <w:pPr>
              <w:tabs>
                <w:tab w:val="left" w:pos="4111"/>
                <w:tab w:val="left" w:pos="4253"/>
                <w:tab w:val="left" w:pos="4820"/>
              </w:tabs>
              <w:jc w:val="both"/>
              <w:rPr>
                <w:rFonts w:ascii="Franklin Gothic Book" w:hAnsi="Franklin Gothic Book"/>
                <w:color w:val="000000" w:themeColor="text1"/>
              </w:rPr>
            </w:pPr>
            <w:r w:rsidRPr="000C3700">
              <w:rPr>
                <w:rFonts w:ascii="Franklin Gothic Book" w:hAnsi="Franklin Gothic Book"/>
                <w:color w:val="000000" w:themeColor="text1"/>
              </w:rPr>
              <w:t>- начальник отдела имущества и земельных отношений администрации Сузунского района.</w:t>
            </w:r>
          </w:p>
          <w:p w:rsidR="00DA6CB8" w:rsidRPr="000C3700" w:rsidRDefault="00DA6CB8" w:rsidP="00461740">
            <w:pPr>
              <w:tabs>
                <w:tab w:val="left" w:pos="4111"/>
                <w:tab w:val="left" w:pos="4253"/>
                <w:tab w:val="left" w:pos="4820"/>
              </w:tabs>
              <w:jc w:val="both"/>
              <w:rPr>
                <w:rFonts w:ascii="Franklin Gothic Book" w:hAnsi="Franklin Gothic Book"/>
                <w:color w:val="000000" w:themeColor="text1"/>
              </w:rPr>
            </w:pPr>
          </w:p>
        </w:tc>
      </w:tr>
    </w:tbl>
    <w:p w:rsidR="00DA6CB8" w:rsidRDefault="00DA6CB8" w:rsidP="00DA6CB8">
      <w:pPr>
        <w:tabs>
          <w:tab w:val="left" w:pos="4111"/>
        </w:tabs>
        <w:ind w:firstLine="142"/>
        <w:jc w:val="center"/>
        <w:rPr>
          <w:rFonts w:ascii="Franklin Gothic Book" w:hAnsi="Franklin Gothic Book"/>
          <w:color w:val="000000" w:themeColor="text1"/>
        </w:rPr>
      </w:pPr>
    </w:p>
    <w:p w:rsidR="00DA6CB8" w:rsidRDefault="00DA6CB8" w:rsidP="00DA6CB8">
      <w:pPr>
        <w:spacing w:after="200" w:line="276" w:lineRule="auto"/>
        <w:rPr>
          <w:rFonts w:ascii="Franklin Gothic Book" w:hAnsi="Franklin Gothic Book"/>
          <w:color w:val="000000" w:themeColor="text1"/>
        </w:rPr>
      </w:pPr>
      <w:r>
        <w:rPr>
          <w:rFonts w:ascii="Franklin Gothic Book" w:hAnsi="Franklin Gothic Book"/>
          <w:color w:val="000000" w:themeColor="text1"/>
        </w:rPr>
        <w:br w:type="page"/>
      </w:r>
    </w:p>
    <w:p w:rsidR="00DA6CB8" w:rsidRPr="000C3700" w:rsidRDefault="00DA6CB8" w:rsidP="00DA6CB8">
      <w:pPr>
        <w:tabs>
          <w:tab w:val="left" w:pos="4111"/>
        </w:tabs>
        <w:ind w:firstLine="142"/>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4D2DE566" wp14:editId="74C64A9A">
            <wp:extent cx="666750" cy="809625"/>
            <wp:effectExtent l="0" t="0" r="0" b="9525"/>
            <wp:docPr id="4" name="Рисунок 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р. п. Сузун</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ind w:hanging="142"/>
        <w:rPr>
          <w:rFonts w:ascii="Franklin Gothic Book" w:hAnsi="Franklin Gothic Book"/>
          <w:color w:val="000000" w:themeColor="text1"/>
        </w:rPr>
      </w:pPr>
      <w:r w:rsidRPr="000C3700">
        <w:rPr>
          <w:rFonts w:ascii="Franklin Gothic Book" w:hAnsi="Franklin Gothic Book"/>
          <w:color w:val="000000" w:themeColor="text1"/>
        </w:rPr>
        <w:t xml:space="preserve">  От 22.07.2019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238</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tbl>
      <w:tblPr>
        <w:tblStyle w:val="af7"/>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tblGrid>
      <w:tr w:rsidR="00DA6CB8" w:rsidRPr="000C3700" w:rsidTr="00461740">
        <w:trPr>
          <w:trHeight w:val="2266"/>
        </w:trPr>
        <w:tc>
          <w:tcPr>
            <w:tcW w:w="5353" w:type="dxa"/>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 утверждении административного       регламента предоставления муниципальной  услуги по выдаче задания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tc>
      </w:tr>
    </w:tbl>
    <w:p w:rsidR="00DA6CB8" w:rsidRPr="000C3700" w:rsidRDefault="00DA6CB8" w:rsidP="00DA6CB8">
      <w:pPr>
        <w:tabs>
          <w:tab w:val="left" w:pos="6946"/>
          <w:tab w:val="left" w:pos="7230"/>
        </w:tabs>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ind w:firstLine="851"/>
        <w:jc w:val="both"/>
        <w:rPr>
          <w:rFonts w:ascii="Franklin Gothic Book" w:hAnsi="Franklin Gothic Book"/>
          <w:color w:val="000000" w:themeColor="text1"/>
        </w:rPr>
      </w:pPr>
    </w:p>
    <w:p w:rsidR="00DA6CB8" w:rsidRPr="000C3700" w:rsidRDefault="00DA6CB8" w:rsidP="00DA6CB8">
      <w:pPr>
        <w:ind w:firstLine="851"/>
        <w:jc w:val="both"/>
        <w:rPr>
          <w:rFonts w:ascii="Franklin Gothic Book" w:hAnsi="Franklin Gothic Book"/>
          <w:color w:val="000000" w:themeColor="text1"/>
        </w:rPr>
      </w:pPr>
      <w:r w:rsidRPr="000C3700">
        <w:rPr>
          <w:rFonts w:ascii="Franklin Gothic Book" w:hAnsi="Franklin Gothic Book"/>
          <w:color w:val="000000" w:themeColor="text1"/>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Федеральным законом от 27.07.2010 № 210–ФЗ «Об организации предоставления государственных и муниципальных услуг», постановлением администрации  Сузунского района от 20.01.2012 № 16 «О порядке разработки и утверждения административных муниципальных функций» </w:t>
      </w:r>
    </w:p>
    <w:p w:rsidR="00DA6CB8" w:rsidRPr="000C3700" w:rsidRDefault="00DA6CB8" w:rsidP="00DA6CB8">
      <w:pPr>
        <w:ind w:firstLine="851"/>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pStyle w:val="af0"/>
        <w:numPr>
          <w:ilvl w:val="0"/>
          <w:numId w:val="6"/>
        </w:numPr>
        <w:tabs>
          <w:tab w:val="left" w:pos="567"/>
          <w:tab w:val="left" w:pos="709"/>
        </w:tabs>
        <w:spacing w:after="0" w:line="240" w:lineRule="auto"/>
        <w:ind w:left="0" w:firstLine="709"/>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Утвердить прилагаемый административный регламент предоставления муниципальной услуги по выдаче задания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p w:rsidR="00DA6CB8" w:rsidRPr="000C3700" w:rsidRDefault="00DA6CB8" w:rsidP="00DA6CB8">
      <w:pPr>
        <w:tabs>
          <w:tab w:val="left" w:pos="567"/>
          <w:tab w:val="left" w:pos="709"/>
          <w:tab w:val="left" w:pos="1418"/>
        </w:tabs>
        <w:ind w:firstLine="709"/>
        <w:jc w:val="both"/>
        <w:rPr>
          <w:rFonts w:ascii="Franklin Gothic Book" w:hAnsi="Franklin Gothic Book"/>
          <w:color w:val="000000" w:themeColor="text1"/>
        </w:rPr>
      </w:pPr>
      <w:r w:rsidRPr="000C3700">
        <w:rPr>
          <w:rFonts w:ascii="Franklin Gothic Book" w:hAnsi="Franklin Gothic Book"/>
          <w:color w:val="000000" w:themeColor="text1"/>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Сузунского района в информационно  телекоммуникационной сети «Интернет».</w:t>
      </w:r>
    </w:p>
    <w:p w:rsidR="00DA6CB8" w:rsidRPr="000C3700" w:rsidRDefault="00DA6CB8" w:rsidP="00DA6CB8">
      <w:pPr>
        <w:tabs>
          <w:tab w:val="left" w:pos="567"/>
          <w:tab w:val="left" w:pos="709"/>
          <w:tab w:val="left" w:pos="1418"/>
        </w:tabs>
        <w:ind w:firstLine="709"/>
        <w:jc w:val="both"/>
        <w:rPr>
          <w:rFonts w:ascii="Franklin Gothic Book" w:hAnsi="Franklin Gothic Book"/>
          <w:color w:val="000000" w:themeColor="text1"/>
        </w:rPr>
      </w:pPr>
    </w:p>
    <w:p w:rsidR="00DA6CB8" w:rsidRPr="000C3700" w:rsidRDefault="00DA6CB8" w:rsidP="00DA6CB8">
      <w:pPr>
        <w:pStyle w:val="af0"/>
        <w:tabs>
          <w:tab w:val="left" w:pos="-142"/>
          <w:tab w:val="left" w:pos="567"/>
        </w:tabs>
        <w:spacing w:after="0" w:line="240" w:lineRule="auto"/>
        <w:ind w:left="0"/>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 xml:space="preserve">          3. </w:t>
      </w:r>
      <w:proofErr w:type="gramStart"/>
      <w:r w:rsidRPr="000C3700">
        <w:rPr>
          <w:rFonts w:ascii="Franklin Gothic Book" w:hAnsi="Franklin Gothic Book"/>
          <w:color w:val="000000" w:themeColor="text1"/>
          <w:sz w:val="24"/>
          <w:szCs w:val="24"/>
        </w:rPr>
        <w:t>Контроль за</w:t>
      </w:r>
      <w:proofErr w:type="gramEnd"/>
      <w:r w:rsidRPr="000C3700">
        <w:rPr>
          <w:rFonts w:ascii="Franklin Gothic Book" w:hAnsi="Franklin Gothic Book"/>
          <w:color w:val="000000" w:themeColor="text1"/>
          <w:sz w:val="24"/>
          <w:szCs w:val="24"/>
        </w:rPr>
        <w:t xml:space="preserve"> исполнением настоящего постановления возложить на заместителя главы администрации Сузунского района </w:t>
      </w:r>
      <w:proofErr w:type="spellStart"/>
      <w:r w:rsidRPr="000C3700">
        <w:rPr>
          <w:rFonts w:ascii="Franklin Gothic Book" w:hAnsi="Franklin Gothic Book"/>
          <w:color w:val="000000" w:themeColor="text1"/>
          <w:sz w:val="24"/>
          <w:szCs w:val="24"/>
        </w:rPr>
        <w:t>Пронькина</w:t>
      </w:r>
      <w:proofErr w:type="spellEnd"/>
      <w:r w:rsidRPr="000C3700">
        <w:rPr>
          <w:rFonts w:ascii="Franklin Gothic Book" w:hAnsi="Franklin Gothic Book"/>
          <w:color w:val="000000" w:themeColor="text1"/>
          <w:sz w:val="24"/>
          <w:szCs w:val="24"/>
        </w:rPr>
        <w:t xml:space="preserve"> А. В.  </w:t>
      </w:r>
    </w:p>
    <w:p w:rsidR="00DA6CB8" w:rsidRPr="000C3700" w:rsidRDefault="00DA6CB8" w:rsidP="00DA6CB8">
      <w:pPr>
        <w:pStyle w:val="af0"/>
        <w:tabs>
          <w:tab w:val="left" w:pos="567"/>
          <w:tab w:val="left" w:pos="709"/>
        </w:tabs>
        <w:spacing w:after="0" w:line="240" w:lineRule="auto"/>
        <w:ind w:left="0"/>
        <w:jc w:val="both"/>
        <w:rPr>
          <w:rFonts w:ascii="Franklin Gothic Book" w:hAnsi="Franklin Gothic Book"/>
          <w:color w:val="000000" w:themeColor="text1"/>
          <w:sz w:val="24"/>
          <w:szCs w:val="24"/>
        </w:rPr>
      </w:pPr>
    </w:p>
    <w:p w:rsidR="00DA6CB8" w:rsidRPr="000C3700" w:rsidRDefault="00DA6CB8" w:rsidP="00DA6CB8">
      <w:pPr>
        <w:tabs>
          <w:tab w:val="left" w:pos="567"/>
          <w:tab w:val="left" w:pos="709"/>
        </w:tabs>
        <w:jc w:val="both"/>
        <w:rPr>
          <w:rFonts w:ascii="Franklin Gothic Book" w:hAnsi="Franklin Gothic Book"/>
          <w:color w:val="000000" w:themeColor="text1"/>
        </w:rPr>
      </w:pPr>
    </w:p>
    <w:p w:rsidR="00DA6CB8" w:rsidRPr="000C3700" w:rsidRDefault="00DA6CB8" w:rsidP="00DA6CB8">
      <w:pPr>
        <w:tabs>
          <w:tab w:val="left" w:pos="567"/>
          <w:tab w:val="left" w:pos="709"/>
        </w:tabs>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 В. Некрасова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jc w:val="center"/>
        <w:rPr>
          <w:rFonts w:ascii="Franklin Gothic Book" w:eastAsiaTheme="minorHAnsi" w:hAnsi="Franklin Gothic Book" w:cstheme="minorBidi"/>
          <w:color w:val="000000" w:themeColor="text1"/>
          <w:lang w:eastAsia="en-US"/>
        </w:rPr>
      </w:pPr>
      <w:r w:rsidRPr="000C3700">
        <w:rPr>
          <w:rFonts w:ascii="Franklin Gothic Book" w:hAnsi="Franklin Gothic Book"/>
          <w:color w:val="000000" w:themeColor="text1"/>
        </w:rPr>
        <w:lastRenderedPageBreak/>
        <w:t xml:space="preserve">         </w:t>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sidRPr="000C3700">
        <w:rPr>
          <w:rFonts w:ascii="Franklin Gothic Book" w:hAnsi="Franklin Gothic Book"/>
          <w:color w:val="000000" w:themeColor="text1"/>
        </w:rPr>
        <w:t xml:space="preserve"> УТВЕРЖДЕН </w:t>
      </w:r>
    </w:p>
    <w:p w:rsidR="00DA6CB8" w:rsidRPr="000C3700" w:rsidRDefault="00DA6CB8" w:rsidP="00DA6CB8">
      <w:pPr>
        <w:jc w:val="right"/>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постановлением администрации</w:t>
      </w:r>
    </w:p>
    <w:p w:rsidR="00DA6CB8" w:rsidRPr="000C3700" w:rsidRDefault="00DA6CB8" w:rsidP="00DA6CB8">
      <w:pPr>
        <w:tabs>
          <w:tab w:val="left" w:pos="7088"/>
        </w:tabs>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w:t>
      </w:r>
      <w:r>
        <w:rPr>
          <w:rFonts w:ascii="Franklin Gothic Book" w:eastAsiaTheme="minorHAnsi" w:hAnsi="Franklin Gothic Book" w:cstheme="minorBidi"/>
          <w:color w:val="000000" w:themeColor="text1"/>
          <w:lang w:eastAsia="en-US"/>
        </w:rPr>
        <w:tab/>
      </w:r>
      <w:r w:rsidRPr="000C3700">
        <w:rPr>
          <w:rFonts w:ascii="Franklin Gothic Book" w:eastAsiaTheme="minorHAnsi" w:hAnsi="Franklin Gothic Book" w:cstheme="minorBidi"/>
          <w:color w:val="000000" w:themeColor="text1"/>
          <w:lang w:eastAsia="en-US"/>
        </w:rPr>
        <w:t xml:space="preserve">  Сузунского района</w:t>
      </w:r>
    </w:p>
    <w:p w:rsidR="00DA6CB8" w:rsidRPr="000C3700" w:rsidRDefault="00DA6CB8" w:rsidP="00DA6CB8">
      <w:pPr>
        <w:tabs>
          <w:tab w:val="left" w:pos="6379"/>
        </w:tabs>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w:t>
      </w:r>
      <w:r>
        <w:rPr>
          <w:rFonts w:ascii="Franklin Gothic Book" w:eastAsiaTheme="minorHAnsi" w:hAnsi="Franklin Gothic Book" w:cstheme="minorBidi"/>
          <w:color w:val="000000" w:themeColor="text1"/>
          <w:lang w:eastAsia="en-US"/>
        </w:rPr>
        <w:t xml:space="preserve">                                                                                                              </w:t>
      </w:r>
      <w:r w:rsidRPr="000C3700">
        <w:rPr>
          <w:rFonts w:ascii="Franklin Gothic Book" w:eastAsiaTheme="minorHAnsi" w:hAnsi="Franklin Gothic Book" w:cstheme="minorBidi"/>
          <w:color w:val="000000" w:themeColor="text1"/>
          <w:lang w:eastAsia="en-US"/>
        </w:rPr>
        <w:t xml:space="preserve">   от 22.07.2019 № 238</w:t>
      </w:r>
    </w:p>
    <w:p w:rsidR="00DA6CB8" w:rsidRPr="000C3700" w:rsidRDefault="00DA6CB8" w:rsidP="00DA6CB8">
      <w:pPr>
        <w:widowControl w:val="0"/>
        <w:autoSpaceDE w:val="0"/>
        <w:autoSpaceDN w:val="0"/>
        <w:adjustRightInd w:val="0"/>
        <w:ind w:firstLine="709"/>
        <w:jc w:val="center"/>
        <w:rPr>
          <w:rFonts w:ascii="Franklin Gothic Book" w:eastAsiaTheme="minorHAnsi" w:hAnsi="Franklin Gothic Book" w:cstheme="minorBidi"/>
          <w:b/>
          <w:color w:val="000000" w:themeColor="text1"/>
          <w:lang w:eastAsia="en-US"/>
        </w:rPr>
      </w:pPr>
    </w:p>
    <w:p w:rsidR="00DA6CB8" w:rsidRPr="000C3700" w:rsidRDefault="00DA6CB8" w:rsidP="00DA6CB8">
      <w:pPr>
        <w:ind w:firstLine="709"/>
        <w:jc w:val="center"/>
        <w:rPr>
          <w:rFonts w:ascii="Franklin Gothic Book" w:eastAsiaTheme="minorHAnsi" w:hAnsi="Franklin Gothic Book" w:cstheme="minorBidi"/>
          <w:b/>
          <w:color w:val="000000" w:themeColor="text1"/>
          <w:lang w:eastAsia="en-US"/>
        </w:rPr>
      </w:pPr>
      <w:r w:rsidRPr="000C3700">
        <w:rPr>
          <w:rFonts w:ascii="Franklin Gothic Book" w:eastAsiaTheme="minorHAnsi" w:hAnsi="Franklin Gothic Book" w:cstheme="minorBidi"/>
          <w:b/>
          <w:color w:val="000000" w:themeColor="text1"/>
          <w:lang w:eastAsia="en-US"/>
        </w:rPr>
        <w:t>АДМИНИСТРАТИВНЫЙ РЕГЛАМЕНТ ПРЕДОСТАВЛЕНИЯ МУНИЦИПАЛЬНОЙ УСЛУГИ ПО ВЫДАЧЕ ЗАДАНИЯ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p w:rsidR="00DA6CB8" w:rsidRPr="000C3700" w:rsidRDefault="00DA6CB8" w:rsidP="00DA6CB8">
      <w:pPr>
        <w:ind w:firstLine="709"/>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b/>
          <w:color w:val="000000" w:themeColor="text1"/>
          <w:lang w:eastAsia="en-US"/>
        </w:rPr>
        <w:t xml:space="preserve">  </w:t>
      </w:r>
    </w:p>
    <w:p w:rsidR="00DA6CB8" w:rsidRPr="000C3700" w:rsidRDefault="00DA6CB8" w:rsidP="00DA6CB8">
      <w:pPr>
        <w:widowControl w:val="0"/>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I. Общие положения</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1.1. </w:t>
      </w:r>
      <w:proofErr w:type="gramStart"/>
      <w:r w:rsidRPr="000C3700">
        <w:rPr>
          <w:rFonts w:ascii="Franklin Gothic Book" w:eastAsiaTheme="minorHAnsi" w:hAnsi="Franklin Gothic Book" w:cstheme="minorBidi"/>
          <w:color w:val="000000" w:themeColor="text1"/>
          <w:lang w:eastAsia="en-US"/>
        </w:rPr>
        <w:t xml:space="preserve">Административный регламент предоставления муниципальной услуги по выдаче задания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(далее-Административный регламент) разработан на основании </w:t>
      </w:r>
      <w:hyperlink r:id="rId15" w:history="1">
        <w:r w:rsidRPr="000C3700">
          <w:rPr>
            <w:rFonts w:ascii="Franklin Gothic Book" w:eastAsiaTheme="minorHAnsi" w:hAnsi="Franklin Gothic Book" w:cstheme="minorBidi"/>
            <w:color w:val="000000" w:themeColor="text1"/>
            <w:lang w:eastAsia="en-US"/>
          </w:rPr>
          <w:t>Приказа Министерства культуры РФ от 5 июня 2015 г. № 1749 «Об утверждении порядка подготовки и согласования проектной документации на проведение работ по сохранению объекта культурного наследия</w:t>
        </w:r>
        <w:proofErr w:type="gramEnd"/>
        <w:r w:rsidRPr="000C3700">
          <w:rPr>
            <w:rFonts w:ascii="Franklin Gothic Book" w:eastAsiaTheme="minorHAnsi" w:hAnsi="Franklin Gothic Book" w:cstheme="minorBidi"/>
            <w:color w:val="000000" w:themeColor="text1"/>
            <w:lang w:eastAsia="en-US"/>
          </w:rPr>
          <w:t>,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w:t>
        </w:r>
      </w:hyperlink>
      <w:r w:rsidRPr="000C3700">
        <w:rPr>
          <w:rFonts w:ascii="Franklin Gothic Book" w:eastAsiaTheme="minorHAnsi" w:hAnsi="Franklin Gothic Book" w:cstheme="minorBidi"/>
          <w:color w:val="000000" w:themeColor="text1"/>
          <w:lang w:eastAsia="en-US"/>
        </w:rPr>
        <w:t>.</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1.2. </w:t>
      </w:r>
      <w:proofErr w:type="gramStart"/>
      <w:r w:rsidRPr="000C3700">
        <w:rPr>
          <w:rFonts w:ascii="Franklin Gothic Book" w:eastAsiaTheme="minorHAnsi" w:hAnsi="Franklin Gothic Book" w:cstheme="minorBidi"/>
          <w:color w:val="000000" w:themeColor="text1"/>
          <w:lang w:eastAsia="en-US"/>
        </w:rPr>
        <w:t>Административный регламент устанавливает порядок и стандарт предоставления муниципальной услуги по выдаче задания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 – муниципальная услуга), а также состав, последовательность и сроки выполнения административных процедур, требования к порядку их выполнения, порядок и формы контроля за исполнением административного регламента, досудебный (внесудебный</w:t>
      </w:r>
      <w:proofErr w:type="gramEnd"/>
      <w:r w:rsidRPr="000C3700">
        <w:rPr>
          <w:rFonts w:ascii="Franklin Gothic Book" w:eastAsiaTheme="minorHAnsi" w:hAnsi="Franklin Gothic Book" w:cstheme="minorBidi"/>
          <w:color w:val="000000" w:themeColor="text1"/>
          <w:lang w:eastAsia="en-US"/>
        </w:rPr>
        <w:t>)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1.3. Муниципальная услуга предоставляется физическим и юридическим лицам, заинтересованным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 – заявитель).</w:t>
      </w:r>
    </w:p>
    <w:p w:rsidR="00DA6CB8" w:rsidRPr="000C3700" w:rsidRDefault="00DA6CB8" w:rsidP="00DA6CB8">
      <w:pPr>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1.4. Основные понятия, используемые в Административном регламенте:</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Объекты культурного наследия -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w:t>
      </w:r>
      <w:proofErr w:type="gramEnd"/>
      <w:r w:rsidRPr="000C3700">
        <w:rPr>
          <w:rFonts w:ascii="Franklin Gothic Book" w:eastAsiaTheme="minorHAnsi" w:hAnsi="Franklin Gothic Book" w:cstheme="minorBidi"/>
          <w:color w:val="000000" w:themeColor="text1"/>
          <w:lang w:eastAsia="en-US"/>
        </w:rPr>
        <w:t xml:space="preserve"> свидетельством эпох и цивилизаций, подлинными источниками информации о зарождении и развитии культуры.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Сохранение объекта культурного наследия - меры, направленные на обеспечение физической сохранности и сохранение историко-культурной ценности объекта культурного наследия, предусматривающие консервацию, ремонт, реставрацию, приспособление объекта культурного наследия для современного использования и включающие в себя научно-исследовательские, изыскательские, проектные и производственные работы, научное руководство проведением работ по сохранению объекта культурного наследия, технический и авторский надзор за проведением этих работ.</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xml:space="preserve">Проектная документация - проектная документация на проведение работ по сохранению объекта культурного наследия в составе материалов и разделов, перечень которых устанавливается заданием на проведение работ по сохранению объекта культурного наследия, выданным соответствующим органом охраны объектов культурного наследия, выполненная юридическим лицом и (или) индивидуальным предпринимателем, имеющим лицензию на </w:t>
      </w:r>
      <w:r w:rsidRPr="000C3700">
        <w:rPr>
          <w:rFonts w:ascii="Franklin Gothic Book" w:eastAsiaTheme="minorHAnsi" w:hAnsi="Franklin Gothic Book" w:cstheme="minorBidi"/>
          <w:color w:val="000000" w:themeColor="text1"/>
          <w:lang w:eastAsia="en-US"/>
        </w:rPr>
        <w:lastRenderedPageBreak/>
        <w:t>осуществление деятельности по сохранению объектов культурного наследия юридического лица или индивидуального предпринимателя, привлеченного к</w:t>
      </w:r>
      <w:proofErr w:type="gramEnd"/>
      <w:r w:rsidRPr="000C3700">
        <w:rPr>
          <w:rFonts w:ascii="Franklin Gothic Book" w:eastAsiaTheme="minorHAnsi" w:hAnsi="Franklin Gothic Book" w:cstheme="minorBidi"/>
          <w:color w:val="000000" w:themeColor="text1"/>
          <w:lang w:eastAsia="en-US"/>
        </w:rPr>
        <w:t xml:space="preserve"> разработке проектной документации на проведение работ по сохранению объекта культурного наследия.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Лицензия - лицензия на осуществление деятельности по сохранению объектов культурного наследия юридического лица или индивидуального предпринимателя, привлеченного к разработке проектной документации на проведение работ по сохранению объекта культурного наследия.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widowControl w:val="0"/>
        <w:autoSpaceDE w:val="0"/>
        <w:autoSpaceDN w:val="0"/>
        <w:adjustRightInd w:val="0"/>
        <w:jc w:val="center"/>
        <w:outlineLvl w:val="1"/>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II. Стандарт предоставления муниципальной услуги</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 Наименование муниципальной услуги: выдача задания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 – объект культурного наследия).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 Муниципальная услуга предоставляется администрацией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Запрещено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w:t>
      </w:r>
    </w:p>
    <w:p w:rsidR="00DA6CB8" w:rsidRPr="000C3700" w:rsidRDefault="00DA6CB8" w:rsidP="00DA6CB8">
      <w:pPr>
        <w:widowControl w:val="0"/>
        <w:autoSpaceDE w:val="0"/>
        <w:autoSpaceDN w:val="0"/>
        <w:adjustRightInd w:val="0"/>
        <w:ind w:firstLine="709"/>
        <w:jc w:val="both"/>
        <w:outlineLvl w:val="0"/>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2.3. Результатом предоставления муниципальной услуги является: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выдача задания на проведение работ по сохранению объекта культурного наследия (далее – выдача задания);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 отказ в выдаче задания на проведение работ по сохранению объекта культурного наследия (далее – отказ в предоставлении государственной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2.3.1. В предоставлении муниципальной услуги отказывается по основаниям, предусмотренным </w:t>
      </w:r>
      <w:hyperlink w:anchor="Par89" w:history="1">
        <w:r w:rsidRPr="000C3700">
          <w:rPr>
            <w:rFonts w:ascii="Franklin Gothic Book" w:eastAsiaTheme="minorHAnsi" w:hAnsi="Franklin Gothic Book" w:cstheme="minorBidi"/>
            <w:color w:val="000000" w:themeColor="text1"/>
            <w:lang w:eastAsia="en-US"/>
          </w:rPr>
          <w:t>пунктом 2.13</w:t>
        </w:r>
      </w:hyperlink>
      <w:r w:rsidRPr="000C3700">
        <w:rPr>
          <w:rFonts w:ascii="Franklin Gothic Book" w:eastAsiaTheme="minorHAnsi" w:hAnsi="Franklin Gothic Book" w:cstheme="minorBidi"/>
          <w:color w:val="000000" w:themeColor="text1"/>
          <w:lang w:eastAsia="en-US"/>
        </w:rPr>
        <w:t xml:space="preserve">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2.4. </w:t>
      </w:r>
      <w:bookmarkStart w:id="2" w:name="Par53"/>
      <w:bookmarkEnd w:id="2"/>
      <w:r w:rsidRPr="000C3700">
        <w:rPr>
          <w:rFonts w:ascii="Franklin Gothic Book" w:eastAsiaTheme="minorHAnsi" w:hAnsi="Franklin Gothic Book" w:cstheme="minorBidi"/>
          <w:color w:val="000000" w:themeColor="text1"/>
          <w:lang w:eastAsia="en-US"/>
        </w:rPr>
        <w:t>Информирование о предоставлении муниципальной услуги осуществляется управлением архитектуры, строительства, транспорта и жилищно–коммунального хозяйства администрации Сузунского района.</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Место нахождения: 633623, Новосибирская область, </w:t>
      </w:r>
      <w:proofErr w:type="spellStart"/>
      <w:r w:rsidRPr="000C3700">
        <w:rPr>
          <w:rFonts w:ascii="Franklin Gothic Book" w:eastAsiaTheme="minorHAnsi" w:hAnsi="Franklin Gothic Book" w:cstheme="minorBidi"/>
          <w:color w:val="000000" w:themeColor="text1"/>
          <w:lang w:eastAsia="en-US"/>
        </w:rPr>
        <w:t>р.п</w:t>
      </w:r>
      <w:proofErr w:type="spellEnd"/>
      <w:r w:rsidRPr="000C3700">
        <w:rPr>
          <w:rFonts w:ascii="Franklin Gothic Book" w:eastAsiaTheme="minorHAnsi" w:hAnsi="Franklin Gothic Book" w:cstheme="minorBidi"/>
          <w:color w:val="000000" w:themeColor="text1"/>
          <w:lang w:eastAsia="en-US"/>
        </w:rPr>
        <w:t>. Сузун, ул. Ленина, 51, телефон: 8 (383) 227-43, 8 (383) 225-50 приемная администрации Сузунского района</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График работы:</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понедельник - четверг: с 8.00 до 17.15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пятница: с 8.00 до 16.00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перерыв на обед: с 13.00 до 14.00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выходные дни: суббота, воскресенье.</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График приема заявлений о согласовании проектной документации на проведение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 – объект культурного наследия):</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понедельник - четверг: с 8.00 до 17.15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пятница: с 8.00 до 16.00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перерыв на обед: с 13.00 до 14.00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выходные дни: суббота, воскресенье.</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Адрес электронной почты: adm@suzunadm.ru </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Адрес официального сайта: </w:t>
      </w:r>
      <w:hyperlink r:id="rId16" w:history="1">
        <w:r w:rsidRPr="000C3700">
          <w:rPr>
            <w:rFonts w:ascii="Franklin Gothic Book" w:eastAsiaTheme="minorHAnsi" w:hAnsi="Franklin Gothic Book" w:cstheme="minorBidi"/>
            <w:color w:val="000000" w:themeColor="text1"/>
            <w:lang w:eastAsia="en-US"/>
          </w:rPr>
          <w:t>http://suzun.nso.ru</w:t>
        </w:r>
      </w:hyperlink>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Сведения о месте нахождения, номерах справочных телефонов, адресах электронной почты администрации Сузунского района размещается на официальном сайте администрации Сузунского района, ЕПГУ и в государственном автономном учреждении Новосибирской области «Многофункциональный центр организации предоставления государственных и муниципальных услуг Новосибирской области» (далее – ГАУ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2.5. Срок предоставления муниципальной услуги, в том числе с учетом необходимости обращения в органы и организации, участвующие в предоставлении муниципальной услуги, </w:t>
      </w:r>
      <w:r w:rsidRPr="000C3700">
        <w:rPr>
          <w:rFonts w:ascii="Franklin Gothic Book" w:eastAsiaTheme="minorHAnsi" w:hAnsi="Franklin Gothic Book" w:cstheme="minorBidi"/>
          <w:color w:val="000000" w:themeColor="text1"/>
          <w:lang w:eastAsia="en-US"/>
        </w:rPr>
        <w:lastRenderedPageBreak/>
        <w:t>составляет не более 30 рабочих дней со дня регистрации заявления и документов, включая день их регистрации в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 случае выбора заявителем способа получения результата предоставления государственной услуги в администрации Сузунского района «лично» срок выдачи результата предоставления государственной услуги составляет не более 14 календарных дней со дня истечения срока предоставления государственной услуги, указанного в абзаце первом настоящего пункта, в том числе:</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выдачи на руки заявителю – не более 10 календарных дней со дня истечения срока предоставления государственной услуги, указанного в абзаце первом настоящего пункта;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направления почтовым отправлением заявителю в случае неявки заявителя за получением решения лично –  не более 4 календарных дней со дня истечения срока выдачи на руки заявителю.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 случае выбора заявителем способа получения результата предоставления государственной услуги «по почте» срок направления результата предоставления государственной услуги составляет не более 4 рабочих дней со дня истечения срока предоставления государственной услуги, указанного в абзаце первом настоящего пункта.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2.6. Предоставление муниципальной услуги осуществляется в соответствии </w:t>
      </w:r>
      <w:proofErr w:type="gramStart"/>
      <w:r w:rsidRPr="000C3700">
        <w:rPr>
          <w:rFonts w:ascii="Franklin Gothic Book" w:eastAsiaTheme="minorHAnsi" w:hAnsi="Franklin Gothic Book" w:cstheme="minorBidi"/>
          <w:color w:val="000000" w:themeColor="text1"/>
          <w:lang w:eastAsia="en-US"/>
        </w:rPr>
        <w:t>с</w:t>
      </w:r>
      <w:proofErr w:type="gramEnd"/>
      <w:r w:rsidRPr="000C3700">
        <w:rPr>
          <w:rFonts w:ascii="Franklin Gothic Book" w:eastAsiaTheme="minorHAnsi" w:hAnsi="Franklin Gothic Book" w:cstheme="minorBidi"/>
          <w:color w:val="000000" w:themeColor="text1"/>
          <w:lang w:eastAsia="en-US"/>
        </w:rPr>
        <w:t>:</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Предоставление государственной услуги осуществляется в соответствии с нормативными правовыми актами:</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Градостроительным кодексом Российской Федерации («Российская газета», 2004,№290);</w:t>
      </w:r>
    </w:p>
    <w:p w:rsidR="00DA6CB8" w:rsidRPr="000C3700" w:rsidRDefault="00DA6CB8" w:rsidP="00DA6CB8">
      <w:pPr>
        <w:autoSpaceDE w:val="0"/>
        <w:autoSpaceDN w:val="0"/>
        <w:adjustRightInd w:val="0"/>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Федеральным законом от 25.06.2002 № 73-ФЗ «Об объектах культурного наследия (памятниках истории и культуры) народов Российской Федерации» («Российская газета», № 116-117, 29.06.2002; (Собрание законодательства Российской Федерации, 2002, № 26, ст. 2519; 2003, № 9, ст. 805; 2004, № 35, ст. 3607; 2005, № 23, ст. 2203; 2006,  № 1, ст. 10; № 52, ст. 5498; 2007, № 1, ст. 21;</w:t>
      </w:r>
      <w:proofErr w:type="gramEnd"/>
      <w:r w:rsidRPr="000C3700">
        <w:rPr>
          <w:rFonts w:ascii="Franklin Gothic Book" w:eastAsiaTheme="minorHAnsi" w:hAnsi="Franklin Gothic Book" w:cstheme="minorBidi"/>
          <w:color w:val="000000" w:themeColor="text1"/>
          <w:lang w:eastAsia="en-US"/>
        </w:rPr>
        <w:t xml:space="preserve"> № </w:t>
      </w:r>
      <w:proofErr w:type="gramStart"/>
      <w:r w:rsidRPr="000C3700">
        <w:rPr>
          <w:rFonts w:ascii="Franklin Gothic Book" w:eastAsiaTheme="minorHAnsi" w:hAnsi="Franklin Gothic Book" w:cstheme="minorBidi"/>
          <w:color w:val="000000" w:themeColor="text1"/>
          <w:lang w:eastAsia="en-US"/>
        </w:rPr>
        <w:t>27, ст. 3213; № 43, ст. 5084;    № 46, ст. 5554; 2008, № 20, ст. 2251; № 29, ст. 3418; № 30, ст. 3616; 2009, № 31, ст. 6150; 2010, № 43, ст. 5450; № 49, ст. 6424; № 51, ст. 6810; 2011, № 30, ст. 4563; № 45, ст. 6331; № 47, ст. 6606; № 49, ст. 7015, 7026; 2012, № 31, ст. 4322;</w:t>
      </w:r>
      <w:proofErr w:type="gramEnd"/>
      <w:r w:rsidRPr="000C3700">
        <w:rPr>
          <w:rFonts w:ascii="Franklin Gothic Book" w:eastAsiaTheme="minorHAnsi" w:hAnsi="Franklin Gothic Book" w:cstheme="minorBidi"/>
          <w:color w:val="000000" w:themeColor="text1"/>
          <w:lang w:eastAsia="en-US"/>
        </w:rPr>
        <w:t xml:space="preserve"> № </w:t>
      </w:r>
      <w:proofErr w:type="gramStart"/>
      <w:r w:rsidRPr="000C3700">
        <w:rPr>
          <w:rFonts w:ascii="Franklin Gothic Book" w:eastAsiaTheme="minorHAnsi" w:hAnsi="Franklin Gothic Book" w:cstheme="minorBidi"/>
          <w:color w:val="000000" w:themeColor="text1"/>
          <w:lang w:eastAsia="en-US"/>
        </w:rPr>
        <w:t>47, ст. 6390; № 50, ст. 6960; 2013, № 17, ст. 2030; № 19, ст. 2331;  № 30, ст. 4078; 2014, № 43, ст. 5799; № 49, ст. 6928; 2015, № 10, ст. 1420; № 29, ст. 4359; № 51, ст. 7237; 2016, № 1, ст. 28, 79; № 11, ст. 1494; № 15, ст. 2057, «Официальный интернет-портал правовой информации» (www.pravo.gov.ru) 07.03.2017);</w:t>
      </w:r>
      <w:proofErr w:type="gramEnd"/>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Федеральным законом от 27.07.2010 № 210-ФЗ «Об организации предоставления государственных и муниципальных услуг» (далее - Закон № 210-ФЗ) (Собрание законодательства Российской Федерации, 2010, № 31, ст. 4179; 2011, № 15, ст. 2038; № 27, ст. 3873, ст. 3880; № 29, ст. 4291; № 30 (ч. 1), ст. 4587; № 49 (ч. 5), ст. 7061; 2012, № 31, ст. 4322;</w:t>
      </w:r>
      <w:proofErr w:type="gramEnd"/>
      <w:r w:rsidRPr="000C3700">
        <w:rPr>
          <w:rFonts w:ascii="Franklin Gothic Book" w:eastAsiaTheme="minorHAnsi" w:hAnsi="Franklin Gothic Book" w:cstheme="minorBidi"/>
          <w:color w:val="000000" w:themeColor="text1"/>
          <w:lang w:eastAsia="en-US"/>
        </w:rPr>
        <w:t xml:space="preserve"> </w:t>
      </w:r>
      <w:proofErr w:type="gramStart"/>
      <w:r w:rsidRPr="000C3700">
        <w:rPr>
          <w:rFonts w:ascii="Franklin Gothic Book" w:eastAsiaTheme="minorHAnsi" w:hAnsi="Franklin Gothic Book" w:cstheme="minorBidi"/>
          <w:color w:val="000000" w:themeColor="text1"/>
          <w:lang w:eastAsia="en-US"/>
        </w:rPr>
        <w:t>2013, № 14, ст. 1651, № 27, ст. 3477, ст. 3480, № 30 (Часть I), ст. 4084; 2014, № 26 (часть I) ст. 3366, № 30 (часть I) ст. 4264, № 49 (часть VI) ст. 6928, № 1 (часть I) ст. 67, № 1 (часть I) ст. 72; 2015, № 29 (часть I) ст. 4342, № 29 (часть I) ст. 4376;</w:t>
      </w:r>
      <w:proofErr w:type="gramEnd"/>
      <w:r w:rsidRPr="000C3700">
        <w:rPr>
          <w:rFonts w:ascii="Franklin Gothic Book" w:eastAsiaTheme="minorHAnsi" w:hAnsi="Franklin Gothic Book" w:cstheme="minorBidi"/>
          <w:color w:val="000000" w:themeColor="text1"/>
          <w:lang w:eastAsia="en-US"/>
        </w:rPr>
        <w:t xml:space="preserve"> 2016, № 7 ст. 916, № 27 (часть II) ст. 4293, № 1 (часть I) ст. 72);</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Федеральным законом от 02.05.2006 № 59-ФЗ «О порядке рассмотрения обращений граждан Российской Федерации» (Собрание законодательства Российской Федерации, 2006, № 19, ст. 2060; 2010, № 27, ст. 3410; № 31, ст. 4196; 2012, № 31, ст. 4470; 2013, № 19, ст. 2307; № 27, ст. 3474; 2014, № 48, ст. 6638; 2015, № 45, ст. 6206);</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Федеральным законом от 06.04.2011 № 63-ФЗ «Об электронной подписи» (далее - Закон № 63-ФЗ) (Собрание законодательства Российской Федерации, 2011, № 15, ст. 2036; № 27, ст. 3880; 2012, № 29, ст. 3988; 2013, № 14, ст. 1668, № 27, ст. 3463, ст. 3477; 2014, № 11 ст. 1098, N 26 (часть I) ст. 3390; 2015, № 1 (часть I) ст. 65;</w:t>
      </w:r>
      <w:proofErr w:type="gramEnd"/>
      <w:r w:rsidRPr="000C3700">
        <w:rPr>
          <w:rFonts w:ascii="Franklin Gothic Book" w:eastAsiaTheme="minorHAnsi" w:hAnsi="Franklin Gothic Book" w:cstheme="minorBidi"/>
          <w:color w:val="000000" w:themeColor="text1"/>
          <w:lang w:eastAsia="en-US"/>
        </w:rPr>
        <w:t xml:space="preserve"> 2016, № 26 (часть I) ст. 3889);</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Федеральным </w:t>
      </w:r>
      <w:hyperlink r:id="rId17" w:history="1">
        <w:r w:rsidRPr="000C3700">
          <w:rPr>
            <w:rFonts w:ascii="Franklin Gothic Book" w:eastAsiaTheme="minorHAnsi" w:hAnsi="Franklin Gothic Book" w:cstheme="minorBidi"/>
            <w:color w:val="000000" w:themeColor="text1"/>
            <w:lang w:eastAsia="en-US"/>
          </w:rPr>
          <w:t>законом</w:t>
        </w:r>
      </w:hyperlink>
      <w:r w:rsidRPr="000C3700">
        <w:rPr>
          <w:rFonts w:ascii="Franklin Gothic Book" w:eastAsiaTheme="minorHAnsi" w:hAnsi="Franklin Gothic Book" w:cstheme="minorBidi"/>
          <w:color w:val="000000" w:themeColor="text1"/>
          <w:lang w:eastAsia="en-US"/>
        </w:rPr>
        <w:t xml:space="preserve"> от 22.07.2008 № 123-ФЗ «Технический регламент о требованиях пожарной безопасности» («Собрание законодательства Российской Федерации», 2008, № 30, часть 1);</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Федеральным </w:t>
      </w:r>
      <w:hyperlink r:id="rId18" w:history="1">
        <w:r w:rsidRPr="000C3700">
          <w:rPr>
            <w:rFonts w:ascii="Franklin Gothic Book" w:eastAsiaTheme="minorHAnsi" w:hAnsi="Franklin Gothic Book" w:cstheme="minorBidi"/>
            <w:color w:val="000000" w:themeColor="text1"/>
            <w:lang w:eastAsia="en-US"/>
          </w:rPr>
          <w:t>законом</w:t>
        </w:r>
      </w:hyperlink>
      <w:r w:rsidRPr="000C3700">
        <w:rPr>
          <w:rFonts w:ascii="Franklin Gothic Book" w:eastAsiaTheme="minorHAnsi" w:hAnsi="Franklin Gothic Book" w:cstheme="minorBidi"/>
          <w:color w:val="000000" w:themeColor="text1"/>
          <w:lang w:eastAsia="en-US"/>
        </w:rPr>
        <w:t xml:space="preserve"> от 30.12.2009 № 384-ФЗ «Технический регламент о безопасности зданий и сооружений» («Российская газета», 2009, № 255);</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Федеральным </w:t>
      </w:r>
      <w:hyperlink r:id="rId19" w:history="1">
        <w:r w:rsidRPr="000C3700">
          <w:rPr>
            <w:rFonts w:ascii="Franklin Gothic Book" w:eastAsiaTheme="minorHAnsi" w:hAnsi="Franklin Gothic Book" w:cstheme="minorBidi"/>
            <w:color w:val="000000" w:themeColor="text1"/>
            <w:lang w:eastAsia="en-US"/>
          </w:rPr>
          <w:t>законом</w:t>
        </w:r>
      </w:hyperlink>
      <w:r w:rsidRPr="000C3700">
        <w:rPr>
          <w:rFonts w:ascii="Franklin Gothic Book" w:eastAsiaTheme="minorHAnsi" w:hAnsi="Franklin Gothic Book" w:cstheme="minorBidi"/>
          <w:color w:val="000000" w:themeColor="text1"/>
          <w:lang w:eastAsia="en-US"/>
        </w:rPr>
        <w:t xml:space="preserve"> от 27.07.2006 № 152-ФЗ «О персональных данных» («Собрание законодательства Российской Федерации», 2006, № 31, часть 1);</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hyperlink r:id="rId20" w:history="1">
        <w:r w:rsidRPr="000C3700">
          <w:rPr>
            <w:rFonts w:ascii="Franklin Gothic Book" w:eastAsiaTheme="minorHAnsi" w:hAnsi="Franklin Gothic Book" w:cstheme="minorBidi"/>
            <w:color w:val="000000" w:themeColor="text1"/>
            <w:lang w:eastAsia="en-US"/>
          </w:rPr>
          <w:t>Постановлением</w:t>
        </w:r>
      </w:hyperlink>
      <w:r w:rsidRPr="000C3700">
        <w:rPr>
          <w:rFonts w:ascii="Franklin Gothic Book" w:eastAsiaTheme="minorHAnsi" w:hAnsi="Franklin Gothic Book" w:cstheme="minorBidi"/>
          <w:color w:val="000000" w:themeColor="text1"/>
          <w:lang w:eastAsia="en-US"/>
        </w:rPr>
        <w:t xml:space="preserve"> Правительства Российской Федерации от 08.09.2010 №  697 «О единой </w:t>
      </w:r>
      <w:r w:rsidRPr="000C3700">
        <w:rPr>
          <w:rFonts w:ascii="Franklin Gothic Book" w:eastAsiaTheme="minorHAnsi" w:hAnsi="Franklin Gothic Book" w:cstheme="minorBidi"/>
          <w:color w:val="000000" w:themeColor="text1"/>
          <w:lang w:eastAsia="en-US"/>
        </w:rPr>
        <w:lastRenderedPageBreak/>
        <w:t>системе межведомственного электронного взаимодействия» («Собрание законодательства Российской Федерации», 2010, № 38);</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Постановлением Правительства Российской Федерации от 15.07.2009  № 569 «Об утверждении Положения о государственной историко-культурной экспертизе» (Собрание законодательства Российской Федерации, 2009, № 30, ст. 3812; 2011, № 22, ст. 3173; 2012, № 37, ст. 5000; 2015, № 25 ст. 3653; 2016, № 51 ст. 7407);</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Постановлением Правительства Российской Федерации от 24.10.2011 № 861 «О федеральных государственных информационных системах, обеспечивающих предоставление в электронной форме государственных и муниципальных услуг (осуществление функций)» (Собрание законодательства Российской Федерации, 2011, № 44, ст. 6274; № 49 (ч. 5), ст. 7284; 2013, № 45 ст. 5807; 2014, № 50 ст. 7113, № 1 (часть II) ст. 283; 2015, № 8 ст. 1175);</w:t>
      </w:r>
      <w:proofErr w:type="gramEnd"/>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bookmarkStart w:id="3" w:name="sub_1511"/>
      <w:r w:rsidRPr="000C3700">
        <w:rPr>
          <w:rFonts w:ascii="Franklin Gothic Book" w:eastAsiaTheme="minorHAnsi" w:hAnsi="Franklin Gothic Book" w:cstheme="minorBidi"/>
          <w:color w:val="000000" w:themeColor="text1"/>
          <w:lang w:eastAsia="en-US"/>
        </w:rPr>
        <w:t>Постановлением Правительства Российской Федерации от 07.07.2011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 (Собрание законодательства Российской Федерации, 2011, № 29, ст. 4479);</w:t>
      </w:r>
    </w:p>
    <w:bookmarkEnd w:id="3"/>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 (Собрание законодательства Российской Федерации, 2012, № 27, ст. 3744; 2013, № 45 ст. 5807);</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Приказом Министерства культуры Российской Федерации от 05.06.2015 № 1749 «Об утверждении порядка подготовки и согласования проектной документации на проведение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 (Бюллетень нормативных актов федеральных органов исполнительной власти, 2015, № 51, официальный интернет-портал правовой информации pravo.gov.ru</w:t>
      </w:r>
      <w:proofErr w:type="gramEnd"/>
      <w:r w:rsidRPr="000C3700">
        <w:rPr>
          <w:rFonts w:ascii="Franklin Gothic Book" w:eastAsiaTheme="minorHAnsi" w:hAnsi="Franklin Gothic Book" w:cstheme="minorBidi"/>
          <w:color w:val="000000" w:themeColor="text1"/>
          <w:lang w:eastAsia="en-US"/>
        </w:rPr>
        <w:t>, 02.08.2016);</w:t>
      </w:r>
    </w:p>
    <w:p w:rsidR="00DA6CB8" w:rsidRPr="000C3700" w:rsidRDefault="00DA6CB8" w:rsidP="00DA6CB8">
      <w:pPr>
        <w:widowControl w:val="0"/>
        <w:suppressAutoHyphens/>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Законом Новосибирской области от 25.12.2006 № 79-ОЗ «Об объектах культурного наследия (памятниках истории и культуры) народов Российской Федерации, расположенных на территории Новосибирской области» («Ведомости Новосибирского областного Совета депутатов» № 1, 05.01.2007; № 28, 15.06.2007;  № 62, 21.12.2007; № 18, 04.04.2008; № 65, 12.12.2008; №18, 10.04.2009; «Советская Сибирь» № 192, 13.10.2009; № 34, 15.07.2011; № 186, 05.10.2012, № 64, 9.04.2014, http://www.pravo.gov.ru 02.07.2015, http://www.pravo.gov.ru 28.12.2016);</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Постановлением Правительства Новосибирской области от 16.05.2011 № 373 «</w:t>
      </w:r>
      <w:r w:rsidRPr="000C3700">
        <w:rPr>
          <w:rFonts w:ascii="Franklin Gothic Book" w:eastAsiaTheme="minorHAnsi" w:hAnsi="Franklin Gothic Book"/>
          <w:bCs/>
          <w:color w:val="000000" w:themeColor="text1"/>
          <w:shd w:val="clear" w:color="auto" w:fill="FFFFFF"/>
          <w:lang w:eastAsia="en-US"/>
        </w:rPr>
        <w:t>О разработке и утверждении административных регламентов осуществления государственного контроля (надзора) и административных регламентов предоставления государственных услуг</w:t>
      </w:r>
      <w:r w:rsidRPr="000C3700">
        <w:rPr>
          <w:rFonts w:ascii="Franklin Gothic Book" w:eastAsiaTheme="minorHAnsi" w:hAnsi="Franklin Gothic Book" w:cstheme="minorBidi"/>
          <w:color w:val="000000" w:themeColor="text1"/>
          <w:lang w:eastAsia="en-US"/>
        </w:rPr>
        <w:t>» («Советская Сибирь» от 02.11.2010 № 213; внесены изменения следующими документами:</w:t>
      </w:r>
      <w:proofErr w:type="gramEnd"/>
      <w:r w:rsidRPr="000C3700">
        <w:rPr>
          <w:rFonts w:ascii="Franklin Gothic Book" w:eastAsiaTheme="minorHAnsi" w:hAnsi="Franklin Gothic Book" w:cstheme="minorBidi"/>
          <w:color w:val="000000" w:themeColor="text1"/>
          <w:lang w:eastAsia="en-US"/>
        </w:rPr>
        <w:t xml:space="preserve"> </w:t>
      </w:r>
      <w:proofErr w:type="gramStart"/>
      <w:r w:rsidRPr="000C3700">
        <w:rPr>
          <w:rFonts w:ascii="Franklin Gothic Book" w:eastAsiaTheme="minorHAnsi" w:hAnsi="Franklin Gothic Book" w:cstheme="minorBidi"/>
          <w:color w:val="000000" w:themeColor="text1"/>
          <w:lang w:eastAsia="en-US"/>
        </w:rPr>
        <w:t>Постановлением Правительства Новосибирской области от 13.12.2011 № 543-п; Постановлением Правительства Новосибирской области от 20.02.2012 № 97-п; Постановлением Правительства Новосибирской области от 26.09.2012  № 446-п; Постановлением Правительства Новосибирской области от 06.04.2015 № 130-п; Постановлением Правительства Новосибирской области от 21.06.2016 № 176-п);</w:t>
      </w:r>
      <w:proofErr w:type="gramEnd"/>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Распоряжением Правительства Новосибирской области от 30.09.2011  № 458-рп «Об утверждении порядка направления запроса и подготовки ответа на запрос документов и информации, необходимых для предоставления государственных и муниципальных услуг, получаемых в рамках информационного взаимодействия исполнительными органами государственной власти Новосибирской области, органами местного самоуправления, территориальными государственными внебюджетными фондами и подведомственными этим органам организациями, участвующими в  предоставлении государственных и муниципальных услуг» (www.adm.nso</w:t>
      </w:r>
      <w:proofErr w:type="gramEnd"/>
      <w:r w:rsidRPr="000C3700">
        <w:rPr>
          <w:rFonts w:ascii="Franklin Gothic Book" w:eastAsiaTheme="minorHAnsi" w:hAnsi="Franklin Gothic Book" w:cstheme="minorBidi"/>
          <w:color w:val="000000" w:themeColor="text1"/>
          <w:lang w:eastAsia="en-US"/>
        </w:rPr>
        <w:t>.</w:t>
      </w:r>
      <w:proofErr w:type="gramStart"/>
      <w:r w:rsidRPr="000C3700">
        <w:rPr>
          <w:rFonts w:ascii="Franklin Gothic Book" w:eastAsiaTheme="minorHAnsi" w:hAnsi="Franklin Gothic Book" w:cstheme="minorBidi"/>
          <w:color w:val="000000" w:themeColor="text1"/>
          <w:lang w:eastAsia="en-US"/>
        </w:rPr>
        <w:t>ru от 29.09.2011).</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2.7. По выбору заявителя заявление и документы, необходимые для предоставления муниципальной услуги представляются одним из следующих способов:</w:t>
      </w:r>
    </w:p>
    <w:p w:rsidR="00DA6CB8" w:rsidRPr="000C3700" w:rsidRDefault="00DA6CB8" w:rsidP="00DA6CB8">
      <w:pPr>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лично в администрацию Сузунского района или ГАУ «МФЦ»;</w:t>
      </w:r>
    </w:p>
    <w:p w:rsidR="00DA6CB8" w:rsidRPr="000C3700" w:rsidRDefault="00DA6CB8" w:rsidP="00DA6CB8">
      <w:pPr>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почтовым отправлением по месту нахождения администрации Сузунского района;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4" w:name="sub_2332"/>
      <w:r w:rsidRPr="000C3700">
        <w:rPr>
          <w:rFonts w:ascii="Franklin Gothic Book" w:eastAsiaTheme="minorHAnsi" w:hAnsi="Franklin Gothic Book" w:cstheme="minorBidi"/>
          <w:color w:val="000000" w:themeColor="text1"/>
          <w:lang w:eastAsia="en-US"/>
        </w:rPr>
        <w:t>2.8. Для предоставления муниципальной услуги в администрацию Сузунского района представляются следующие документы: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lastRenderedPageBreak/>
        <w:t xml:space="preserve">1) заявление о выдаче задания (Приложение № 1 к Административному регламенту), подписанное уполномоченным лицом, подлинник, в 1 экземпляре;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2) для юридического лица - документ, подтверждающий полномочия лица, подписавшего заявление (выписка из приказа о назначении на должность либо доверенность на право подписи) подлинник в 1 (одном) экземпляре;</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правоустанавливающие документы на объекты недвижимости, права на которые не зарегистрированы в Едином государственном реестре недвижимости подлинник  1(одна) копия (сверка копии с подлинником, возврат подлинника заявителю).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Бланк заявления предоставляется заявителю лично по его требованию в администрацию Сузунского района и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При представлении документов для предоставления муниципальной услуги заявитель либо представитель заявителя предъявляет документ, подтверждающий его личность.</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Если для получения муниципальной услуги необходима обработка персональных данных лица, не являющегося заявителем, и если в соответствии с федеральным законом обработка таких персональных данных может осуществляться с согласия указанного лица, заявитель дополнительно представляет документы, подтверждающие получение согласия указанного лица или его представителя на обработку персональных данных указанного лица.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2.9. </w:t>
      </w:r>
      <w:bookmarkStart w:id="5" w:name="Par184"/>
      <w:bookmarkEnd w:id="5"/>
      <w:r w:rsidRPr="000C3700">
        <w:rPr>
          <w:rFonts w:ascii="Franklin Gothic Book" w:eastAsiaTheme="minorHAnsi" w:hAnsi="Franklin Gothic Book" w:cstheme="minorBidi"/>
          <w:color w:val="000000" w:themeColor="text1"/>
          <w:lang w:eastAsia="en-US"/>
        </w:rPr>
        <w:t>По собственной инициативе заявитель вправе представить следующие копии документов, которые подлежат представлению в рамках межведомственного информационного взаимодействия: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w:t>
      </w:r>
      <w:proofErr w:type="spellStart"/>
      <w:r w:rsidRPr="000C3700">
        <w:rPr>
          <w:rFonts w:ascii="Franklin Gothic Book" w:eastAsiaTheme="minorHAnsi" w:hAnsi="Franklin Gothic Book" w:cstheme="minorBidi"/>
          <w:color w:val="000000" w:themeColor="text1"/>
          <w:lang w:eastAsia="en-US"/>
        </w:rPr>
        <w:t>правоудостоверяющие</w:t>
      </w:r>
      <w:proofErr w:type="spellEnd"/>
      <w:r w:rsidRPr="000C3700">
        <w:rPr>
          <w:rFonts w:ascii="Franklin Gothic Book" w:eastAsiaTheme="minorHAnsi" w:hAnsi="Franklin Gothic Book" w:cstheme="minorBidi"/>
          <w:color w:val="000000" w:themeColor="text1"/>
          <w:lang w:eastAsia="en-US"/>
        </w:rPr>
        <w:t xml:space="preserve"> документы на объекты недвижимости, права на которые зарегистрированы в Едином государственном реестре недвижимости подлинник / 1 (одна) копия (сверка копии с подлинником, возврат подлинника заявителю).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spellStart"/>
      <w:r w:rsidRPr="000C3700">
        <w:rPr>
          <w:rFonts w:ascii="Franklin Gothic Book" w:eastAsiaTheme="minorHAnsi" w:hAnsi="Franklin Gothic Book" w:cstheme="minorBidi"/>
          <w:color w:val="000000" w:themeColor="text1"/>
          <w:lang w:eastAsia="en-US"/>
        </w:rPr>
        <w:t>Правоудостоверяющие</w:t>
      </w:r>
      <w:proofErr w:type="spellEnd"/>
      <w:r w:rsidRPr="000C3700">
        <w:rPr>
          <w:rFonts w:ascii="Franklin Gothic Book" w:eastAsiaTheme="minorHAnsi" w:hAnsi="Franklin Gothic Book" w:cstheme="minorBidi"/>
          <w:color w:val="000000" w:themeColor="text1"/>
          <w:lang w:eastAsia="en-US"/>
        </w:rPr>
        <w:t xml:space="preserve"> документы на объект недвижимости выдаются </w:t>
      </w:r>
      <w:proofErr w:type="spellStart"/>
      <w:r w:rsidRPr="000C3700">
        <w:rPr>
          <w:rFonts w:ascii="Franklin Gothic Book" w:eastAsiaTheme="minorHAnsi" w:hAnsi="Franklin Gothic Book" w:cstheme="minorBidi"/>
          <w:color w:val="000000" w:themeColor="text1"/>
          <w:lang w:eastAsia="en-US"/>
        </w:rPr>
        <w:t>Росреестром</w:t>
      </w:r>
      <w:proofErr w:type="spellEnd"/>
      <w:r w:rsidRPr="000C3700">
        <w:rPr>
          <w:rFonts w:ascii="Franklin Gothic Book" w:eastAsiaTheme="minorHAnsi" w:hAnsi="Franklin Gothic Book" w:cstheme="minorBidi"/>
          <w:color w:val="000000" w:themeColor="text1"/>
          <w:lang w:eastAsia="en-US"/>
        </w:rPr>
        <w:t xml:space="preserve">. Непредставление заявителем указанного </w:t>
      </w:r>
      <w:proofErr w:type="spellStart"/>
      <w:r w:rsidRPr="000C3700">
        <w:rPr>
          <w:rFonts w:ascii="Franklin Gothic Book" w:eastAsiaTheme="minorHAnsi" w:hAnsi="Franklin Gothic Book" w:cstheme="minorBidi"/>
          <w:color w:val="000000" w:themeColor="text1"/>
          <w:lang w:eastAsia="en-US"/>
        </w:rPr>
        <w:t>правоудостоверяющего</w:t>
      </w:r>
      <w:proofErr w:type="spellEnd"/>
      <w:r w:rsidRPr="000C3700">
        <w:rPr>
          <w:rFonts w:ascii="Franklin Gothic Book" w:eastAsiaTheme="minorHAnsi" w:hAnsi="Franklin Gothic Book" w:cstheme="minorBidi"/>
          <w:color w:val="000000" w:themeColor="text1"/>
          <w:lang w:eastAsia="en-US"/>
        </w:rPr>
        <w:t xml:space="preserve"> документы на объекты недвижимости, права на которые зарегистрированы в Едином государственном реестре недвижимости, не является основанием для отказа в предоставлении заявителю государственной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2.10. При предоставлении муниципальной услуги запрещается требовать от заявителя:</w:t>
      </w:r>
    </w:p>
    <w:p w:rsidR="00DA6CB8" w:rsidRPr="000C3700" w:rsidRDefault="00DA6CB8" w:rsidP="00DA6CB8">
      <w:pPr>
        <w:numPr>
          <w:ilvl w:val="0"/>
          <w:numId w:val="7"/>
        </w:num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государственной услуги;</w:t>
      </w:r>
    </w:p>
    <w:p w:rsidR="00DA6CB8" w:rsidRPr="000C3700" w:rsidRDefault="00DA6CB8" w:rsidP="00DA6CB8">
      <w:pPr>
        <w:numPr>
          <w:ilvl w:val="0"/>
          <w:numId w:val="7"/>
        </w:num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представления документов и информации, которые в соответствии с нормативными правовыми актами Российской Федерации, иных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муниципальной услуги, за исключением документов, указанных в части 6 статьи 7 Федерального закона от 27.07.2010 № 210-ФЗ «Об организации предоставления государственных и муниципальных услуг».</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2.11. Основания для отказа в приеме документов, необходимых для предоставления государственной услуги, отсутствуют.</w:t>
      </w:r>
    </w:p>
    <w:p w:rsidR="00DA6CB8" w:rsidRPr="000C3700" w:rsidRDefault="00DA6CB8" w:rsidP="00DA6CB8">
      <w:pPr>
        <w:widowControl w:val="0"/>
        <w:numPr>
          <w:ilvl w:val="0"/>
          <w:numId w:val="7"/>
        </w:numPr>
        <w:tabs>
          <w:tab w:val="left" w:pos="420"/>
        </w:tabs>
        <w:suppressAutoHyphens/>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2.12. Оснований для приостановления предоставления муниципальной услуги не предусмотрено.</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2.13. Отказ в предоставлении муниципальной услуги осуществляется в следующих случаях:</w:t>
      </w:r>
    </w:p>
    <w:bookmarkEnd w:id="4"/>
    <w:p w:rsidR="00DA6CB8" w:rsidRPr="000C3700" w:rsidRDefault="00DA6CB8" w:rsidP="00DA6CB8">
      <w:pPr>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указанные в заявлении работы не соответствуют требованиям законодательства Российской Федерации и правовых актов субъектов Российской Федерации в области сохранения объектов культурного наследия, а также требованиям охранного обязательства собственника или иного законного владельца объекта культурного наследия, включенного в реестр.</w:t>
      </w:r>
    </w:p>
    <w:p w:rsidR="00DA6CB8" w:rsidRPr="000C3700" w:rsidRDefault="00DA6CB8" w:rsidP="00DA6CB8">
      <w:pPr>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 не предоставлены документы, указанные в пункте 2.8  Административного регламента;</w:t>
      </w:r>
    </w:p>
    <w:p w:rsidR="00DA6CB8" w:rsidRPr="000C3700" w:rsidRDefault="00DA6CB8" w:rsidP="00DA6CB8">
      <w:pPr>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заявление о выдаче задания подписано неуполномоченным лицом.</w:t>
      </w:r>
    </w:p>
    <w:p w:rsidR="00DA6CB8" w:rsidRPr="000C3700" w:rsidRDefault="00DA6CB8" w:rsidP="00DA6CB8">
      <w:pPr>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Отказ в предоставлении муниципальной услуги не является препятствием для повторного обращения за предоставлением муниципальной услуги.</w:t>
      </w:r>
    </w:p>
    <w:p w:rsidR="00DA6CB8" w:rsidRPr="000C3700" w:rsidRDefault="00DA6CB8" w:rsidP="00DA6CB8">
      <w:pPr>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Отказ в предоставлении муниципальной услуги оформляется в письменной форме.</w:t>
      </w:r>
    </w:p>
    <w:p w:rsidR="00DA6CB8" w:rsidRPr="000C3700" w:rsidRDefault="00DA6CB8" w:rsidP="00DA6CB8">
      <w:pPr>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2.14. </w:t>
      </w:r>
      <w:proofErr w:type="gramStart"/>
      <w:r w:rsidRPr="000C3700">
        <w:rPr>
          <w:rFonts w:ascii="Franklin Gothic Book" w:eastAsiaTheme="minorHAnsi" w:hAnsi="Franklin Gothic Book" w:cstheme="minorBidi"/>
          <w:color w:val="000000" w:themeColor="text1"/>
          <w:lang w:eastAsia="en-US"/>
        </w:rPr>
        <w:t xml:space="preserve">Услугой, которая является необходимой и обязательной для предоставления муниципальной услуги, является государственная историко-культурная экспертиза в соответствии с пунктом 5 Перечня услуг, которые являются необходимыми и обязательными для предоставления </w:t>
      </w:r>
      <w:r w:rsidRPr="000C3700">
        <w:rPr>
          <w:rFonts w:ascii="Franklin Gothic Book" w:eastAsiaTheme="minorHAnsi" w:hAnsi="Franklin Gothic Book" w:cstheme="minorBidi"/>
          <w:color w:val="000000" w:themeColor="text1"/>
          <w:lang w:eastAsia="en-US"/>
        </w:rPr>
        <w:lastRenderedPageBreak/>
        <w:t xml:space="preserve">областными исполнительными органами государственной власти Новосибирской области государственных услуг и предоставляются организациями, участвующими в предоставлении муниципальной услуг, утвержденного </w:t>
      </w:r>
      <w:hyperlink w:anchor="sub_0" w:history="1">
        <w:r w:rsidRPr="000C3700">
          <w:rPr>
            <w:rFonts w:ascii="Franklin Gothic Book" w:eastAsiaTheme="minorHAnsi" w:hAnsi="Franklin Gothic Book" w:cstheme="minorBidi"/>
            <w:color w:val="000000" w:themeColor="text1"/>
            <w:lang w:eastAsia="en-US"/>
          </w:rPr>
          <w:t>постановлением</w:t>
        </w:r>
      </w:hyperlink>
      <w:r w:rsidRPr="000C3700">
        <w:rPr>
          <w:rFonts w:ascii="Franklin Gothic Book" w:eastAsiaTheme="minorHAnsi" w:hAnsi="Franklin Gothic Book" w:cstheme="minorBidi"/>
          <w:color w:val="000000" w:themeColor="text1"/>
          <w:lang w:eastAsia="en-US"/>
        </w:rPr>
        <w:t xml:space="preserve"> Правительства Новосибирской области от 02.06.2015 № 204-п.</w:t>
      </w:r>
      <w:proofErr w:type="gramEnd"/>
    </w:p>
    <w:p w:rsidR="00DA6CB8" w:rsidRPr="000C3700" w:rsidRDefault="00DA6CB8" w:rsidP="00DA6CB8">
      <w:pPr>
        <w:widowControl w:val="0"/>
        <w:numPr>
          <w:ilvl w:val="6"/>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2.15. Муниципальная услуга предоставляется без взимания государственной пошлины или иной платы.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6" w:name="sub_1024"/>
      <w:r w:rsidRPr="000C3700">
        <w:rPr>
          <w:rFonts w:ascii="Franklin Gothic Book" w:eastAsiaTheme="minorHAnsi" w:hAnsi="Franklin Gothic Book" w:cstheme="minorBidi"/>
          <w:color w:val="000000" w:themeColor="text1"/>
          <w:lang w:eastAsia="en-US"/>
        </w:rPr>
        <w:t xml:space="preserve">2.16. </w:t>
      </w:r>
      <w:proofErr w:type="gramStart"/>
      <w:r w:rsidRPr="000C3700">
        <w:rPr>
          <w:rFonts w:ascii="Franklin Gothic Book" w:eastAsiaTheme="minorHAnsi" w:hAnsi="Franklin Gothic Book" w:cstheme="minorBidi"/>
          <w:color w:val="000000" w:themeColor="text1"/>
          <w:lang w:eastAsia="en-US"/>
        </w:rPr>
        <w:t>При подаче заявления о предоставлении муниципальной услуги по согласованию проектной документации на проведение работ по сохранению</w:t>
      </w:r>
      <w:proofErr w:type="gramEnd"/>
      <w:r w:rsidRPr="000C3700">
        <w:rPr>
          <w:rFonts w:ascii="Franklin Gothic Book" w:eastAsiaTheme="minorHAnsi" w:hAnsi="Franklin Gothic Book" w:cstheme="minorBidi"/>
          <w:color w:val="000000" w:themeColor="text1"/>
          <w:lang w:eastAsia="en-US"/>
        </w:rPr>
        <w:t xml:space="preserve"> объекта культурного наследия (памятника истории и культуры) народов Российской Федерации местного значения, выявленного объекта культурного наследия, максимальный срок ожидания заявителя в очереди не должен превышать 15 минут.</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7" w:name="sub_1025"/>
      <w:bookmarkEnd w:id="6"/>
      <w:r w:rsidRPr="000C3700">
        <w:rPr>
          <w:rFonts w:ascii="Franklin Gothic Book" w:eastAsiaTheme="minorHAnsi" w:hAnsi="Franklin Gothic Book" w:cstheme="minorBidi"/>
          <w:color w:val="000000" w:themeColor="text1"/>
          <w:lang w:eastAsia="en-US"/>
        </w:rPr>
        <w:t xml:space="preserve">2.17. Срок ожидания заявителя </w:t>
      </w:r>
      <w:proofErr w:type="gramStart"/>
      <w:r w:rsidRPr="000C3700">
        <w:rPr>
          <w:rFonts w:ascii="Franklin Gothic Book" w:eastAsiaTheme="minorHAnsi" w:hAnsi="Franklin Gothic Book" w:cstheme="minorBidi"/>
          <w:color w:val="000000" w:themeColor="text1"/>
          <w:lang w:eastAsia="en-US"/>
        </w:rPr>
        <w:t>в очереди при получении результата предоставления муниципальной услуги по согласованию проектной документации на проведение работ по сохранению</w:t>
      </w:r>
      <w:proofErr w:type="gramEnd"/>
      <w:r w:rsidRPr="000C3700">
        <w:rPr>
          <w:rFonts w:ascii="Franklin Gothic Book" w:eastAsiaTheme="minorHAnsi" w:hAnsi="Franklin Gothic Book" w:cstheme="minorBidi"/>
          <w:color w:val="000000" w:themeColor="text1"/>
          <w:lang w:eastAsia="en-US"/>
        </w:rPr>
        <w:t xml:space="preserve"> объекта культурного наследия (памятника истории и культуры) народов Российской Федерации местного значения, выявленного объекта культурного наследия не должен превышать 15 минут.</w:t>
      </w:r>
      <w:bookmarkEnd w:id="7"/>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8" w:name="sub_1026"/>
      <w:r w:rsidRPr="000C3700">
        <w:rPr>
          <w:rFonts w:ascii="Franklin Gothic Book" w:eastAsiaTheme="minorHAnsi" w:hAnsi="Franklin Gothic Book" w:cstheme="minorBidi"/>
          <w:color w:val="000000" w:themeColor="text1"/>
          <w:lang w:eastAsia="en-US"/>
        </w:rPr>
        <w:t>2.18. Заявление с прилагаемыми к нему документами регистрируется путем присвоения входящего номера в администрации Сузунского района не позднее 1 рабочего дня, следующего за днем его получения.</w:t>
      </w:r>
      <w:bookmarkEnd w:id="8"/>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2.19. Регистрация заявления, направленного в форме электронного документа из МФЦ, осуществляется не позднее рабочего дня, следующего за днем его поступления в администрацию Сузунского района через систему электронного документооборота.</w:t>
      </w:r>
    </w:p>
    <w:p w:rsidR="00DA6CB8" w:rsidRPr="000C3700" w:rsidRDefault="00DA6CB8" w:rsidP="00DA6CB8">
      <w:pPr>
        <w:tabs>
          <w:tab w:val="left" w:pos="0"/>
        </w:tab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2.20. Территория, прилегающая к зданию, оборудуется парковочными местами для стоянки легкового автотранспорта, в том числе не менее десяти процентов мест (но не менее одного места) для парковки специальных автотранспортных средств инвалидов и других маломобильных групп населения.</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Доступ заявителей к парковочным местам является бесплатным.</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Вход в здание оформляется табличкой, информирующей о наименовании органа (организации), предоставляющего муниципальную услугу.</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Вход в здание оборудуется устройством для инвалидов и других маломобильных групп населения.</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Здание, в котором предоставляется муниципальная услуга, оборудуется системами пожарной сигнализации. Предусматриваются пути эвакуации, места общего пользования.</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Здание, в котором находятся помещения, для приема заявителей оборудуются пандусами, расширенными проходами, позволяющими обеспечить беспрепятственный доступ заявителей, включая заявителей, использующих кресла-коляски и собак-проводников.</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Места ожидания в очереди оборудуются стульями, кресельными секциями.</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Стенд, содержащий информацию о графике работы администрации Сузунского района, о предоставлении муниципальной услуги, размещается при входе в холл здания администрации Сузунского района.</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На информационном стенде администрации Сузунского района размещается следующая информация:</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место расположения, график работы, номера справочных телефонов администрации Сузунского района, адреса официального сайта администрации Сузунского района и электронной почты администрации Сузунского района;</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блок-схема последовательности административных процедур при предоставлении муниципальной услуги;</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перечень документов, необходимых для получения муниципальной услуги;</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образцы и формы документов;</w:t>
      </w:r>
    </w:p>
    <w:p w:rsidR="00DA6CB8" w:rsidRPr="000C3700" w:rsidRDefault="00DA6CB8" w:rsidP="00DA6CB8">
      <w:pPr>
        <w:widowControl w:val="0"/>
        <w:tabs>
          <w:tab w:val="left" w:pos="0"/>
        </w:tabs>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порядок обжалования решений и действий (бездействия) должностных лиц и муниципальных служащих администрации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2.21. Показатели качества и доступности муниципальной услуги.</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2.21.1. Показателями качества муниципальной услуги являются:</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исполнение обращения в установленные сроки;</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соблюдение порядка выполнения административных процедур.</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lastRenderedPageBreak/>
        <w:t>2.21.2. Показателями доступности муниципальной услуги являются:</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возможность получения заявителем полной и достоверной информации о порядке предоставления муниципальной услуги, в том числе в электронной форме;</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транспортная доступность мест предоставления муниципальной услуги;</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обеспечение беспрепятственного доступа к местам предоставления муниципальной услуги инвалидов и других маломобильных групп населения;</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наличие бесплатной парковки автотранспортных средств, в том числе парковки для специальных транспортных средств инвалидов и других маломобильных групп населения.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III. Состав, последовательность и сроки выполнения</w:t>
      </w:r>
    </w:p>
    <w:p w:rsidR="00DA6CB8" w:rsidRPr="000C3700" w:rsidRDefault="00DA6CB8" w:rsidP="00DA6CB8">
      <w:pPr>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административных процедур, требования к порядку их выполнения,</w:t>
      </w:r>
    </w:p>
    <w:p w:rsidR="00DA6CB8" w:rsidRPr="000C3700" w:rsidRDefault="00DA6CB8" w:rsidP="00DA6CB8">
      <w:pPr>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 Административный регламент включает следующие административные процедуры (блок-схема предоставления муниципальной услуги приводится в Приложении № 3  к Административному регламенту):</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прием и регистрация заявления и документов, необходимых для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 формирование и направление межведомственного запроса;</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3) рассмотрение заявления и представленных документов; </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 подготовка и выдача результата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3.2. С использованием Единого портала заявителям обеспечивается возможность:</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подачи заявки и электронных образов документов, прилагаемых к заявке;</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 получения информации о порядке и сроках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подачи жалобы на решения и действия (бездействие) должностного лица администрации Сузунского района.</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Копирование формы заявления для получения муниципальной услуги и подача жалобы осуществляются через сервис «Личный кабинет» на Едином портале в соответствии с инструкциями, размещенными на Едином портале.</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3.3. На базе МФЦ заявителям обеспечивается возможность:</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получения информации о правилах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 направления заявления и документов на предоставление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получения результата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 подачи жалобы на решения и действия (бездействие) должностного лица администрации Сузунского района.</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3.4. Основанием для начала предоставления муниципальной услуги является обращение заявителя в администрацию Сузунского района или МФЦ с заявлением и приложением всех необходимых документов, указанных в пункте 2.8 Административного регламента.</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Способ предоставления заявления с прилагаемыми к нему документами (почтой, посредством личного обращения) определяется заявителем.</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Заявление с прилагаемыми к нему документами, перечисленными в </w:t>
      </w:r>
      <w:r w:rsidRPr="000C3700">
        <w:rPr>
          <w:rFonts w:ascii="Franklin Gothic Book" w:eastAsiaTheme="minorHAnsi" w:hAnsi="Franklin Gothic Book"/>
          <w:color w:val="000000" w:themeColor="text1"/>
          <w:lang w:eastAsia="en-US"/>
        </w:rPr>
        <w:t>пункте 2.8</w:t>
      </w:r>
      <w:r w:rsidRPr="000C3700">
        <w:rPr>
          <w:rFonts w:ascii="Franklin Gothic Book" w:eastAsiaTheme="minorHAnsi" w:hAnsi="Franklin Gothic Book" w:cstheme="minorBidi"/>
          <w:color w:val="000000" w:themeColor="text1"/>
          <w:lang w:eastAsia="en-US"/>
        </w:rPr>
        <w:t xml:space="preserve"> Административного регламента, подлежит регистрации в порядке, установленном правилами делопроизводства. Информация о регистрации заявления вводится в систему электронного документооборота. Обращению заявителя присваивается входящий номер.</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Максимальный срок выполнения административного действия - в течение 1 рабочего дня </w:t>
      </w:r>
      <w:proofErr w:type="gramStart"/>
      <w:r w:rsidRPr="000C3700">
        <w:rPr>
          <w:rFonts w:ascii="Franklin Gothic Book" w:eastAsiaTheme="minorHAnsi" w:hAnsi="Franklin Gothic Book" w:cstheme="minorBidi"/>
          <w:color w:val="000000" w:themeColor="text1"/>
          <w:lang w:eastAsia="en-US"/>
        </w:rPr>
        <w:t>с даты поступления</w:t>
      </w:r>
      <w:proofErr w:type="gramEnd"/>
      <w:r w:rsidRPr="000C3700">
        <w:rPr>
          <w:rFonts w:ascii="Franklin Gothic Book" w:eastAsiaTheme="minorHAnsi" w:hAnsi="Franklin Gothic Book" w:cstheme="minorBidi"/>
          <w:color w:val="000000" w:themeColor="text1"/>
          <w:lang w:eastAsia="en-US"/>
        </w:rPr>
        <w:t xml:space="preserve"> в администрацию Сузунского района.</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bookmarkStart w:id="9" w:name="sub_1687"/>
      <w:r w:rsidRPr="000C3700">
        <w:rPr>
          <w:rFonts w:ascii="Franklin Gothic Book" w:eastAsiaTheme="minorHAnsi" w:hAnsi="Franklin Gothic Book" w:cstheme="minorBidi"/>
          <w:color w:val="000000" w:themeColor="text1"/>
          <w:lang w:eastAsia="en-US"/>
        </w:rPr>
        <w:t>3.5. Сотрудник администрации Сузунского района или специалист МФЦ, осуществляющие прием документов:</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bookmarkStart w:id="10" w:name="sub_1678"/>
      <w:bookmarkEnd w:id="9"/>
      <w:r w:rsidRPr="000C3700">
        <w:rPr>
          <w:rFonts w:ascii="Franklin Gothic Book" w:eastAsiaTheme="minorHAnsi" w:hAnsi="Franklin Gothic Book" w:cstheme="minorBidi"/>
          <w:color w:val="000000" w:themeColor="text1"/>
          <w:lang w:eastAsia="en-US"/>
        </w:rPr>
        <w:t>1) проверяют документ, удостоверяющий личность заявителя, полномочия представителя заявителя;</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bookmarkStart w:id="11" w:name="sub_1679"/>
      <w:bookmarkEnd w:id="10"/>
      <w:proofErr w:type="gramStart"/>
      <w:r w:rsidRPr="000C3700">
        <w:rPr>
          <w:rFonts w:ascii="Franklin Gothic Book" w:eastAsiaTheme="minorHAnsi" w:hAnsi="Franklin Gothic Book" w:cstheme="minorBidi"/>
          <w:color w:val="000000" w:themeColor="text1"/>
          <w:lang w:eastAsia="en-US"/>
        </w:rPr>
        <w:t xml:space="preserve">2) проводят первичную проверку представленных документов на соответствие их перечню установленному </w:t>
      </w:r>
      <w:bookmarkEnd w:id="11"/>
      <w:r w:rsidRPr="000C3700">
        <w:rPr>
          <w:rFonts w:ascii="Franklin Gothic Book" w:eastAsiaTheme="minorHAnsi" w:hAnsi="Franklin Gothic Book" w:cstheme="minorBidi"/>
          <w:color w:val="000000" w:themeColor="text1"/>
          <w:lang w:eastAsia="en-US"/>
        </w:rPr>
        <w:t>пунктом 2.8 настоящего Административного регламента;</w:t>
      </w:r>
      <w:proofErr w:type="gramEnd"/>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bookmarkStart w:id="12" w:name="sub_1680"/>
      <w:r w:rsidRPr="000C3700">
        <w:rPr>
          <w:rFonts w:ascii="Franklin Gothic Book" w:eastAsiaTheme="minorHAnsi" w:hAnsi="Franklin Gothic Book" w:cstheme="minorBidi"/>
          <w:color w:val="000000" w:themeColor="text1"/>
          <w:lang w:eastAsia="en-US"/>
        </w:rPr>
        <w:t xml:space="preserve">3) при выявлении фактов отсутствия необходимых документов, несоответствия представленных документов установленным требованиям уведомляют заявителя о наличии </w:t>
      </w:r>
      <w:r w:rsidRPr="000C3700">
        <w:rPr>
          <w:rFonts w:ascii="Franklin Gothic Book" w:eastAsiaTheme="minorHAnsi" w:hAnsi="Franklin Gothic Book" w:cstheme="minorBidi"/>
          <w:color w:val="000000" w:themeColor="text1"/>
          <w:lang w:eastAsia="en-US"/>
        </w:rPr>
        <w:lastRenderedPageBreak/>
        <w:t>препятствий для рассмотрения вопроса о предоставлении государственной услуги, объясняет заявителю содержание выявленных недостатков и предлагает принять меры по их устранению;</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bookmarkStart w:id="13" w:name="sub_1681"/>
      <w:bookmarkEnd w:id="12"/>
      <w:r w:rsidRPr="000C3700">
        <w:rPr>
          <w:rFonts w:ascii="Franklin Gothic Book" w:eastAsiaTheme="minorHAnsi" w:hAnsi="Franklin Gothic Book" w:cstheme="minorBidi"/>
          <w:color w:val="000000" w:themeColor="text1"/>
          <w:lang w:eastAsia="en-US"/>
        </w:rPr>
        <w:t>4) оказывают заявителю при необходимости содействие при заполнении заявления о предоставлении государственной услуги и устранении недостатков в документах, которые можно исправить в ходе приема документов;</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bookmarkStart w:id="14" w:name="sub_1682"/>
      <w:bookmarkEnd w:id="13"/>
      <w:r w:rsidRPr="000C3700">
        <w:rPr>
          <w:rFonts w:ascii="Franklin Gothic Book" w:eastAsiaTheme="minorHAnsi" w:hAnsi="Franklin Gothic Book" w:cstheme="minorBidi"/>
          <w:color w:val="000000" w:themeColor="text1"/>
          <w:lang w:eastAsia="en-US"/>
        </w:rPr>
        <w:t>5) дают необходимые разъяснения по порядку приема и выдачи документов;</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bookmarkStart w:id="15" w:name="sub_1683"/>
      <w:bookmarkEnd w:id="14"/>
      <w:r w:rsidRPr="000C3700">
        <w:rPr>
          <w:rFonts w:ascii="Franklin Gothic Book" w:eastAsiaTheme="minorHAnsi" w:hAnsi="Franklin Gothic Book" w:cstheme="minorBidi"/>
          <w:color w:val="000000" w:themeColor="text1"/>
          <w:lang w:eastAsia="en-US"/>
        </w:rPr>
        <w:t>6) в случае соответствия документов установленному перечню и требованиям, указанным в пункте 2.7 Административного регламента, принимают документы.</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Заявление подается заявителем в Управление или МФЦ на бумажном носителе по форме в соответствии с Приложением № 1 к Административному регламенту.</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Время приема заявления и документов не должно превышать 15 минут.</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3.6. </w:t>
      </w:r>
      <w:proofErr w:type="gramStart"/>
      <w:r w:rsidRPr="000C3700">
        <w:rPr>
          <w:rFonts w:ascii="Franklin Gothic Book" w:eastAsiaTheme="minorHAnsi" w:hAnsi="Franklin Gothic Book" w:cstheme="minorBidi"/>
          <w:color w:val="000000" w:themeColor="text1"/>
          <w:lang w:eastAsia="en-US"/>
        </w:rPr>
        <w:t>В случае обращения заявителя в МФЦ специалист МФЦ вносит в установленном порядке в журнал регистрации заявлений запись о приеме заявления с перечнем прилагаемых документов, формирует дело заявителя, выдает заявителю уведомление о приеме документов и в течение одного рабочего дня, следующего за днем приема документов, передает дело в администрацию Сузунского района Делопроизводителю.</w:t>
      </w:r>
      <w:proofErr w:type="gramEnd"/>
      <w:r w:rsidRPr="000C3700">
        <w:rPr>
          <w:rFonts w:ascii="Franklin Gothic Book" w:eastAsiaTheme="minorHAnsi" w:hAnsi="Franklin Gothic Book" w:cstheme="minorBidi"/>
          <w:color w:val="000000" w:themeColor="text1"/>
          <w:lang w:eastAsia="en-US"/>
        </w:rPr>
        <w:t xml:space="preserve"> </w:t>
      </w:r>
      <w:bookmarkEnd w:id="15"/>
      <w:r w:rsidRPr="000C3700">
        <w:rPr>
          <w:rFonts w:ascii="Franklin Gothic Book" w:eastAsiaTheme="minorHAnsi" w:hAnsi="Franklin Gothic Book" w:cstheme="minorBidi"/>
          <w:color w:val="000000" w:themeColor="text1"/>
          <w:lang w:eastAsia="en-US"/>
        </w:rPr>
        <w:t>Длительность административной процедуры составляет не более 2-х рабочих дней.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3.7. В случае не представления заявителем документов, указанных в подпунктах 1 и 2 пункта 2.8 Административного регламента, ответственный исполнитель в течение 3 рабочих дней со дня регистрации в администрации Сузунского района заявления с прилагаемыми к нему документами направляет в электронной форме с использованием системы межведомственного электронного взаимодействия межведомственные запросы </w:t>
      </w:r>
      <w:proofErr w:type="gramStart"/>
      <w:r w:rsidRPr="000C3700">
        <w:rPr>
          <w:rFonts w:ascii="Franklin Gothic Book" w:eastAsiaTheme="minorHAnsi" w:hAnsi="Franklin Gothic Book" w:cstheme="minorBidi"/>
          <w:color w:val="000000" w:themeColor="text1"/>
          <w:lang w:eastAsia="en-US"/>
        </w:rPr>
        <w:t>в</w:t>
      </w:r>
      <w:proofErr w:type="gramEnd"/>
      <w:r w:rsidRPr="000C3700">
        <w:rPr>
          <w:rFonts w:ascii="Franklin Gothic Book" w:eastAsiaTheme="minorHAnsi" w:hAnsi="Franklin Gothic Book" w:cstheme="minorBidi"/>
          <w:color w:val="000000" w:themeColor="text1"/>
          <w:lang w:eastAsia="en-US"/>
        </w:rPr>
        <w:t>:</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Министерство культуры Российской Федерации для получения сведений о наличии (отсутствии) лицензии;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spellStart"/>
      <w:r w:rsidRPr="000C3700">
        <w:rPr>
          <w:rFonts w:ascii="Franklin Gothic Book" w:eastAsiaTheme="minorHAnsi" w:hAnsi="Franklin Gothic Book" w:cstheme="minorBidi"/>
          <w:color w:val="000000" w:themeColor="text1"/>
          <w:lang w:eastAsia="en-US"/>
        </w:rPr>
        <w:t>Росреестр</w:t>
      </w:r>
      <w:proofErr w:type="spellEnd"/>
      <w:r w:rsidRPr="000C3700">
        <w:rPr>
          <w:rFonts w:ascii="Franklin Gothic Book" w:eastAsiaTheme="minorHAnsi" w:hAnsi="Franklin Gothic Book" w:cstheme="minorBidi"/>
          <w:color w:val="000000" w:themeColor="text1"/>
          <w:lang w:eastAsia="en-US"/>
        </w:rPr>
        <w:t xml:space="preserve"> для получения сведений из Единого государственного реестра недвижимости.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16" w:name="sub_1042"/>
      <w:r w:rsidRPr="000C3700">
        <w:rPr>
          <w:rFonts w:ascii="Franklin Gothic Book" w:eastAsiaTheme="minorHAnsi" w:hAnsi="Franklin Gothic Book" w:cstheme="minorBidi"/>
          <w:color w:val="000000" w:themeColor="text1"/>
          <w:lang w:eastAsia="en-US"/>
        </w:rPr>
        <w:t>3.8. </w:t>
      </w:r>
      <w:bookmarkStart w:id="17" w:name="sub_1043"/>
      <w:bookmarkEnd w:id="16"/>
      <w:r w:rsidRPr="000C3700">
        <w:rPr>
          <w:rFonts w:ascii="Franklin Gothic Book" w:eastAsiaTheme="minorHAnsi" w:hAnsi="Franklin Gothic Book" w:cstheme="minorBidi"/>
          <w:color w:val="000000" w:themeColor="text1"/>
          <w:lang w:eastAsia="en-US"/>
        </w:rPr>
        <w:t>При получении ответа на межведомственный запрос ответственный исполнитель распечатывает полученный ответ и приобщает его к документам, представленным заявителем.</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Результатом выполнения административной процедуры является направление межведомственных запросов о предоставлении документов и (или) информации, необходимых для предоставления государственной услуги (в рамках межведомственного информационного взаимодействия).</w:t>
      </w:r>
    </w:p>
    <w:p w:rsidR="00DA6CB8" w:rsidRPr="000C3700" w:rsidRDefault="00DA6CB8" w:rsidP="00DA6CB8">
      <w:pPr>
        <w:autoSpaceDE w:val="0"/>
        <w:autoSpaceDN w:val="0"/>
        <w:adjustRightInd w:val="0"/>
        <w:ind w:firstLine="54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Продолжительность административной процедуры формирования и направления межведомственных запросов составляет 3 рабочих дня.</w:t>
      </w:r>
    </w:p>
    <w:p w:rsidR="00DA6CB8" w:rsidRPr="000C3700" w:rsidRDefault="00DA6CB8" w:rsidP="00DA6CB8">
      <w:pPr>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Срок подготовки и направления ответа на межведомственный запрос определяется </w:t>
      </w:r>
      <w:hyperlink r:id="rId21" w:history="1">
        <w:r w:rsidRPr="000C3700">
          <w:rPr>
            <w:rFonts w:ascii="Franklin Gothic Book" w:eastAsiaTheme="minorHAnsi" w:hAnsi="Franklin Gothic Book" w:cstheme="minorBidi"/>
            <w:color w:val="000000" w:themeColor="text1"/>
            <w:lang w:eastAsia="en-US"/>
          </w:rPr>
          <w:t>статьей 7.2</w:t>
        </w:r>
      </w:hyperlink>
      <w:r w:rsidRPr="000C3700">
        <w:rPr>
          <w:rFonts w:ascii="Franklin Gothic Book" w:eastAsiaTheme="minorHAnsi" w:hAnsi="Franklin Gothic Book" w:cstheme="minorBidi"/>
          <w:color w:val="000000" w:themeColor="text1"/>
          <w:lang w:eastAsia="en-US"/>
        </w:rPr>
        <w:t xml:space="preserve"> Федерального закона от 27.07.2010 № 210-ФЗ «Об организации предоставления государственных и муниципальных услуг».</w:t>
      </w:r>
      <w:bookmarkEnd w:id="17"/>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3.9. Основанием для начала Административной процедуры является поступление заявления и документов ответственному исполнителю.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3.10. Ответственный исполнитель после получения заявления с прилагаемыми к нему документами, перечисленными в пункте 2.8 Административного регламента, осуществляет следующие административные действия: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проверяет наличие полного комплекта документов, необходимого в соответствии с пунктом 2.8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проверяет правильность оформления и заполнения заявления и документов (в том числе наличие подписей и печатей на документах), отсутствие в документах подчисток, приписок и исправлений;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проверяет соответствие сведений, указанных в заявлении, сведениям, представленным в комплекте документов.</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18" w:name="sub_1045"/>
      <w:r w:rsidRPr="000C3700">
        <w:rPr>
          <w:rFonts w:ascii="Franklin Gothic Book" w:eastAsiaTheme="minorHAnsi" w:hAnsi="Franklin Gothic Book" w:cstheme="minorBidi"/>
          <w:color w:val="000000" w:themeColor="text1"/>
          <w:lang w:eastAsia="en-US"/>
        </w:rPr>
        <w:t>3.11. При наличии комплекта документов, соответствующего предъявляемым пунктом 2.8 Административного регламента требованиям,  ответственный исполнитель проверяет наличие (отсутствие) оснований для отказа в предоставлении государственной услуги, предусмотренных пунктом 2.13 Административного регламента.</w:t>
      </w:r>
    </w:p>
    <w:p w:rsidR="00DA6CB8" w:rsidRPr="000C3700" w:rsidRDefault="00DA6CB8" w:rsidP="00DA6CB8">
      <w:pPr>
        <w:widowControl w:val="0"/>
        <w:numPr>
          <w:ilvl w:val="0"/>
          <w:numId w:val="7"/>
        </w:numPr>
        <w:suppressAutoHyphens/>
        <w:ind w:firstLine="708"/>
        <w:jc w:val="both"/>
        <w:rPr>
          <w:rFonts w:ascii="Franklin Gothic Book" w:eastAsiaTheme="minorHAnsi" w:hAnsi="Franklin Gothic Book" w:cstheme="minorBidi"/>
          <w:color w:val="000000" w:themeColor="text1"/>
          <w:lang w:eastAsia="en-US"/>
        </w:rPr>
      </w:pPr>
      <w:bookmarkStart w:id="19" w:name="sub_1049"/>
      <w:bookmarkEnd w:id="18"/>
      <w:r w:rsidRPr="000C3700">
        <w:rPr>
          <w:rFonts w:ascii="Franklin Gothic Book" w:eastAsiaTheme="minorHAnsi" w:hAnsi="Franklin Gothic Book" w:cstheme="minorBidi"/>
          <w:color w:val="000000" w:themeColor="text1"/>
          <w:lang w:eastAsia="en-US"/>
        </w:rPr>
        <w:t>Выявление оснований для отказа в предоставлении муниципальной услуги, предусмотренных пунктом 2.12 Административного регламента, является основанием для принятия решения об отказе в согласовании проектной документации.</w:t>
      </w:r>
    </w:p>
    <w:p w:rsidR="00DA6CB8" w:rsidRPr="000C3700" w:rsidRDefault="00DA6CB8" w:rsidP="00DA6CB8">
      <w:pPr>
        <w:widowControl w:val="0"/>
        <w:numPr>
          <w:ilvl w:val="0"/>
          <w:numId w:val="7"/>
        </w:numPr>
        <w:suppressAutoHyphens/>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lastRenderedPageBreak/>
        <w:t>Результатом административной процедуры является принятие ответственным исполнителем решения о согласовании (отказе в согласовании) проектной документации.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выполнения административной процедуры составляет не более 30 рабочих дней.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20" w:name="sub_1047"/>
      <w:r w:rsidRPr="000C3700">
        <w:rPr>
          <w:rFonts w:ascii="Franklin Gothic Book" w:eastAsiaTheme="minorHAnsi" w:hAnsi="Franklin Gothic Book" w:cstheme="minorBidi"/>
          <w:color w:val="000000" w:themeColor="text1"/>
          <w:lang w:eastAsia="en-US"/>
        </w:rPr>
        <w:t>3.12. Ответственный исполнитель готовит проект письма об отказе в согласовании проектной документации при выявлении оснований, перечисленных в пункте 2.13 Административного регламента, в том числе в случае несоответствия представленного комплекта документов требованиям, указанным в пунктах 2.8-2.9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Ответственный исполнитель готовит проект письма о согласовании проектной документации при наличии комплекта документов, соответствующего предъявляемым пунктами 2.8-2.9 Административного регламента требованиям, и при отсутствии оснований для отказа в предоставлении муниципальной услуги, предусмотренных пунктом 2.13 Административного регламента.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21" w:name="sub_1048"/>
      <w:bookmarkEnd w:id="20"/>
      <w:r w:rsidRPr="000C3700">
        <w:rPr>
          <w:rFonts w:ascii="Franklin Gothic Book" w:eastAsiaTheme="minorHAnsi" w:hAnsi="Franklin Gothic Book" w:cstheme="minorBidi"/>
          <w:color w:val="000000" w:themeColor="text1"/>
          <w:lang w:eastAsia="en-US"/>
        </w:rPr>
        <w:t>3.13. Проект письма оформляется ответственным исполнителем в 2-х экземплярах на бланке администрации Сузунского района, в котором указываются следующие сведения: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22" w:name="sub_481"/>
      <w:bookmarkEnd w:id="21"/>
      <w:r w:rsidRPr="000C3700">
        <w:rPr>
          <w:rFonts w:ascii="Franklin Gothic Book" w:eastAsiaTheme="minorHAnsi" w:hAnsi="Franklin Gothic Book" w:cstheme="minorBidi"/>
          <w:color w:val="000000" w:themeColor="text1"/>
          <w:lang w:eastAsia="en-US"/>
        </w:rPr>
        <w:t>1) исходящий номер и дата письма;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23" w:name="sub_482"/>
      <w:bookmarkEnd w:id="22"/>
      <w:proofErr w:type="gramStart"/>
      <w:r w:rsidRPr="000C3700">
        <w:rPr>
          <w:rFonts w:ascii="Franklin Gothic Book" w:eastAsiaTheme="minorHAnsi" w:hAnsi="Franklin Gothic Book" w:cstheme="minorBidi"/>
          <w:color w:val="000000" w:themeColor="text1"/>
          <w:lang w:eastAsia="en-US"/>
        </w:rPr>
        <w:t>2) наименование, организационно-правовая форма заявителя, ИНН и ОГРН - юридического лица, фамилию, имя, отчество (последнее - при наличии) – физического лица, почтовый адрес, по которому должно быть направлено письмо;</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24" w:name="sub_483"/>
      <w:bookmarkEnd w:id="23"/>
      <w:r w:rsidRPr="000C3700">
        <w:rPr>
          <w:rFonts w:ascii="Franklin Gothic Book" w:eastAsiaTheme="minorHAnsi" w:hAnsi="Franklin Gothic Book" w:cstheme="minorBidi"/>
          <w:color w:val="000000" w:themeColor="text1"/>
          <w:lang w:eastAsia="en-US"/>
        </w:rPr>
        <w:t>3) решение о согласовании либо основания для отказа в согласовании проектной документации.</w:t>
      </w:r>
    </w:p>
    <w:bookmarkEnd w:id="24"/>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выполнения административного действия по подготовке проекта письма составляет не более 2-х рабочих дней.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3.14. Проект письма о согласовании либо об отказе в согласовании проектной документации (далее - письмо) подписывается начальником Управления архитектуры, строительства, транспорта и жилищно-коммунального хозяйства администрации Сузунского района или его заместителем и регистрируется в порядке, установленном правилами делопроизводства. Информация вводится в систему электронного документооборота. Письму присваивается исходящий номер.</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Делопроизводитель немедленно после регистрации письма передает его ответственному исполнителю.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25" w:name="sub_1050"/>
      <w:bookmarkEnd w:id="19"/>
      <w:r w:rsidRPr="000C3700">
        <w:rPr>
          <w:rFonts w:ascii="Franklin Gothic Book" w:eastAsiaTheme="minorHAnsi" w:hAnsi="Franklin Gothic Book" w:cstheme="minorBidi"/>
          <w:color w:val="000000" w:themeColor="text1"/>
          <w:lang w:eastAsia="en-US"/>
        </w:rPr>
        <w:t>Результатом административного действия является подписанное и зарегистрированное письмо в 2-х экземплярах о согласовании либо об отказе в согласовании проектной документации, переданное ответственному исполнителю.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выполнения административного действия по подписанию, регистрации письма, передаче 2-х экземпляров письма ответственному исполнителю составляет не более 2-х рабочих дней.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3.15. После получения подписанного и зарегистрированного письма ответственный исполнитель в течение 1-го рабочего дня со дня регистрации письма:</w:t>
      </w:r>
    </w:p>
    <w:bookmarkEnd w:id="25"/>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делает одну копию письма;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проставляет на проектной документации штамп установленного образца, в который вписывает номер и дату соответствующего письма.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уведомляет заявителя (его представителя) по телефону о готовности результата предоставления муниципальной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 факте уведомления заявителя по телефону ответственный исполнитель непосредственно после звонка осуществляет запись в журнале регистрации с указанием даты уведомления и номера телефона, по которому уведомление произведено.</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Результатом административного действия по подготовке проектной документации к выдаче и уведомлению заявителя о готовности результата предоставления муниципальной услуги является внесение в журнал регистрации сведений об уведомлении заявителя (его представителя).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выполнения административного действия составляет не более 1-го рабочего дня со дня получения подписанного и зарегистрированного письма ответственным исполнителем.</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3.16. Ответственный исполнитель осуществляет выдачу на руки заявителю (его представителю) документов, являющихся результатом предоставления муниципальной услуги, не позднее 10 календарных дней со дня истечения срока предоставления муниципальной услуги, указанного в абзаце первом пункта 10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lastRenderedPageBreak/>
        <w:t>В случае уведомления по телефону о готовности документов и неявки заявителя (его представителя) за их получением в течение 10 календарных дней со дня истечения срока предоставления государственной услуги, указанного в абзаце первом пункта 2.5 Административного регламента, ответственный исполнитель передает 1 экземпляр письма о согласовании или об отказе в согласовании проектной документации, лицу, ответственному за делопроизводство, для направления письма почтовым отправлением</w:t>
      </w:r>
      <w:proofErr w:type="gramEnd"/>
      <w:r w:rsidRPr="000C3700">
        <w:rPr>
          <w:rFonts w:ascii="Franklin Gothic Book" w:eastAsiaTheme="minorHAnsi" w:hAnsi="Franklin Gothic Book" w:cstheme="minorBidi"/>
          <w:color w:val="000000" w:themeColor="text1"/>
          <w:lang w:eastAsia="en-US"/>
        </w:rPr>
        <w:t>.</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Делопроизводитель в течение 4 календарных дней со дня истечения срока выдачи на руки, указанного в абзаце третьем пункта 2.5 Административного регламента, обеспечивает направление заявителю (его представителю) письма почтовым отправлением с уведомлением о вручении.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Выдача 1-го экземпляра согласованной проектной документации заявителю (его представителю) осуществляется непосредственно ответственным исполнителем не позднее 2 месяцев со дня истечения срока предоставления муниципальной услуги, указанного в абзаце первом пункта 2.5 Административного регламента, под роспись в журнале учета выдачи согласованной проектной документации.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Возвращение 1-го экземпляра проектной документации в случае принятия решения об отказе в согласовании проектной документации заявителю (его представителю) осуществляется непосредственно ответственным исполнителем не позднее 2 месяцев со дня истечения срока предоставления государственной услуги, указанного в абзаце первом пункта 2.5 Административного регламента, под роспись в экземпляре письма об отказе в согласовании проектной документации.</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В течение 5 рабочих дней со дня истечения двухмесячного срока, указанного в абзацах 4-5 настоящего пункта, экземпляр проектной документаций, предназначенный для выдачи заявителю.</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Экземпляр проектной документации, предназначенный для выдачи заявителю, находящийся на хранении в отделе финансового и технического обеспечения, может быть истребован заявителем, его представителем либо правопреемниками заявителя.</w:t>
      </w:r>
    </w:p>
    <w:p w:rsidR="00DA6CB8" w:rsidRPr="000C3700" w:rsidRDefault="00DA6CB8" w:rsidP="00DA6CB8">
      <w:pPr>
        <w:widowControl w:val="0"/>
        <w:numPr>
          <w:ilvl w:val="0"/>
          <w:numId w:val="7"/>
        </w:numPr>
        <w:suppressAutoHyphens/>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3.17. При обращении заявителя в МФЦ, получение документов осуществляется в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 предоставления муниципальной услуги через Единый портал не направляется.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Результатом административной процедуры является уведомление заявителя (его представителя) по телефону о готовности результата предоставления муниципальной услуги, зафиксированное в журнале регистрации, при наличии подписанного и зарегистрированного письма о согласовании проектной документации либо об отказе в согласовании проектной документации.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Заявление, прилагаемые к нему документы (за исключением проектной документации), а также оригинал письма, являющегося результатом предоставления муниципальной, содержащего отметку о вручении или отправке заявителю (его представителю), ответственный исполнитель передает лицу, ответственному за делопроизводство, не позднее 5 рабочих дней со дня истечения двухмесячного срока, указанного в абзацах 4-5 пункта 3.13 Административного регламента.</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2-й экземпляр проектной документации с копией письма, являющегося результатом предоставления муниципальной услуги, содержащей отметку о вручении или отправке заявителю (его представителю), ответственный исполнитель подготавливает и передает в архив с сопроводительным письмом не позднее 3-х месяцев со дня истечения срока предоставления государственной услуги, указанного в абзаце первом пункта 2.5 Административного регламента.</w:t>
      </w:r>
    </w:p>
    <w:p w:rsidR="00DA6CB8" w:rsidRPr="000C3700" w:rsidRDefault="00DA6CB8" w:rsidP="00DA6CB8">
      <w:pPr>
        <w:widowControl w:val="0"/>
        <w:autoSpaceDE w:val="0"/>
        <w:autoSpaceDN w:val="0"/>
        <w:adjustRightInd w:val="0"/>
        <w:ind w:firstLine="708"/>
        <w:jc w:val="both"/>
        <w:rPr>
          <w:rFonts w:ascii="Franklin Gothic Book" w:eastAsiaTheme="minorHAnsi" w:hAnsi="Franklin Gothic Book" w:cstheme="minorBidi"/>
          <w:color w:val="000000" w:themeColor="text1"/>
          <w:lang w:eastAsia="en-US"/>
        </w:rPr>
      </w:pPr>
      <w:hyperlink w:anchor="Par635" w:history="1">
        <w:r w:rsidRPr="000C3700">
          <w:rPr>
            <w:rFonts w:ascii="Franklin Gothic Book" w:eastAsiaTheme="minorHAnsi" w:hAnsi="Franklin Gothic Book" w:cstheme="minorBidi"/>
            <w:color w:val="000000" w:themeColor="text1"/>
            <w:lang w:eastAsia="en-US"/>
          </w:rPr>
          <w:t>Блок-схема</w:t>
        </w:r>
      </w:hyperlink>
      <w:r w:rsidRPr="000C3700">
        <w:rPr>
          <w:rFonts w:ascii="Franklin Gothic Book" w:eastAsiaTheme="minorHAnsi" w:hAnsi="Franklin Gothic Book" w:cstheme="minorBidi"/>
          <w:color w:val="000000" w:themeColor="text1"/>
          <w:lang w:eastAsia="en-US"/>
        </w:rPr>
        <w:t xml:space="preserve"> последовательности административных процедур при предоставлении муниципальной услуги приводится по форме согласно  приложению № 2 настоящего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widowControl w:val="0"/>
        <w:autoSpaceDE w:val="0"/>
        <w:autoSpaceDN w:val="0"/>
        <w:adjustRightInd w:val="0"/>
        <w:jc w:val="both"/>
        <w:outlineLvl w:val="2"/>
        <w:rPr>
          <w:rFonts w:ascii="Franklin Gothic Book" w:eastAsiaTheme="minorHAnsi" w:hAnsi="Franklin Gothic Book" w:cstheme="minorBidi"/>
          <w:color w:val="000000" w:themeColor="text1"/>
          <w:lang w:eastAsia="en-US"/>
        </w:rPr>
      </w:pPr>
      <w:bookmarkStart w:id="26" w:name="Par199"/>
      <w:bookmarkEnd w:id="26"/>
      <w:r w:rsidRPr="000C3700">
        <w:rPr>
          <w:rFonts w:ascii="Franklin Gothic Book" w:eastAsiaTheme="minorHAnsi" w:hAnsi="Franklin Gothic Book" w:cstheme="minorBidi"/>
          <w:color w:val="000000" w:themeColor="text1"/>
          <w:lang w:eastAsia="en-US"/>
        </w:rPr>
        <w:t xml:space="preserve">          </w:t>
      </w:r>
    </w:p>
    <w:p w:rsidR="00DA6CB8" w:rsidRPr="000C3700" w:rsidRDefault="00DA6CB8" w:rsidP="00DA6CB8">
      <w:pPr>
        <w:widowControl w:val="0"/>
        <w:autoSpaceDE w:val="0"/>
        <w:autoSpaceDN w:val="0"/>
        <w:adjustRightInd w:val="0"/>
        <w:jc w:val="center"/>
        <w:outlineLvl w:val="0"/>
        <w:rPr>
          <w:rFonts w:ascii="Franklin Gothic Book" w:eastAsiaTheme="minorHAnsi" w:hAnsi="Franklin Gothic Book" w:cstheme="minorBidi"/>
          <w:color w:val="000000" w:themeColor="text1"/>
          <w:lang w:eastAsia="en-US"/>
        </w:rPr>
      </w:pPr>
      <w:bookmarkStart w:id="27" w:name="Par260"/>
      <w:bookmarkEnd w:id="27"/>
      <w:r w:rsidRPr="000C3700">
        <w:rPr>
          <w:rFonts w:ascii="Franklin Gothic Book" w:eastAsiaTheme="minorHAnsi" w:hAnsi="Franklin Gothic Book" w:cstheme="minorBidi"/>
          <w:color w:val="000000" w:themeColor="text1"/>
          <w:lang w:eastAsia="en-US"/>
        </w:rPr>
        <w:t xml:space="preserve">IV. Формы </w:t>
      </w:r>
      <w:proofErr w:type="gramStart"/>
      <w:r w:rsidRPr="000C3700">
        <w:rPr>
          <w:rFonts w:ascii="Franklin Gothic Book" w:eastAsiaTheme="minorHAnsi" w:hAnsi="Franklin Gothic Book" w:cstheme="minorBidi"/>
          <w:color w:val="000000" w:themeColor="text1"/>
          <w:lang w:eastAsia="en-US"/>
        </w:rPr>
        <w:t>контроля за</w:t>
      </w:r>
      <w:proofErr w:type="gramEnd"/>
      <w:r w:rsidRPr="000C3700">
        <w:rPr>
          <w:rFonts w:ascii="Franklin Gothic Book" w:eastAsiaTheme="minorHAnsi" w:hAnsi="Franklin Gothic Book" w:cstheme="minorBidi"/>
          <w:color w:val="000000" w:themeColor="text1"/>
          <w:lang w:eastAsia="en-US"/>
        </w:rPr>
        <w:t xml:space="preserve"> исполнением</w:t>
      </w:r>
    </w:p>
    <w:p w:rsidR="00DA6CB8" w:rsidRPr="000C3700" w:rsidRDefault="00DA6CB8" w:rsidP="00DA6CB8">
      <w:pPr>
        <w:widowControl w:val="0"/>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административного регламента</w:t>
      </w:r>
    </w:p>
    <w:p w:rsidR="00DA6CB8" w:rsidRPr="000C3700" w:rsidRDefault="00DA6CB8" w:rsidP="00DA6CB8">
      <w:pPr>
        <w:widowControl w:val="0"/>
        <w:autoSpaceDE w:val="0"/>
        <w:autoSpaceDN w:val="0"/>
        <w:adjustRightInd w:val="0"/>
        <w:jc w:val="center"/>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4.1. Текущий контроль над соблюдением и исполнением сотрудниками администрации Сузунского района положений административного регламента,  правовых актов, устанавливающих требования к предоставлению муниципальной услуги, а также за принятием решений осуществляется должностными лицами назначенными Главой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lastRenderedPageBreak/>
        <w:t>4.2. Контроль над полнотой и качеством предоставления муниципальной услуги включает в себя проведение проверок с целью выявления и устранения нарушений прав заявителей и принятия мер для устранения соответствующих нарушений. Проверки могут быть плановыми (осуществляются на основании годовых планов) и внеплановыми (по конкретному обращению).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Плановые и внеплановые проверки проводятся на основании распорядительных документов администрации Сузунского района. Проверки осуществляются с целью выявления и устранения нарушений при предоставлении муниципальной услуги.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4.3. В случае выявления нарушений при принятии решений и совершении действий в ходе предоставления муниципальной услуги, виновные лица привлекаются к ответственности в соответствии с законодательством Российской Федерации.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4.4. </w:t>
      </w:r>
      <w:proofErr w:type="gramStart"/>
      <w:r w:rsidRPr="000C3700">
        <w:rPr>
          <w:rFonts w:ascii="Franklin Gothic Book" w:eastAsiaTheme="minorHAnsi" w:hAnsi="Franklin Gothic Book" w:cstheme="minorBidi"/>
          <w:color w:val="000000" w:themeColor="text1"/>
          <w:lang w:eastAsia="en-US"/>
        </w:rPr>
        <w:t>Физические лица, их объединения и организации могут контролировать исполнение муниципальной услуги посредством контроля размещения информации на сайте, письменного и устного обращения в адрес администрации Сузунского района с просьбой о проведении проверки соблюдения и исполнения нормативных правовых актов, положений административного регламента,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w:t>
      </w:r>
      <w:proofErr w:type="gramEnd"/>
      <w:r w:rsidRPr="000C3700">
        <w:rPr>
          <w:rFonts w:ascii="Franklin Gothic Book" w:eastAsiaTheme="minorHAnsi" w:hAnsi="Franklin Gothic Book" w:cstheme="minorBidi"/>
          <w:color w:val="000000" w:themeColor="text1"/>
          <w:lang w:eastAsia="en-US"/>
        </w:rPr>
        <w:t xml:space="preserve"> при предоставлении муниципальной услуги.</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widowControl w:val="0"/>
        <w:autoSpaceDE w:val="0"/>
        <w:autoSpaceDN w:val="0"/>
        <w:adjustRightInd w:val="0"/>
        <w:ind w:firstLine="709"/>
        <w:jc w:val="center"/>
        <w:outlineLvl w:val="0"/>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V. </w:t>
      </w:r>
      <w:proofErr w:type="gramStart"/>
      <w:r w:rsidRPr="000C3700">
        <w:rPr>
          <w:rFonts w:ascii="Franklin Gothic Book" w:eastAsiaTheme="minorHAnsi" w:hAnsi="Franklin Gothic Book" w:cstheme="minorBidi"/>
          <w:color w:val="000000" w:themeColor="text1"/>
          <w:lang w:eastAsia="en-US"/>
        </w:rPr>
        <w:t xml:space="preserve">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 работников </w:t>
      </w:r>
      <w:proofErr w:type="gramEnd"/>
    </w:p>
    <w:p w:rsidR="00DA6CB8" w:rsidRPr="000C3700" w:rsidRDefault="00DA6CB8" w:rsidP="00DA6CB8">
      <w:pPr>
        <w:ind w:firstLine="709"/>
        <w:jc w:val="center"/>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5.1. </w:t>
      </w:r>
      <w:proofErr w:type="gramStart"/>
      <w:r w:rsidRPr="000C3700">
        <w:rPr>
          <w:rFonts w:ascii="Franklin Gothic Book" w:eastAsiaTheme="minorHAnsi" w:hAnsi="Franklin Gothic Book" w:cstheme="minorBidi"/>
          <w:color w:val="000000" w:themeColor="text1"/>
          <w:lang w:eastAsia="en-US"/>
        </w:rPr>
        <w:t>Заявитель имеет право обжаловать решения и действия (бездействие) администрации Сузунского района, предоставляющей  муниципальную услугу, ее должностных лиц, муниципальных служащих, принятые (осуществляемые) в ходе предоставления муниципальной услуги, в досудебном (внесудебном) порядке:</w:t>
      </w:r>
      <w:proofErr w:type="gramEnd"/>
    </w:p>
    <w:p w:rsidR="00DA6CB8" w:rsidRPr="000C3700" w:rsidRDefault="00DA6CB8" w:rsidP="00DA6CB8">
      <w:pPr>
        <w:ind w:firstLine="709"/>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shd w:val="clear" w:color="auto" w:fill="FFFFFF"/>
          <w:lang w:eastAsia="en-US"/>
        </w:rPr>
        <w:t xml:space="preserve">Заявитель может обратиться с </w:t>
      </w:r>
      <w:proofErr w:type="gramStart"/>
      <w:r w:rsidRPr="000C3700">
        <w:rPr>
          <w:rFonts w:ascii="Franklin Gothic Book" w:eastAsiaTheme="minorHAnsi" w:hAnsi="Franklin Gothic Book"/>
          <w:color w:val="000000" w:themeColor="text1"/>
          <w:shd w:val="clear" w:color="auto" w:fill="FFFFFF"/>
          <w:lang w:eastAsia="en-US"/>
        </w:rPr>
        <w:t>жалобой</w:t>
      </w:r>
      <w:proofErr w:type="gramEnd"/>
      <w:r w:rsidRPr="000C3700">
        <w:rPr>
          <w:rFonts w:ascii="Franklin Gothic Book" w:eastAsiaTheme="minorHAnsi" w:hAnsi="Franklin Gothic Book"/>
          <w:color w:val="000000" w:themeColor="text1"/>
          <w:shd w:val="clear" w:color="auto" w:fill="FFFFFF"/>
          <w:lang w:eastAsia="en-US"/>
        </w:rPr>
        <w:t xml:space="preserve"> в том числе в следующих случаях:</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нарушение срока регистрации запроса о предоставлении муниципальной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нарушение срока предоставления муниципальной услуги. </w:t>
      </w:r>
      <w:r w:rsidRPr="000C3700">
        <w:rPr>
          <w:rFonts w:ascii="Franklin Gothic Book" w:eastAsiaTheme="minorHAnsi" w:hAnsi="Franklin Gothic Book"/>
          <w:color w:val="000000" w:themeColor="text1"/>
          <w:shd w:val="clear" w:color="auto" w:fill="FFFFFF"/>
          <w:lang w:eastAsia="en-US"/>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0C3700">
        <w:rPr>
          <w:rFonts w:ascii="Franklin Gothic Book" w:eastAsiaTheme="minorHAnsi" w:hAnsi="Franklin Gothic Book"/>
          <w:color w:val="000000" w:themeColor="text1"/>
          <w:lang w:eastAsia="en-US"/>
        </w:rPr>
        <w:t>;</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субъектов Российской Федерации, муниципальными правовыми актами для предоставления государственной или муниципальными правовыми актами для предоставления муниципальной услуги;</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отказ в приеме документов, предоставление которых предусмотрено нормативными правовыми актами Российской Федерации, муниципальными правовыми актами для предоставления муниципальной услуги, у заявителя;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0C3700">
        <w:rPr>
          <w:rFonts w:ascii="Franklin Gothic Book" w:eastAsiaTheme="minorHAnsi" w:hAnsi="Franklin Gothic Book" w:cstheme="minorBidi"/>
          <w:color w:val="000000" w:themeColor="text1"/>
          <w:lang w:eastAsia="en-US"/>
        </w:rPr>
        <w:t xml:space="preserve"> В указанном случае досудебное (внесудебное) обжалование заявителем решений и</w:t>
      </w:r>
      <w:r w:rsidRPr="000C3700">
        <w:rPr>
          <w:rFonts w:ascii="Franklin Gothic Book" w:eastAsiaTheme="minorHAnsi" w:hAnsi="Franklin Gothic Book"/>
          <w:color w:val="000000" w:themeColor="text1"/>
          <w:lang w:eastAsia="en-US"/>
        </w:rPr>
        <w:t xml:space="preserve"> </w:t>
      </w:r>
      <w:r w:rsidRPr="000C3700">
        <w:rPr>
          <w:rFonts w:ascii="Franklin Gothic Book" w:eastAsiaTheme="minorHAnsi" w:hAnsi="Franklin Gothic Book"/>
          <w:color w:val="000000" w:themeColor="text1"/>
          <w:shd w:val="clear" w:color="auto" w:fill="FFFFFF"/>
          <w:lang w:eastAsia="en-US"/>
        </w:rPr>
        <w:t>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0C3700">
        <w:rPr>
          <w:rFonts w:ascii="Franklin Gothic Book" w:eastAsiaTheme="minorHAnsi" w:hAnsi="Franklin Gothic Book"/>
          <w:color w:val="000000" w:themeColor="text1"/>
          <w:lang w:eastAsia="en-US"/>
        </w:rPr>
        <w:t>;</w:t>
      </w:r>
    </w:p>
    <w:p w:rsidR="00DA6CB8" w:rsidRPr="000C3700" w:rsidRDefault="00DA6CB8" w:rsidP="00DA6CB8">
      <w:pPr>
        <w:ind w:firstLine="709"/>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stheme="minorBidi"/>
          <w:color w:val="000000" w:themeColor="text1"/>
          <w:lang w:eastAsia="en-US"/>
        </w:rPr>
        <w:t xml:space="preserve">- затребование с заявителя при предоставлении муниципальной услуги платы, не предусмотренной </w:t>
      </w:r>
      <w:r w:rsidRPr="000C3700">
        <w:rPr>
          <w:rFonts w:ascii="Franklin Gothic Book" w:eastAsiaTheme="minorHAnsi" w:hAnsi="Franklin Gothic Book"/>
          <w:color w:val="000000" w:themeColor="text1"/>
          <w:shd w:val="clear" w:color="auto" w:fill="FFFFFF"/>
          <w:lang w:eastAsia="en-US"/>
        </w:rPr>
        <w:t>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0C3700">
        <w:rPr>
          <w:rFonts w:ascii="Franklin Gothic Book" w:eastAsiaTheme="minorHAnsi" w:hAnsi="Franklin Gothic Book"/>
          <w:color w:val="000000" w:themeColor="text1"/>
          <w:lang w:eastAsia="en-US"/>
        </w:rPr>
        <w:t>;</w:t>
      </w:r>
    </w:p>
    <w:p w:rsidR="00DA6CB8" w:rsidRPr="000C3700" w:rsidRDefault="00DA6CB8" w:rsidP="00DA6CB8">
      <w:pPr>
        <w:ind w:firstLine="709"/>
        <w:jc w:val="both"/>
        <w:rPr>
          <w:rFonts w:ascii="Franklin Gothic Book" w:eastAsiaTheme="minorHAnsi" w:hAnsi="Franklin Gothic Book"/>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lastRenderedPageBreak/>
        <w:t xml:space="preserve">- </w:t>
      </w:r>
      <w:r w:rsidRPr="000C3700">
        <w:rPr>
          <w:rFonts w:ascii="Franklin Gothic Book" w:eastAsiaTheme="minorHAnsi" w:hAnsi="Franklin Gothic Book"/>
          <w:color w:val="000000" w:themeColor="text1"/>
          <w:shd w:val="clear" w:color="auto" w:fill="FFFFFF"/>
          <w:lang w:eastAsia="en-US"/>
        </w:rPr>
        <w:t>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организаций,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r w:rsidRPr="000C3700">
        <w:rPr>
          <w:rFonts w:ascii="Franklin Gothic Book" w:eastAsiaTheme="minorHAnsi" w:hAnsi="Franklin Gothic Book"/>
          <w:color w:val="000000" w:themeColor="text1"/>
          <w:shd w:val="clear" w:color="auto" w:fill="FFFFFF"/>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нарушение срока или порядка выдачи документов по результатам предоставления муниципальной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28" w:name="dst225"/>
      <w:bookmarkEnd w:id="28"/>
      <w:proofErr w:type="gramStart"/>
      <w:r w:rsidRPr="000C3700">
        <w:rPr>
          <w:rFonts w:ascii="Franklin Gothic Book" w:eastAsiaTheme="minorHAnsi" w:hAnsi="Franklin Gothic Book" w:cstheme="minorBidi"/>
          <w:color w:val="000000" w:themeColor="text1"/>
          <w:lang w:eastAsia="en-US"/>
        </w:rPr>
        <w:t>-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0C3700">
        <w:rPr>
          <w:rFonts w:ascii="Franklin Gothic Book" w:eastAsiaTheme="minorHAnsi" w:hAnsi="Franklin Gothic Book" w:cstheme="minorBidi"/>
          <w:color w:val="000000" w:themeColor="text1"/>
          <w:lang w:eastAsia="en-US"/>
        </w:rPr>
        <w:t xml:space="preserve"> </w:t>
      </w:r>
      <w:r w:rsidRPr="000C3700">
        <w:rPr>
          <w:rFonts w:ascii="Franklin Gothic Book" w:eastAsiaTheme="minorHAnsi" w:hAnsi="Franklin Gothic Book" w:cs="Arial"/>
          <w:color w:val="000000" w:themeColor="text1"/>
          <w:shd w:val="clear" w:color="auto" w:fill="FFFFFF"/>
          <w:lang w:eastAsia="en-US"/>
        </w:rPr>
        <w:t xml:space="preserve">В </w:t>
      </w:r>
      <w:r w:rsidRPr="000C3700">
        <w:rPr>
          <w:rFonts w:ascii="Franklin Gothic Book" w:eastAsiaTheme="minorHAnsi" w:hAnsi="Franklin Gothic Book"/>
          <w:color w:val="000000" w:themeColor="text1"/>
          <w:shd w:val="clear" w:color="auto" w:fill="FFFFFF"/>
          <w:lang w:eastAsia="en-US"/>
        </w:rPr>
        <w:t>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w:t>
      </w:r>
      <w:r w:rsidRPr="000C3700">
        <w:rPr>
          <w:rFonts w:ascii="Franklin Gothic Book" w:eastAsiaTheme="minorHAnsi" w:hAnsi="Franklin Gothic Book"/>
          <w:color w:val="000000" w:themeColor="text1"/>
          <w:lang w:eastAsia="en-US"/>
        </w:rPr>
        <w:t>.</w:t>
      </w:r>
      <w:r w:rsidRPr="000C3700">
        <w:rPr>
          <w:rFonts w:ascii="Franklin Gothic Book" w:eastAsiaTheme="minorHAnsi" w:hAnsi="Franklin Gothic Book" w:cstheme="minorBidi"/>
          <w:color w:val="000000" w:themeColor="text1"/>
          <w:lang w:eastAsia="en-US"/>
        </w:rPr>
        <w:t xml:space="preserve">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29" w:name="dst296"/>
      <w:bookmarkEnd w:id="29"/>
      <w:r w:rsidRPr="000C3700">
        <w:rPr>
          <w:rFonts w:ascii="Franklin Gothic Book" w:eastAsiaTheme="minorHAnsi" w:hAnsi="Franklin Gothic Book" w:cstheme="minorBidi"/>
          <w:color w:val="000000" w:themeColor="text1"/>
          <w:lang w:eastAsia="en-US"/>
        </w:rPr>
        <w:t xml:space="preserve">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w:t>
      </w:r>
    </w:p>
    <w:p w:rsidR="00DA6CB8" w:rsidRPr="000C3700" w:rsidRDefault="00DA6CB8" w:rsidP="00DA6CB8">
      <w:pPr>
        <w:shd w:val="clear" w:color="auto" w:fill="FFFFFF"/>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DA6CB8" w:rsidRPr="000C3700" w:rsidRDefault="00DA6CB8" w:rsidP="00DA6CB8">
      <w:pPr>
        <w:shd w:val="clear" w:color="auto" w:fill="FFFFFF"/>
        <w:ind w:firstLine="540"/>
        <w:jc w:val="both"/>
        <w:rPr>
          <w:rFonts w:ascii="Franklin Gothic Book" w:eastAsiaTheme="minorHAnsi" w:hAnsi="Franklin Gothic Book"/>
          <w:color w:val="000000" w:themeColor="text1"/>
          <w:lang w:eastAsia="en-US"/>
        </w:rPr>
      </w:pPr>
      <w:bookmarkStart w:id="30" w:name="dst292"/>
      <w:bookmarkEnd w:id="30"/>
      <w:r w:rsidRPr="000C3700">
        <w:rPr>
          <w:rFonts w:ascii="Franklin Gothic Book" w:eastAsiaTheme="minorHAnsi" w:hAnsi="Franklin Gothic Book"/>
          <w:color w:val="000000" w:themeColor="text1"/>
          <w:lang w:eastAsia="en-US"/>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DA6CB8" w:rsidRPr="000C3700" w:rsidRDefault="00DA6CB8" w:rsidP="00DA6CB8">
      <w:pPr>
        <w:shd w:val="clear" w:color="auto" w:fill="FFFFFF"/>
        <w:ind w:firstLine="540"/>
        <w:jc w:val="both"/>
        <w:rPr>
          <w:rFonts w:ascii="Franklin Gothic Book" w:eastAsiaTheme="minorHAnsi" w:hAnsi="Franklin Gothic Book"/>
          <w:color w:val="000000" w:themeColor="text1"/>
          <w:lang w:eastAsia="en-US"/>
        </w:rPr>
      </w:pPr>
      <w:bookmarkStart w:id="31" w:name="dst293"/>
      <w:bookmarkEnd w:id="31"/>
      <w:r w:rsidRPr="000C3700">
        <w:rPr>
          <w:rFonts w:ascii="Franklin Gothic Book" w:eastAsiaTheme="minorHAnsi" w:hAnsi="Franklin Gothic Book"/>
          <w:color w:val="000000" w:themeColor="text1"/>
          <w:lang w:eastAsia="en-US"/>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bookmarkStart w:id="32" w:name="dst294"/>
      <w:bookmarkEnd w:id="32"/>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5.2. Жалоба на действие (бездействие) администрации Сузунского района, должностных лиц, муниципальных служащих подается главе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Жалобы на решения и действия (бездействие) работника многофункционального центра подаются руководителю этого многофункционального центра.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Новосибирской области.</w:t>
      </w:r>
    </w:p>
    <w:p w:rsidR="00DA6CB8" w:rsidRPr="000C3700" w:rsidRDefault="00DA6CB8" w:rsidP="00DA6CB8">
      <w:pPr>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5.3. Жалоба на решения и действия (бездействие) администрации Сузунского района, должностных лиц администрации Сузунского района, либо сотрудников, может быть подана заявителем – юридическим лицом и индивидуальным предпринимателем, в порядке, установленном настоящим разделом, либо в порядке, установленном антимонопольным законодательством Российской Федерации, в антимонопольный орган.</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5.4. Заявители вправе обжаловать в досудебном (внесудебном) порядке действия (бездействие) и решения: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должностных лиц, сотрудников администрации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5.5. Жалоба должна содержать:</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наименование органа предоставляющего услугу, должностного лица органа предоставляющего муниципальную услугу, либо сотрудника органа предоставляющего муниципальную услугу, решения и действия (бездействие) которых обжалуются;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xml:space="preserve">-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w:t>
      </w:r>
      <w:r w:rsidRPr="000C3700">
        <w:rPr>
          <w:rFonts w:ascii="Franklin Gothic Book" w:eastAsiaTheme="minorHAnsi" w:hAnsi="Franklin Gothic Book" w:cstheme="minorBidi"/>
          <w:color w:val="000000" w:themeColor="text1"/>
          <w:lang w:eastAsia="en-US"/>
        </w:rPr>
        <w:lastRenderedPageBreak/>
        <w:t>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осуществляющего предоставление муниципальной услуги) либо сотрудника органа предоставляющего муниципальную услугу;</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доводы, на основании которых заявитель не согласен с решением и действием (бездействием) органа предоставляющего муниципальную услугу  либо сотрудника органа предоставляющего муниципальную услугу. Заявителем могут быть представлены документы (при наличии), подтверждающие доводы заявителя, либо их копии.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При подаче жалобы заявитель вправе получить в администрации Сузунского района копии документов, подтверждающих обжалуемое действие (бездействие) должностного лица.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5.6. </w:t>
      </w:r>
      <w:proofErr w:type="gramStart"/>
      <w:r w:rsidRPr="000C3700">
        <w:rPr>
          <w:rFonts w:ascii="Franklin Gothic Book" w:eastAsiaTheme="minorHAnsi" w:hAnsi="Franklin Gothic Book" w:cstheme="minorBidi"/>
          <w:color w:val="000000" w:themeColor="text1"/>
          <w:lang w:eastAsia="en-US"/>
        </w:rPr>
        <w:t>Жалоба подлежит рассмотрению в течение 15 (пятнадцати) рабочих дней со дня ее регистрации, а в случае обжалования отказа администрации Сузунского района, должностного лица администрации Сузунского района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 со дня ее регистрации.</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5.7. По результатам рассмотрения жалобы должностное лицо, наделенное полномочиями по рассмотрению жалоб в соответствии с пунктом 5.4 административного регламента, принимает одно из следующих решений: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удовлетворяет жалобу, в том числе в форме отмены принятого решения, исправления допущенных администрацией Сузунского района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а также в иных формах;</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отказывает в удовлетворении жалобы.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5.8. Не позднее дня, следующего за днем принятия решения, указанного в пункте 5.7.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5.9. В случае установления в ходе или по результатам рассмотрения жалобы признаком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5.10. </w:t>
      </w:r>
      <w:proofErr w:type="gramStart"/>
      <w:r w:rsidRPr="000C3700">
        <w:rPr>
          <w:rFonts w:ascii="Franklin Gothic Book" w:eastAsiaTheme="minorHAnsi" w:hAnsi="Franklin Gothic Book" w:cstheme="minorBidi"/>
          <w:color w:val="000000" w:themeColor="text1"/>
          <w:lang w:eastAsia="en-US"/>
        </w:rPr>
        <w:t>Информирование заявителей о порядке подачи и рассмотрения жалобы, в том числе с использованием Единого портала государственных и муниципальных услуг, осуществляется посредством размещения соответствующей информации на информационных стендах в местах предоставления муниципальной услуги, на официальном сайте администрации Сузунского района, Едином портале государственных и муниципальных услуг, а также в устной и письменной форме по запросам заявителей в ходе предоставления муниципальной услуги администрацией</w:t>
      </w:r>
      <w:proofErr w:type="gramEnd"/>
      <w:r w:rsidRPr="000C3700">
        <w:rPr>
          <w:rFonts w:ascii="Franklin Gothic Book" w:eastAsiaTheme="minorHAnsi" w:hAnsi="Franklin Gothic Book" w:cstheme="minorBidi"/>
          <w:color w:val="000000" w:themeColor="text1"/>
          <w:lang w:eastAsia="en-US"/>
        </w:rPr>
        <w:t xml:space="preserve">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5.11. Перечень нормативных правовых актов, регулирующих порядок досудебного (внесудебного) обжалования заявителем решений и действий (бездействия) администрации Сузунского района, предоставляющей муниципальную услугу, должностных лиц, </w:t>
      </w:r>
      <w:proofErr w:type="spellStart"/>
      <w:r w:rsidRPr="000C3700">
        <w:rPr>
          <w:rFonts w:ascii="Franklin Gothic Book" w:eastAsiaTheme="minorHAnsi" w:hAnsi="Franklin Gothic Book" w:cstheme="minorBidi"/>
          <w:color w:val="000000" w:themeColor="text1"/>
          <w:lang w:eastAsia="en-US"/>
        </w:rPr>
        <w:t>мшуниципальных</w:t>
      </w:r>
      <w:proofErr w:type="spellEnd"/>
      <w:r w:rsidRPr="000C3700">
        <w:rPr>
          <w:rFonts w:ascii="Franklin Gothic Book" w:eastAsiaTheme="minorHAnsi" w:hAnsi="Franklin Gothic Book" w:cstheme="minorBidi"/>
          <w:color w:val="000000" w:themeColor="text1"/>
          <w:lang w:eastAsia="en-US"/>
        </w:rPr>
        <w:t xml:space="preserve"> служащих:</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Федеральный закон от 27.07.2010 № 210-ФЗ «Об организации предоставления государственных и муниципальных услуг»;</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Постановление администрации Сузунского района от 08.02.2013 № 25 «Об утверждении Порядка подачи и рассмотрения жалоб на решения и действия (бездействие) структурных подразделений администрации Сузунского района, предоставляющих муниципальные услуги, должностных лиц, муниципальных служащих администрации Сузунского района, предоставляющих муниципальные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5.12. Информация, содержащаяся в настоящем разделе, подлежит размещению на Едином портале государственных и муниципальных услуг.</w:t>
      </w:r>
    </w:p>
    <w:p w:rsidR="00DA6CB8" w:rsidRPr="000C3700" w:rsidRDefault="00DA6CB8" w:rsidP="00DA6CB8">
      <w:pP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br w:type="page"/>
      </w:r>
    </w:p>
    <w:p w:rsidR="00DA6CB8" w:rsidRPr="000C3700" w:rsidRDefault="00DA6CB8" w:rsidP="00DA6CB8">
      <w:pPr>
        <w:tabs>
          <w:tab w:val="left" w:pos="4111"/>
        </w:tabs>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40015E8C" wp14:editId="0F950172">
            <wp:extent cx="666750" cy="809625"/>
            <wp:effectExtent l="0" t="0" r="0" b="9525"/>
            <wp:docPr id="15" name="Рисунок 15"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р. п. Сузун</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От 22.07.2019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239</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tbl>
      <w:tblPr>
        <w:tblStyle w:val="af7"/>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tblGrid>
      <w:tr w:rsidR="00DA6CB8" w:rsidRPr="000C3700" w:rsidTr="00461740">
        <w:trPr>
          <w:trHeight w:val="2266"/>
        </w:trPr>
        <w:tc>
          <w:tcPr>
            <w:tcW w:w="5637" w:type="dxa"/>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 утверждении административного регламента предоставления муниципальной  услуги по приемке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tc>
      </w:tr>
    </w:tbl>
    <w:p w:rsidR="00DA6CB8" w:rsidRPr="000C3700" w:rsidRDefault="00DA6CB8" w:rsidP="00DA6CB8">
      <w:pPr>
        <w:tabs>
          <w:tab w:val="left" w:pos="6946"/>
          <w:tab w:val="left" w:pos="7230"/>
        </w:tabs>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pStyle w:val="1"/>
        <w:spacing w:before="0" w:line="240" w:lineRule="auto"/>
        <w:ind w:firstLine="709"/>
        <w:jc w:val="both"/>
        <w:textAlignment w:val="baseline"/>
        <w:rPr>
          <w:rFonts w:ascii="Franklin Gothic Book" w:hAnsi="Franklin Gothic Book"/>
          <w:b w:val="0"/>
          <w:color w:val="000000" w:themeColor="text1"/>
          <w:sz w:val="24"/>
          <w:szCs w:val="24"/>
        </w:rPr>
      </w:pPr>
      <w:proofErr w:type="gramStart"/>
      <w:r w:rsidRPr="000C3700">
        <w:rPr>
          <w:rFonts w:ascii="Franklin Gothic Book" w:hAnsi="Franklin Gothic Book"/>
          <w:b w:val="0"/>
          <w:color w:val="000000" w:themeColor="text1"/>
          <w:sz w:val="24"/>
          <w:szCs w:val="24"/>
        </w:rPr>
        <w:t>В соответствии с Федеральным законом от 25.06.2002 № 73-ФЗ «Об объектах культурного наследия (памятниках истории и культуры) народов Российской Федерации», Федеральным законом от 27.07.2010 № 210–ФЗ «Об организации предоставления государственных и муниципальных услуг», Приказа Министерства культуры Российской Федерации от 25.06.2015 №1840 «Об утверждении состава и Порядка утверждения отчетной документации о выполнении работ по сохранению объекта культурного наследия»</w:t>
      </w:r>
      <w:proofErr w:type="gramEnd"/>
    </w:p>
    <w:p w:rsidR="00DA6CB8" w:rsidRPr="000C3700" w:rsidRDefault="00DA6CB8" w:rsidP="00DA6CB8">
      <w:pPr>
        <w:pStyle w:val="1"/>
        <w:spacing w:before="0" w:line="240" w:lineRule="auto"/>
        <w:ind w:firstLine="709"/>
        <w:jc w:val="both"/>
        <w:textAlignment w:val="baseline"/>
        <w:rPr>
          <w:rFonts w:ascii="Franklin Gothic Book" w:hAnsi="Franklin Gothic Book"/>
          <w:color w:val="000000" w:themeColor="text1"/>
          <w:sz w:val="24"/>
          <w:szCs w:val="24"/>
        </w:rPr>
      </w:pPr>
    </w:p>
    <w:p w:rsidR="00DA6CB8" w:rsidRPr="000C3700" w:rsidRDefault="00DA6CB8" w:rsidP="00DA6CB8">
      <w:pPr>
        <w:tabs>
          <w:tab w:val="left" w:pos="567"/>
        </w:tabs>
        <w:jc w:val="both"/>
        <w:rPr>
          <w:rFonts w:ascii="Franklin Gothic Book" w:hAnsi="Franklin Gothic Book"/>
          <w:color w:val="000000" w:themeColor="text1"/>
        </w:rPr>
      </w:pPr>
      <w:r w:rsidRPr="000C3700">
        <w:rPr>
          <w:rFonts w:ascii="Franklin Gothic Book" w:hAnsi="Franklin Gothic Book"/>
          <w:color w:val="000000" w:themeColor="text1"/>
        </w:rPr>
        <w:t xml:space="preserve">  администрация Сузунского района постановляет:</w:t>
      </w:r>
    </w:p>
    <w:p w:rsidR="00DA6CB8" w:rsidRPr="000C3700" w:rsidRDefault="00DA6CB8" w:rsidP="00DA6CB8">
      <w:pPr>
        <w:pStyle w:val="af0"/>
        <w:numPr>
          <w:ilvl w:val="0"/>
          <w:numId w:val="8"/>
        </w:numPr>
        <w:tabs>
          <w:tab w:val="left" w:pos="567"/>
          <w:tab w:val="left" w:pos="709"/>
        </w:tabs>
        <w:spacing w:after="0" w:line="240" w:lineRule="auto"/>
        <w:ind w:left="0" w:firstLine="709"/>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Утвердить прилагаемый административный регламент предоставления муниципальной услуги по приемки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p w:rsidR="00DA6CB8" w:rsidRPr="000C3700" w:rsidRDefault="00DA6CB8" w:rsidP="00DA6CB8">
      <w:pPr>
        <w:pStyle w:val="af0"/>
        <w:numPr>
          <w:ilvl w:val="0"/>
          <w:numId w:val="8"/>
        </w:numPr>
        <w:tabs>
          <w:tab w:val="left" w:pos="567"/>
          <w:tab w:val="left" w:pos="709"/>
          <w:tab w:val="left" w:pos="1418"/>
        </w:tabs>
        <w:spacing w:after="0" w:line="240" w:lineRule="auto"/>
        <w:ind w:left="0" w:firstLine="709"/>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Сузунского района в информационно  телекоммуникационной сети «Интернет».</w:t>
      </w:r>
    </w:p>
    <w:p w:rsidR="00DA6CB8" w:rsidRPr="000C3700" w:rsidRDefault="00DA6CB8" w:rsidP="00DA6CB8">
      <w:pPr>
        <w:tabs>
          <w:tab w:val="left" w:pos="567"/>
          <w:tab w:val="left" w:pos="709"/>
          <w:tab w:val="left" w:pos="1418"/>
        </w:tabs>
        <w:ind w:firstLine="709"/>
        <w:jc w:val="both"/>
        <w:rPr>
          <w:rFonts w:ascii="Franklin Gothic Book" w:hAnsi="Franklin Gothic Book"/>
          <w:color w:val="000000" w:themeColor="text1"/>
        </w:rPr>
      </w:pPr>
    </w:p>
    <w:p w:rsidR="00DA6CB8" w:rsidRPr="000C3700" w:rsidRDefault="00DA6CB8" w:rsidP="00DA6CB8">
      <w:pPr>
        <w:tabs>
          <w:tab w:val="left" w:pos="567"/>
          <w:tab w:val="left" w:pos="709"/>
          <w:tab w:val="left" w:pos="1418"/>
        </w:tabs>
        <w:ind w:firstLine="709"/>
        <w:jc w:val="both"/>
        <w:rPr>
          <w:rFonts w:ascii="Franklin Gothic Book" w:hAnsi="Franklin Gothic Book"/>
          <w:color w:val="000000" w:themeColor="text1"/>
        </w:rPr>
      </w:pPr>
    </w:p>
    <w:p w:rsidR="00DA6CB8" w:rsidRPr="000C3700" w:rsidRDefault="00DA6CB8" w:rsidP="00DA6CB8">
      <w:pPr>
        <w:pStyle w:val="af0"/>
        <w:numPr>
          <w:ilvl w:val="0"/>
          <w:numId w:val="8"/>
        </w:numPr>
        <w:tabs>
          <w:tab w:val="left" w:pos="0"/>
          <w:tab w:val="left" w:pos="567"/>
        </w:tabs>
        <w:spacing w:after="0" w:line="240" w:lineRule="auto"/>
        <w:ind w:left="0" w:firstLine="709"/>
        <w:jc w:val="both"/>
        <w:rPr>
          <w:rFonts w:ascii="Franklin Gothic Book" w:hAnsi="Franklin Gothic Book"/>
          <w:color w:val="000000" w:themeColor="text1"/>
          <w:sz w:val="24"/>
          <w:szCs w:val="24"/>
        </w:rPr>
      </w:pPr>
      <w:proofErr w:type="gramStart"/>
      <w:r w:rsidRPr="000C3700">
        <w:rPr>
          <w:rFonts w:ascii="Franklin Gothic Book" w:hAnsi="Franklin Gothic Book"/>
          <w:color w:val="000000" w:themeColor="text1"/>
          <w:sz w:val="24"/>
          <w:szCs w:val="24"/>
        </w:rPr>
        <w:t>Контроль за</w:t>
      </w:r>
      <w:proofErr w:type="gramEnd"/>
      <w:r w:rsidRPr="000C3700">
        <w:rPr>
          <w:rFonts w:ascii="Franklin Gothic Book" w:hAnsi="Franklin Gothic Book"/>
          <w:color w:val="000000" w:themeColor="text1"/>
          <w:sz w:val="24"/>
          <w:szCs w:val="24"/>
        </w:rPr>
        <w:t xml:space="preserve"> исполнением настоящего постановления возложить на заместителя главы Сузунского района </w:t>
      </w:r>
      <w:proofErr w:type="spellStart"/>
      <w:r w:rsidRPr="000C3700">
        <w:rPr>
          <w:rFonts w:ascii="Franklin Gothic Book" w:hAnsi="Franklin Gothic Book"/>
          <w:color w:val="000000" w:themeColor="text1"/>
          <w:sz w:val="24"/>
          <w:szCs w:val="24"/>
        </w:rPr>
        <w:t>Пронькина</w:t>
      </w:r>
      <w:proofErr w:type="spellEnd"/>
      <w:r w:rsidRPr="000C3700">
        <w:rPr>
          <w:rFonts w:ascii="Franklin Gothic Book" w:hAnsi="Franklin Gothic Book"/>
          <w:color w:val="000000" w:themeColor="text1"/>
          <w:sz w:val="24"/>
          <w:szCs w:val="24"/>
        </w:rPr>
        <w:t xml:space="preserve"> А. В. </w:t>
      </w:r>
    </w:p>
    <w:p w:rsidR="00DA6CB8" w:rsidRPr="000C3700" w:rsidRDefault="00DA6CB8" w:rsidP="00DA6CB8">
      <w:pPr>
        <w:tabs>
          <w:tab w:val="left" w:pos="567"/>
          <w:tab w:val="left" w:pos="709"/>
        </w:tabs>
        <w:jc w:val="both"/>
        <w:rPr>
          <w:rFonts w:ascii="Franklin Gothic Book" w:hAnsi="Franklin Gothic Book"/>
          <w:color w:val="000000" w:themeColor="text1"/>
        </w:rPr>
      </w:pPr>
    </w:p>
    <w:p w:rsidR="00DA6CB8" w:rsidRPr="000C3700" w:rsidRDefault="00DA6CB8" w:rsidP="00DA6CB8">
      <w:pPr>
        <w:tabs>
          <w:tab w:val="left" w:pos="567"/>
          <w:tab w:val="left" w:pos="709"/>
        </w:tabs>
        <w:jc w:val="both"/>
        <w:rPr>
          <w:rFonts w:ascii="Franklin Gothic Book" w:hAnsi="Franklin Gothic Book"/>
          <w:color w:val="000000" w:themeColor="text1"/>
        </w:rPr>
      </w:pPr>
    </w:p>
    <w:p w:rsidR="00DA6CB8" w:rsidRPr="000C3700" w:rsidRDefault="00DA6CB8" w:rsidP="00DA6CB8">
      <w:pPr>
        <w:tabs>
          <w:tab w:val="left" w:pos="567"/>
          <w:tab w:val="left" w:pos="709"/>
        </w:tabs>
        <w:jc w:val="both"/>
        <w:rPr>
          <w:rFonts w:ascii="Franklin Gothic Book" w:hAnsi="Franklin Gothic Book"/>
          <w:color w:val="000000" w:themeColor="text1"/>
        </w:rPr>
      </w:pPr>
    </w:p>
    <w:p w:rsidR="00DA6CB8" w:rsidRPr="000C3700" w:rsidRDefault="00DA6CB8" w:rsidP="00DA6CB8">
      <w:pPr>
        <w:tabs>
          <w:tab w:val="left" w:pos="567"/>
          <w:tab w:val="left" w:pos="709"/>
        </w:tabs>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 В. Некрасова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jc w:val="center"/>
        <w:rPr>
          <w:rFonts w:ascii="Franklin Gothic Book" w:eastAsiaTheme="minorHAnsi" w:hAnsi="Franklin Gothic Book" w:cstheme="minorBidi"/>
          <w:color w:val="000000" w:themeColor="text1"/>
          <w:lang w:eastAsia="en-US"/>
        </w:rPr>
      </w:pPr>
      <w:r w:rsidRPr="000C3700">
        <w:rPr>
          <w:rFonts w:ascii="Franklin Gothic Book" w:hAnsi="Franklin Gothic Book"/>
          <w:color w:val="000000" w:themeColor="text1"/>
        </w:rPr>
        <w:lastRenderedPageBreak/>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УТВЕРЖДЕН </w:t>
      </w:r>
    </w:p>
    <w:p w:rsidR="00DA6CB8" w:rsidRPr="000C3700" w:rsidRDefault="00DA6CB8" w:rsidP="00DA6CB8">
      <w:pPr>
        <w:jc w:val="right"/>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постановлением администрации</w:t>
      </w:r>
    </w:p>
    <w:p w:rsidR="00DA6CB8" w:rsidRPr="000C3700" w:rsidRDefault="00DA6CB8" w:rsidP="00DA6CB8">
      <w:pPr>
        <w:tabs>
          <w:tab w:val="left" w:pos="7088"/>
        </w:tabs>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w:t>
      </w:r>
      <w:r>
        <w:rPr>
          <w:rFonts w:ascii="Franklin Gothic Book" w:eastAsiaTheme="minorHAnsi" w:hAnsi="Franklin Gothic Book" w:cstheme="minorBidi"/>
          <w:color w:val="000000" w:themeColor="text1"/>
          <w:lang w:eastAsia="en-US"/>
        </w:rPr>
        <w:t xml:space="preserve">                                                                                                          </w:t>
      </w:r>
      <w:r w:rsidRPr="000C3700">
        <w:rPr>
          <w:rFonts w:ascii="Franklin Gothic Book" w:eastAsiaTheme="minorHAnsi" w:hAnsi="Franklin Gothic Book" w:cstheme="minorBidi"/>
          <w:color w:val="000000" w:themeColor="text1"/>
          <w:lang w:eastAsia="en-US"/>
        </w:rPr>
        <w:t xml:space="preserve">    Сузунского района</w:t>
      </w:r>
    </w:p>
    <w:p w:rsidR="00DA6CB8" w:rsidRPr="000C3700" w:rsidRDefault="00DA6CB8" w:rsidP="00DA6CB8">
      <w:pPr>
        <w:tabs>
          <w:tab w:val="left" w:pos="6379"/>
        </w:tabs>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w:t>
      </w:r>
      <w:r>
        <w:rPr>
          <w:rFonts w:ascii="Franklin Gothic Book" w:eastAsiaTheme="minorHAnsi" w:hAnsi="Franklin Gothic Book" w:cstheme="minorBidi"/>
          <w:color w:val="000000" w:themeColor="text1"/>
          <w:lang w:eastAsia="en-US"/>
        </w:rPr>
        <w:t xml:space="preserve">                                                                                                              </w:t>
      </w:r>
      <w:r w:rsidRPr="000C3700">
        <w:rPr>
          <w:rFonts w:ascii="Franklin Gothic Book" w:eastAsiaTheme="minorHAnsi" w:hAnsi="Franklin Gothic Book" w:cstheme="minorBidi"/>
          <w:color w:val="000000" w:themeColor="text1"/>
          <w:lang w:eastAsia="en-US"/>
        </w:rPr>
        <w:t xml:space="preserve">    от 22.07.2019 № 239</w:t>
      </w:r>
    </w:p>
    <w:p w:rsidR="00DA6CB8" w:rsidRPr="000C3700" w:rsidRDefault="00DA6CB8" w:rsidP="00DA6CB8">
      <w:pPr>
        <w:widowControl w:val="0"/>
        <w:autoSpaceDE w:val="0"/>
        <w:autoSpaceDN w:val="0"/>
        <w:adjustRightInd w:val="0"/>
        <w:ind w:firstLine="709"/>
        <w:jc w:val="center"/>
        <w:rPr>
          <w:rFonts w:ascii="Franklin Gothic Book" w:eastAsiaTheme="minorHAnsi" w:hAnsi="Franklin Gothic Book" w:cstheme="minorBidi"/>
          <w:b/>
          <w:color w:val="000000" w:themeColor="text1"/>
          <w:lang w:eastAsia="en-US"/>
        </w:rPr>
      </w:pPr>
    </w:p>
    <w:p w:rsidR="00DA6CB8" w:rsidRPr="000C3700" w:rsidRDefault="00DA6CB8" w:rsidP="00DA6CB8">
      <w:pPr>
        <w:ind w:firstLine="709"/>
        <w:jc w:val="center"/>
        <w:rPr>
          <w:rFonts w:ascii="Franklin Gothic Book" w:eastAsiaTheme="minorHAnsi" w:hAnsi="Franklin Gothic Book" w:cstheme="minorBidi"/>
          <w:b/>
          <w:color w:val="000000" w:themeColor="text1"/>
          <w:lang w:eastAsia="en-US"/>
        </w:rPr>
      </w:pPr>
      <w:r w:rsidRPr="000C3700">
        <w:rPr>
          <w:rFonts w:ascii="Franklin Gothic Book" w:eastAsiaTheme="minorHAnsi" w:hAnsi="Franklin Gothic Book" w:cstheme="minorBidi"/>
          <w:b/>
          <w:color w:val="000000" w:themeColor="text1"/>
          <w:lang w:eastAsia="en-US"/>
        </w:rPr>
        <w:t>АДМИНИСТРАТИВНЫЙ РЕГЛАМЕНТ ПРЕДОСТАВЛЕНИЯ МУНИЦИПАЛЬНОЙ УСЛУГИ ПО ПРИЕМКЕ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w:t>
      </w:r>
    </w:p>
    <w:p w:rsidR="00DA6CB8" w:rsidRPr="000C3700" w:rsidRDefault="00DA6CB8" w:rsidP="00DA6CB8">
      <w:pPr>
        <w:ind w:firstLine="709"/>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b/>
          <w:color w:val="000000" w:themeColor="text1"/>
          <w:lang w:eastAsia="en-US"/>
        </w:rPr>
        <w:t xml:space="preserve">  </w:t>
      </w:r>
    </w:p>
    <w:p w:rsidR="00DA6CB8" w:rsidRPr="000C3700" w:rsidRDefault="00DA6CB8" w:rsidP="00DA6CB8">
      <w:pPr>
        <w:widowControl w:val="0"/>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I. Общие положения</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1.1. Административный регламент предоставления муниципальной услуги по приемке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 </w:t>
      </w:r>
      <w:proofErr w:type="gramStart"/>
      <w:r w:rsidRPr="000C3700">
        <w:rPr>
          <w:rFonts w:ascii="Franklin Gothic Book" w:eastAsiaTheme="minorHAnsi" w:hAnsi="Franklin Gothic Book" w:cstheme="minorBidi"/>
          <w:color w:val="000000" w:themeColor="text1"/>
          <w:lang w:eastAsia="en-US"/>
        </w:rPr>
        <w:t>–А</w:t>
      </w:r>
      <w:proofErr w:type="gramEnd"/>
      <w:r w:rsidRPr="000C3700">
        <w:rPr>
          <w:rFonts w:ascii="Franklin Gothic Book" w:eastAsiaTheme="minorHAnsi" w:hAnsi="Franklin Gothic Book" w:cstheme="minorBidi"/>
          <w:color w:val="000000" w:themeColor="text1"/>
          <w:lang w:eastAsia="en-US"/>
        </w:rPr>
        <w:t xml:space="preserve">дминистративный регламент) разработан на основании </w:t>
      </w:r>
      <w:hyperlink r:id="rId22" w:history="1">
        <w:r w:rsidRPr="000C3700">
          <w:rPr>
            <w:rFonts w:ascii="Franklin Gothic Book" w:eastAsiaTheme="minorHAnsi" w:hAnsi="Franklin Gothic Book" w:cstheme="minorBidi"/>
            <w:color w:val="000000" w:themeColor="text1"/>
            <w:lang w:eastAsia="en-US"/>
          </w:rPr>
          <w:t>Федерального закона от 25.06.2002 № 73-ФЗ «Об объектах культурного наследия (памятниках истории и культуры) народов Российской Федерации»</w:t>
        </w:r>
      </w:hyperlink>
      <w:r w:rsidRPr="000C3700">
        <w:rPr>
          <w:rFonts w:ascii="Franklin Gothic Book" w:eastAsiaTheme="minorHAnsi" w:hAnsi="Franklin Gothic Book" w:cstheme="minorBidi"/>
          <w:color w:val="000000" w:themeColor="text1"/>
          <w:lang w:eastAsia="en-US"/>
        </w:rPr>
        <w:t>.</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1.2. </w:t>
      </w:r>
      <w:proofErr w:type="gramStart"/>
      <w:r w:rsidRPr="000C3700">
        <w:rPr>
          <w:rFonts w:ascii="Franklin Gothic Book" w:eastAsiaTheme="minorHAnsi" w:hAnsi="Franklin Gothic Book" w:cstheme="minorBidi"/>
          <w:color w:val="000000" w:themeColor="text1"/>
          <w:lang w:eastAsia="en-US"/>
        </w:rPr>
        <w:t>Административный регламент устанавливает порядок и стандарт предоставления муниципальной услуги по приемке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 – муниципальная услуга), а также состав, последовательность и сроки выполнения административных процедур, требования к порядку их выполнения, порядок и формы контроля за исполнением административного регламента, досудебный (внесудебный) порядок обжалования решений</w:t>
      </w:r>
      <w:proofErr w:type="gramEnd"/>
      <w:r w:rsidRPr="000C3700">
        <w:rPr>
          <w:rFonts w:ascii="Franklin Gothic Book" w:eastAsiaTheme="minorHAnsi" w:hAnsi="Franklin Gothic Book" w:cstheme="minorBidi"/>
          <w:color w:val="000000" w:themeColor="text1"/>
          <w:lang w:eastAsia="en-US"/>
        </w:rPr>
        <w:t xml:space="preserve"> и действий (бездействия) органа, предоставляющего муниципальную услугу, а также должностных лиц, муниципальных служащих</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1.3. Муниципальная услуга предоставляется физическим и юридическим лицам, заинтересованным в приемке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 – заявитель).</w:t>
      </w:r>
    </w:p>
    <w:p w:rsidR="00DA6CB8" w:rsidRPr="000C3700" w:rsidRDefault="00DA6CB8" w:rsidP="00DA6CB8">
      <w:pPr>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1.4. Основные понятия, используемые в Административном регламенте:</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Объекты культурного наследия -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w:t>
      </w:r>
      <w:proofErr w:type="gramEnd"/>
      <w:r w:rsidRPr="000C3700">
        <w:rPr>
          <w:rFonts w:ascii="Franklin Gothic Book" w:eastAsiaTheme="minorHAnsi" w:hAnsi="Franklin Gothic Book" w:cstheme="minorBidi"/>
          <w:color w:val="000000" w:themeColor="text1"/>
          <w:lang w:eastAsia="en-US"/>
        </w:rPr>
        <w:t xml:space="preserve"> свидетельством эпох и цивилизаций, подлинными источниками информации о зарождении и развитии культуры.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Сохранение объекта культурного наследия - меры, направленные на обеспечение физической сохранности и сохранение историко-культурной ценности объекта культурного наследия, предусматривающие консервацию, ремонт, реставрацию, приспособление объекта культурного наследия для современного использования и включающие в себя научно-исследовательские, изыскательские, проектные и производственные работы, научное руководство проведением работ по сохранению объекта культурного наследия, технический и авторский надзор за проведением этих работ.</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Проектная документация - проектная документация на проведение работ по сохранению объекта культурного наследия в составе материалов и разделов, перечень которых устанавливается заданием на проведение работ по сохранению объекта культурного наследия, выданным соответствующим органом охраны объектов культурного наследия, выполненная юридическим лицом и (или) индивидуальным предпринимателем, имеющим лицензию на осуществление деятельности по сохранению объектов культурного наследия юридического лица или индивидуального предпринимателя, привлеченного к</w:t>
      </w:r>
      <w:proofErr w:type="gramEnd"/>
      <w:r w:rsidRPr="000C3700">
        <w:rPr>
          <w:rFonts w:ascii="Franklin Gothic Book" w:eastAsiaTheme="minorHAnsi" w:hAnsi="Franklin Gothic Book" w:cstheme="minorBidi"/>
          <w:color w:val="000000" w:themeColor="text1"/>
          <w:lang w:eastAsia="en-US"/>
        </w:rPr>
        <w:t xml:space="preserve"> разработке проектной документации на проведение работ по сохранению объекта культурного наследия.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lastRenderedPageBreak/>
        <w:t>Лицензия - лицензия на осуществление деятельности по сохранению объектов культурного наследия юридического лица или индивидуального предпринимателя, привлеченного к разработке проектной документации на проведение работ по сохранению объекта культурного наследия.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widowControl w:val="0"/>
        <w:autoSpaceDE w:val="0"/>
        <w:autoSpaceDN w:val="0"/>
        <w:adjustRightInd w:val="0"/>
        <w:jc w:val="center"/>
        <w:outlineLvl w:val="1"/>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II. Стандарт предоставления муниципальной услуги</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 Наименование муниципальной услуги: приемка работ по сохранению объекта культурного наследия (памятника истории и культуры) народов Российской Федерации местного значения, выявленного объекта культурного наследия (далее – объект культурного наследия).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 Муниципальная услуга предоставляется администрацией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Запрещено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w:t>
      </w:r>
    </w:p>
    <w:p w:rsidR="00DA6CB8" w:rsidRPr="000C3700" w:rsidRDefault="00DA6CB8" w:rsidP="00DA6CB8">
      <w:pPr>
        <w:widowControl w:val="0"/>
        <w:autoSpaceDE w:val="0"/>
        <w:autoSpaceDN w:val="0"/>
        <w:adjustRightInd w:val="0"/>
        <w:ind w:firstLine="709"/>
        <w:jc w:val="both"/>
        <w:outlineLvl w:val="0"/>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2.3. Результатом предоставления муниципальной услуги является:</w:t>
      </w:r>
    </w:p>
    <w:p w:rsidR="00DA6CB8" w:rsidRPr="000C3700" w:rsidRDefault="00DA6CB8" w:rsidP="00DA6CB8">
      <w:pPr>
        <w:widowControl w:val="0"/>
        <w:autoSpaceDE w:val="0"/>
        <w:autoSpaceDN w:val="0"/>
        <w:adjustRightInd w:val="0"/>
        <w:ind w:firstLine="709"/>
        <w:jc w:val="both"/>
        <w:outlineLvl w:val="0"/>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xml:space="preserve">1) оформление акта приемки выполненных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(далее - Акт) по форме согласно приложению № 1 к </w:t>
      </w:r>
      <w:hyperlink r:id="rId23" w:history="1">
        <w:r w:rsidRPr="000C3700">
          <w:rPr>
            <w:rFonts w:ascii="Franklin Gothic Book" w:eastAsiaTheme="minorHAnsi" w:hAnsi="Franklin Gothic Book" w:cstheme="minorBidi"/>
            <w:color w:val="000000" w:themeColor="text1"/>
            <w:lang w:eastAsia="en-US"/>
          </w:rPr>
          <w:t>приказу Министерства культуры Российской Федерации от 25.06.2015 № 1840 «Об утверждении состава и Порядка утверждения отчетной документации о выполнении работ по сохранению объекта культурного наследия, включенного в</w:t>
        </w:r>
        <w:proofErr w:type="gramEnd"/>
        <w:r w:rsidRPr="000C3700">
          <w:rPr>
            <w:rFonts w:ascii="Franklin Gothic Book" w:eastAsiaTheme="minorHAnsi" w:hAnsi="Franklin Gothic Book" w:cstheme="minorBidi"/>
            <w:color w:val="000000" w:themeColor="text1"/>
            <w:lang w:eastAsia="en-US"/>
          </w:rPr>
          <w:t xml:space="preserve">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 Порядка приемки работ по сохранению объекта культурного наследия и подготовки акта </w:t>
        </w:r>
        <w:proofErr w:type="gramStart"/>
        <w:r w:rsidRPr="000C3700">
          <w:rPr>
            <w:rFonts w:ascii="Franklin Gothic Book" w:eastAsiaTheme="minorHAnsi" w:hAnsi="Franklin Gothic Book" w:cstheme="minorBidi"/>
            <w:color w:val="000000" w:themeColor="text1"/>
            <w:lang w:eastAsia="en-US"/>
          </w:rPr>
          <w:t>приемки</w:t>
        </w:r>
        <w:proofErr w:type="gramEnd"/>
        <w:r w:rsidRPr="000C3700">
          <w:rPr>
            <w:rFonts w:ascii="Franklin Gothic Book" w:eastAsiaTheme="minorHAnsi" w:hAnsi="Franklin Gothic Book" w:cstheme="minorBidi"/>
            <w:color w:val="000000" w:themeColor="text1"/>
            <w:lang w:eastAsia="en-US"/>
          </w:rPr>
          <w:t xml:space="preserve"> выполненных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 и его формы»</w:t>
        </w:r>
      </w:hyperlink>
      <w:r w:rsidRPr="000C3700">
        <w:rPr>
          <w:rFonts w:ascii="Franklin Gothic Book" w:eastAsiaTheme="minorHAnsi" w:hAnsi="Franklin Gothic Book" w:cstheme="minorBidi"/>
          <w:color w:val="000000" w:themeColor="text1"/>
          <w:lang w:eastAsia="en-US"/>
        </w:rPr>
        <w:t xml:space="preserve"> (далее - </w:t>
      </w:r>
      <w:hyperlink r:id="rId24" w:history="1">
        <w:r w:rsidRPr="000C3700">
          <w:rPr>
            <w:rFonts w:ascii="Franklin Gothic Book" w:eastAsiaTheme="minorHAnsi" w:hAnsi="Franklin Gothic Book" w:cstheme="minorBidi"/>
            <w:color w:val="000000" w:themeColor="text1"/>
            <w:lang w:eastAsia="en-US"/>
          </w:rPr>
          <w:t>приказ Министерства культуры Российской Федерации от 25.06.2015 № 1840</w:t>
        </w:r>
      </w:hyperlink>
      <w:r w:rsidRPr="000C3700">
        <w:rPr>
          <w:rFonts w:ascii="Franklin Gothic Book" w:eastAsiaTheme="minorHAnsi" w:hAnsi="Franklin Gothic Book" w:cstheme="minorBidi"/>
          <w:color w:val="000000" w:themeColor="text1"/>
          <w:lang w:eastAsia="en-US"/>
        </w:rPr>
        <w:t>);</w:t>
      </w:r>
    </w:p>
    <w:p w:rsidR="00DA6CB8" w:rsidRPr="000C3700" w:rsidRDefault="00DA6CB8" w:rsidP="00DA6CB8">
      <w:pPr>
        <w:jc w:val="both"/>
        <w:textAlignment w:val="baseline"/>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w:t>
      </w:r>
      <w:r w:rsidRPr="000C3700">
        <w:rPr>
          <w:rFonts w:ascii="Franklin Gothic Book" w:eastAsiaTheme="minorHAnsi" w:hAnsi="Franklin Gothic Book" w:cstheme="minorBidi"/>
          <w:color w:val="000000" w:themeColor="text1"/>
          <w:lang w:eastAsia="en-US"/>
        </w:rPr>
        <w:tab/>
        <w:t xml:space="preserve">2) составление заключения об отказе в приемке работ по сохранению объекта культурного наследия (далее - Заключение) по рекомендуемому образцу согласно приложению № 1 к </w:t>
      </w:r>
      <w:hyperlink r:id="rId25" w:history="1">
        <w:r w:rsidRPr="000C3700">
          <w:rPr>
            <w:rFonts w:ascii="Franklin Gothic Book" w:eastAsiaTheme="minorHAnsi" w:hAnsi="Franklin Gothic Book" w:cstheme="minorBidi"/>
            <w:color w:val="000000" w:themeColor="text1"/>
            <w:lang w:eastAsia="en-US"/>
          </w:rPr>
          <w:t xml:space="preserve">Порядку приемки работ по сохранению объекта культурного наследия и подготовки акта </w:t>
        </w:r>
        <w:proofErr w:type="gramStart"/>
        <w:r w:rsidRPr="000C3700">
          <w:rPr>
            <w:rFonts w:ascii="Franklin Gothic Book" w:eastAsiaTheme="minorHAnsi" w:hAnsi="Franklin Gothic Book" w:cstheme="minorBidi"/>
            <w:color w:val="000000" w:themeColor="text1"/>
            <w:lang w:eastAsia="en-US"/>
          </w:rPr>
          <w:t>приемки</w:t>
        </w:r>
        <w:proofErr w:type="gramEnd"/>
        <w:r w:rsidRPr="000C3700">
          <w:rPr>
            <w:rFonts w:ascii="Franklin Gothic Book" w:eastAsiaTheme="minorHAnsi" w:hAnsi="Franklin Gothic Book" w:cstheme="minorBidi"/>
            <w:color w:val="000000" w:themeColor="text1"/>
            <w:lang w:eastAsia="en-US"/>
          </w:rPr>
          <w:t xml:space="preserve"> выполненных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w:t>
        </w:r>
      </w:hyperlink>
      <w:r w:rsidRPr="000C3700">
        <w:rPr>
          <w:rFonts w:ascii="Franklin Gothic Book" w:eastAsiaTheme="minorHAnsi" w:hAnsi="Franklin Gothic Book" w:cstheme="minorBidi"/>
          <w:color w:val="000000" w:themeColor="text1"/>
          <w:lang w:eastAsia="en-US"/>
        </w:rPr>
        <w:t xml:space="preserve">, </w:t>
      </w:r>
      <w:proofErr w:type="gramStart"/>
      <w:r w:rsidRPr="000C3700">
        <w:rPr>
          <w:rFonts w:ascii="Franklin Gothic Book" w:eastAsiaTheme="minorHAnsi" w:hAnsi="Franklin Gothic Book" w:cstheme="minorBidi"/>
          <w:color w:val="000000" w:themeColor="text1"/>
          <w:lang w:eastAsia="en-US"/>
        </w:rPr>
        <w:t>утвержденному</w:t>
      </w:r>
      <w:proofErr w:type="gramEnd"/>
      <w:r w:rsidRPr="000C3700">
        <w:rPr>
          <w:rFonts w:ascii="Franklin Gothic Book" w:eastAsiaTheme="minorHAnsi" w:hAnsi="Franklin Gothic Book" w:cstheme="minorBidi"/>
          <w:color w:val="000000" w:themeColor="text1"/>
          <w:lang w:eastAsia="en-US"/>
        </w:rPr>
        <w:t xml:space="preserve"> </w:t>
      </w:r>
      <w:hyperlink r:id="rId26" w:history="1">
        <w:r w:rsidRPr="000C3700">
          <w:rPr>
            <w:rFonts w:ascii="Franklin Gothic Book" w:eastAsiaTheme="minorHAnsi" w:hAnsi="Franklin Gothic Book" w:cstheme="minorBidi"/>
            <w:color w:val="000000" w:themeColor="text1"/>
            <w:lang w:eastAsia="en-US"/>
          </w:rPr>
          <w:t>приказом Министерства культуры Российской Федерации от 25.06.2015 № 1840</w:t>
        </w:r>
      </w:hyperlink>
      <w:r w:rsidRPr="000C3700">
        <w:rPr>
          <w:rFonts w:ascii="Franklin Gothic Book" w:eastAsiaTheme="minorHAnsi" w:hAnsi="Franklin Gothic Book" w:cstheme="minorBidi"/>
          <w:color w:val="000000" w:themeColor="text1"/>
          <w:lang w:eastAsia="en-US"/>
        </w:rPr>
        <w:t>, с мотивированным обоснованием причин принятого решения, которое подписывается уполномоченным органом.</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2.4. Информирование о предоставлении муниципальной услуги осуществляется управлением архитектуры, строительства, транспорта и жилищно–коммунального хозяйства администрации Сузунского района.</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Место нахождения: 633623, Новосибирская область, </w:t>
      </w:r>
      <w:proofErr w:type="spellStart"/>
      <w:r w:rsidRPr="000C3700">
        <w:rPr>
          <w:rFonts w:ascii="Franklin Gothic Book" w:eastAsiaTheme="minorHAnsi" w:hAnsi="Franklin Gothic Book" w:cstheme="minorBidi"/>
          <w:color w:val="000000" w:themeColor="text1"/>
          <w:lang w:eastAsia="en-US"/>
        </w:rPr>
        <w:t>р.п</w:t>
      </w:r>
      <w:proofErr w:type="spellEnd"/>
      <w:r w:rsidRPr="000C3700">
        <w:rPr>
          <w:rFonts w:ascii="Franklin Gothic Book" w:eastAsiaTheme="minorHAnsi" w:hAnsi="Franklin Gothic Book" w:cstheme="minorBidi"/>
          <w:color w:val="000000" w:themeColor="text1"/>
          <w:lang w:eastAsia="en-US"/>
        </w:rPr>
        <w:t>. Сузун, ул. Ленина, 51, телефон: 8 (383) 227-43, 8 (383) 225-50 приемная администрации Сузунского района</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График работы:</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понедельник - четверг: с 8.00 до 17.15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пятница: с 8.00 до 16.00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перерыв на обед: с 13.00 до 14.00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выходные дни: суббота, воскресенье.</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График приема заявлений о приемке проектной документации на проведение работ по сохранению объекта культурного наследия:</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понедельник - четверг: с 8.00 до 17.15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пятница: с 8.00 до 16.00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перерыв на обед: с 13.00 до 14.00 час</w:t>
      </w:r>
      <w:proofErr w:type="gramStart"/>
      <w:r w:rsidRPr="000C3700">
        <w:rPr>
          <w:rFonts w:ascii="Franklin Gothic Book" w:eastAsiaTheme="minorHAnsi" w:hAnsi="Franklin Gothic Book" w:cstheme="minorBidi"/>
          <w:color w:val="000000" w:themeColor="text1"/>
          <w:lang w:eastAsia="en-US"/>
        </w:rPr>
        <w:t>.;</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выходные дни: суббота, воскресенье.</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Адрес электронной почты: adm@suzunadm.ru </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lastRenderedPageBreak/>
        <w:t xml:space="preserve">Адрес официального сайта: </w:t>
      </w:r>
      <w:hyperlink r:id="rId27" w:history="1">
        <w:r w:rsidRPr="000C3700">
          <w:rPr>
            <w:rFonts w:ascii="Franklin Gothic Book" w:eastAsiaTheme="minorHAnsi" w:hAnsi="Franklin Gothic Book" w:cstheme="minorBidi"/>
            <w:color w:val="000000" w:themeColor="text1"/>
            <w:lang w:eastAsia="en-US"/>
          </w:rPr>
          <w:t>http://suzun.nso.ru</w:t>
        </w:r>
      </w:hyperlink>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Сведения о месте нахождения, номерах справочных телефонов, адресах электронной почты администрации Сузунского района размещаются на официальном сайте администрации Сузунского района, ЕПГУ и в государственном автономном учреждении Новосибирской области «Многофункциональный центр организации предоставления государственных и муниципальных услуг Новосибирской области» (далее – ГАУ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2.5. Срок предоставления муниципальной услуги, в том числе с учетом необходимости обращения в органы и организации, участвующие в предоставлении муниципальной услуги, составляет не более 30 рабочих дней со дня регистрации заявления и документов, включая день их регистрации в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 случае выбора заявителем способа получения результата предоставления муниципальной услуги в администрации Сузунского района «лично» срок выдачи результата предоставления государственной услуги составляет не более 14 календарных дней со дня истечения срока предоставления государственной услуги, указанного в абзаце первом настоящего пункта, в том числе:</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выдачи на руки заявителю – не более 10 календарных дней со дня истечения срока предоставления государственной услуги, указанного в абзаце первом настоящего пункта;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направления почтовым отправлением заявителю в случае неявки заявителя за получением решения лично –  не более 4 календарных дней со дня истечения срока выдачи на руки заявителю.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 случае выбора заявителем способа получения результата предоставления государственной услуги «по почте» срок направления результата предоставления государственной услуги составляет не более 4 рабочих дней со дня истечения срока предоставления государственной услуги, указанного в абзаце первом настоящего пункта.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2.6. Предоставление муниципальной услуги осуществляется в соответствии </w:t>
      </w:r>
      <w:proofErr w:type="gramStart"/>
      <w:r w:rsidRPr="000C3700">
        <w:rPr>
          <w:rFonts w:ascii="Franklin Gothic Book" w:eastAsiaTheme="minorHAnsi" w:hAnsi="Franklin Gothic Book" w:cstheme="minorBidi"/>
          <w:color w:val="000000" w:themeColor="text1"/>
          <w:lang w:eastAsia="en-US"/>
        </w:rPr>
        <w:t>с</w:t>
      </w:r>
      <w:proofErr w:type="gramEnd"/>
      <w:r w:rsidRPr="000C3700">
        <w:rPr>
          <w:rFonts w:ascii="Franklin Gothic Book" w:eastAsiaTheme="minorHAnsi" w:hAnsi="Franklin Gothic Book" w:cstheme="minorBidi"/>
          <w:color w:val="000000" w:themeColor="text1"/>
          <w:lang w:eastAsia="en-US"/>
        </w:rPr>
        <w:t>:</w:t>
      </w:r>
    </w:p>
    <w:p w:rsidR="00DA6CB8" w:rsidRPr="000C3700" w:rsidRDefault="00DA6CB8" w:rsidP="00DA6CB8">
      <w:pPr>
        <w:autoSpaceDE w:val="0"/>
        <w:autoSpaceDN w:val="0"/>
        <w:adjustRightInd w:val="0"/>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Федеральным законом от 25.06.2002 № 73-ФЗ «Об объектах культурного наследия (памятниках истории и культуры) народов Российской Федерации» («Российская газета», № 116-117, 29.06.2002; (Собрание законодательства Российской Федерации, 2002, № 26, ст. 2519; 2003, № 9, ст. 805; 2004, № 35, ст. 3607; 2005, № 23, ст. 2203; 2006,  № 1, ст. 10; № 52, ст. 5498; 2007, № 1, ст. 21;</w:t>
      </w:r>
      <w:proofErr w:type="gramEnd"/>
      <w:r w:rsidRPr="000C3700">
        <w:rPr>
          <w:rFonts w:ascii="Franklin Gothic Book" w:eastAsiaTheme="minorHAnsi" w:hAnsi="Franklin Gothic Book" w:cstheme="minorBidi"/>
          <w:color w:val="000000" w:themeColor="text1"/>
          <w:lang w:eastAsia="en-US"/>
        </w:rPr>
        <w:t xml:space="preserve"> № </w:t>
      </w:r>
      <w:proofErr w:type="gramStart"/>
      <w:r w:rsidRPr="000C3700">
        <w:rPr>
          <w:rFonts w:ascii="Franklin Gothic Book" w:eastAsiaTheme="minorHAnsi" w:hAnsi="Franklin Gothic Book" w:cstheme="minorBidi"/>
          <w:color w:val="000000" w:themeColor="text1"/>
          <w:lang w:eastAsia="en-US"/>
        </w:rPr>
        <w:t>27, ст. 3213; № 43, ст. 5084;    № 46, ст. 5554; 2008, № 20, ст. 2251; № 29, ст. 3418; № 30, ст. 3616; 2009, № 31, ст. 6150; 2010, № 43, ст. 5450; № 49, ст. 6424; № 51, ст. 6810; 2011, № 30, ст. 4563; № 45, ст. 6331; № 47, ст. 6606; № 49, ст. 7015, 7026; 2012, № 31, ст. 4322;</w:t>
      </w:r>
      <w:proofErr w:type="gramEnd"/>
      <w:r w:rsidRPr="000C3700">
        <w:rPr>
          <w:rFonts w:ascii="Franklin Gothic Book" w:eastAsiaTheme="minorHAnsi" w:hAnsi="Franklin Gothic Book" w:cstheme="minorBidi"/>
          <w:color w:val="000000" w:themeColor="text1"/>
          <w:lang w:eastAsia="en-US"/>
        </w:rPr>
        <w:t xml:space="preserve"> № </w:t>
      </w:r>
      <w:proofErr w:type="gramStart"/>
      <w:r w:rsidRPr="000C3700">
        <w:rPr>
          <w:rFonts w:ascii="Franklin Gothic Book" w:eastAsiaTheme="minorHAnsi" w:hAnsi="Franklin Gothic Book" w:cstheme="minorBidi"/>
          <w:color w:val="000000" w:themeColor="text1"/>
          <w:lang w:eastAsia="en-US"/>
        </w:rPr>
        <w:t>47, ст. 6390; № 50, ст. 6960; 2013, № 17, ст. 2030; № 19, ст. 2331;  № 30, ст. 4078; 2014, № 43, ст. 5799; № 49, ст. 6928; 2015, № 10, ст. 1420; № 29, ст. 4359; № 51, ст. 7237; 2016, № 1, ст. 28, 79; № 11, ст. 1494; № 15, ст. 2057, «Официальный интернет-портал правовой информации» (www.pravo.gov.ru) 07.03.2017);</w:t>
      </w:r>
      <w:proofErr w:type="gramEnd"/>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Федеральным законом от 27.07.2010 № 210-ФЗ «Об организации предоставления государственных и муниципальных услуг» (далее - Закон № 210-ФЗ) (Собрание законодательства Российской Федерации, 2010, № 31, ст. 4179; 2011, № 15, ст. 2038; № 27, ст. 3873, ст. 3880; № 29, ст. 4291; № 30 (ч. 1), ст. 4587; № 49 (ч. 5), ст. 7061; 2012, № 31, ст. 4322;</w:t>
      </w:r>
      <w:proofErr w:type="gramEnd"/>
      <w:r w:rsidRPr="000C3700">
        <w:rPr>
          <w:rFonts w:ascii="Franklin Gothic Book" w:eastAsiaTheme="minorHAnsi" w:hAnsi="Franklin Gothic Book" w:cstheme="minorBidi"/>
          <w:color w:val="000000" w:themeColor="text1"/>
          <w:lang w:eastAsia="en-US"/>
        </w:rPr>
        <w:t xml:space="preserve"> </w:t>
      </w:r>
      <w:proofErr w:type="gramStart"/>
      <w:r w:rsidRPr="000C3700">
        <w:rPr>
          <w:rFonts w:ascii="Franklin Gothic Book" w:eastAsiaTheme="minorHAnsi" w:hAnsi="Franklin Gothic Book" w:cstheme="minorBidi"/>
          <w:color w:val="000000" w:themeColor="text1"/>
          <w:lang w:eastAsia="en-US"/>
        </w:rPr>
        <w:t>2013, № 14, ст. 1651, № 27, ст. 3477, ст. 3480, № 30 (Часть I), ст. 4084; 2014, № 26 (часть I) ст. 3366, № 30 (часть I) ст. 4264, № 49 (часть VI) ст. 6928, № 1 (часть I) ст. 67, № 1 (часть I) ст. 72; 2015, № 29 (часть I) ст. 4342, № 29 (часть I) ст. 4376;</w:t>
      </w:r>
      <w:proofErr w:type="gramEnd"/>
      <w:r w:rsidRPr="000C3700">
        <w:rPr>
          <w:rFonts w:ascii="Franklin Gothic Book" w:eastAsiaTheme="minorHAnsi" w:hAnsi="Franklin Gothic Book" w:cstheme="minorBidi"/>
          <w:color w:val="000000" w:themeColor="text1"/>
          <w:lang w:eastAsia="en-US"/>
        </w:rPr>
        <w:t xml:space="preserve"> 2016, № 7 ст. 916, № 27 (часть II) ст. 4293, № 1 (часть I) ст. 72);</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Федеральным законом от 02.05.2006 № 59-ФЗ «О порядке рассмотрения обращений граждан Российской Федерации» (Собрание законодательства Российской Федерации, 2006, № 19, ст. 2060; 2010, № 27, ст. 3410; № 31, ст. 4196; 2012, № 31, ст. 4470; 2013, № 19, ст. 2307; № 27, ст. 3474; 2014, № 48, ст. 6638; 2015, № 45, ст. 6206);</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Федеральным законом от 06.04.2011 № 63-ФЗ «Об электронной подписи» (далее - Закон № 63-ФЗ) (Собрание законодательства Российской Федерации, 2011, № 15, ст. 2036; № 27, ст. 3880; 2012, № 29, ст. 3988; 2013, № 14, ст. 1668, № 27, ст. 3463, ст. 3477; 2014, № 11 ст. 1098, N 26 (часть I) ст. 3390; 2015, № 1 (часть I) ст. 65;</w:t>
      </w:r>
      <w:proofErr w:type="gramEnd"/>
      <w:r w:rsidRPr="000C3700">
        <w:rPr>
          <w:rFonts w:ascii="Franklin Gothic Book" w:eastAsiaTheme="minorHAnsi" w:hAnsi="Franklin Gothic Book" w:cstheme="minorBidi"/>
          <w:color w:val="000000" w:themeColor="text1"/>
          <w:lang w:eastAsia="en-US"/>
        </w:rPr>
        <w:t xml:space="preserve"> 2016, № 26 (часть I) ст. 3889);</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Постановлением Правительства Российской Федерации от 15.07.2009  № 569 «Об утверждении Положения о государственной историко-культурной экспертизе» (Собрание законодательства Российской Федерации, 2009, № 30, ст. 3812; 2011, № 22, ст. 3173; 2012, </w:t>
      </w:r>
      <w:r w:rsidRPr="000C3700">
        <w:rPr>
          <w:rFonts w:ascii="Franklin Gothic Book" w:eastAsiaTheme="minorHAnsi" w:hAnsi="Franklin Gothic Book" w:cstheme="minorBidi"/>
          <w:color w:val="000000" w:themeColor="text1"/>
          <w:lang w:eastAsia="en-US"/>
        </w:rPr>
        <w:lastRenderedPageBreak/>
        <w:t>№ 37, ст. 5000; 2015, № 25 ст. 3653; 2016, № 51 ст. 7407);</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Постановлением Правительства Российской Федерации от 24.10.2011 № 861 «О федеральных государственных информационных системах, обеспечивающих предоставление в электронной форме государственных и муниципальных услуг (осуществление функций)» (Собрание законодательства Российской Федерации, 2011, № 44, ст. 6274; № 49 (ч. 5), ст. 7284; 2013, № 45 ст. 5807; 2014, № 50 ст. 7113, № 1 (часть II) ст. 283; 2015, № 8 ст. 1175);</w:t>
      </w:r>
      <w:proofErr w:type="gramEnd"/>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Постановлением Правительства Российской Федерации от 07.07.2011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 (Собрание законодательства Российской Федерации, 2011, № 29, ст. 4479);</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 (Собрание законодательства Российской Федерации, 2012, № 27, ст. 3744; 2013, № 45 ст. 5807);</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Приказом Министерства культуры Российской Федерации от 05.06.2015 № 1749 «Об утверждении порядка подготовки и согласования проектной документации на проведение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или выявленного объекта культурного наследия» (Бюллетень нормативных актов федеральных органов исполнительной власти, 2015, № 51, официальный интернет-портал правовой информации pravo.gov.ru</w:t>
      </w:r>
      <w:proofErr w:type="gramEnd"/>
      <w:r w:rsidRPr="000C3700">
        <w:rPr>
          <w:rFonts w:ascii="Franklin Gothic Book" w:eastAsiaTheme="minorHAnsi" w:hAnsi="Franklin Gothic Book" w:cstheme="minorBidi"/>
          <w:color w:val="000000" w:themeColor="text1"/>
          <w:lang w:eastAsia="en-US"/>
        </w:rPr>
        <w:t>, 02.08.2016);</w:t>
      </w:r>
    </w:p>
    <w:p w:rsidR="00DA6CB8" w:rsidRPr="000C3700" w:rsidRDefault="00DA6CB8" w:rsidP="00DA6CB8">
      <w:pPr>
        <w:widowControl w:val="0"/>
        <w:suppressAutoHyphens/>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Законом Новосибирской области от 25.12.2006 № 79-ОЗ «Об объектах культурного наследия (памятниках истории и культуры) народов Российской Федерации, расположенных на территории Новосибирской области» («Ведомости Новосибирского областного Совета депутатов» № 1, 05.01.2007; № 28, 15.06.2007;  № 62, 21.12.2007; № 18, 04.04.2008; № 65, 12.12.2008; №18, 10.04.2009; «Советская Сибирь» № 192, 13.10.2009; № 34, 15.07.2011; № 186, 05.10.2012, № 64, 9.04.2014, http://www.pravo.gov.ru 02.07.2015, http://www.pravo.gov.ru 28.12.2016);</w:t>
      </w:r>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Постановлением Правительства Новосибирской области от 18.10.2010 № 176-п «Об утверждении Порядка разработки и утверждения областными исполнительными органами государственной власти Новосибирской области административных регламентов предоставления государственных услуг» («Советская Сибирь» от 02.11.2010 № 213; внесены изменения следующими документами:</w:t>
      </w:r>
      <w:proofErr w:type="gramEnd"/>
      <w:r w:rsidRPr="000C3700">
        <w:rPr>
          <w:rFonts w:ascii="Franklin Gothic Book" w:eastAsiaTheme="minorHAnsi" w:hAnsi="Franklin Gothic Book" w:cstheme="minorBidi"/>
          <w:color w:val="000000" w:themeColor="text1"/>
          <w:lang w:eastAsia="en-US"/>
        </w:rPr>
        <w:t xml:space="preserve"> </w:t>
      </w:r>
      <w:proofErr w:type="gramStart"/>
      <w:r w:rsidRPr="000C3700">
        <w:rPr>
          <w:rFonts w:ascii="Franklin Gothic Book" w:eastAsiaTheme="minorHAnsi" w:hAnsi="Franklin Gothic Book" w:cstheme="minorBidi"/>
          <w:color w:val="000000" w:themeColor="text1"/>
          <w:lang w:eastAsia="en-US"/>
        </w:rPr>
        <w:t>Постановлением Правительства Новосибирской области от 13.12.2011 № 543-п; Постановлением Правительства Новосибирской области от 20.02.2012 № 97-п; Постановлением Правительства Новосибирской области от 26.09.2012  № 446-п; Постановлением Правительства Новосибирской области от 06.04.2015 № 130-п; Постановлением Правительства Новосибирской области от 21.06.2016 № 176-п);</w:t>
      </w:r>
      <w:proofErr w:type="gramEnd"/>
    </w:p>
    <w:p w:rsidR="00DA6CB8" w:rsidRPr="000C3700" w:rsidRDefault="00DA6CB8" w:rsidP="00DA6CB8">
      <w:pPr>
        <w:widowControl w:val="0"/>
        <w:suppressAutoHyphens/>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Распоряжением Правительства Новосибирской области от 30.09.2011  № 458-рп «Об утверждении порядка направления запроса и подготовки ответа на запрос документов и информации, необходимых для предоставления государственных и муниципальных услуг, получаемых в рамках информационного взаимодействия исполнительными органами государственной власти Новосибирской области, органами местного самоуправления, территориальными государственными внебюджетными фондами и подведомственными этим органам организациями, участвующими в  предоставлении государственных и муниципальных услуг» (www.adm.nso</w:t>
      </w:r>
      <w:proofErr w:type="gramEnd"/>
      <w:r w:rsidRPr="000C3700">
        <w:rPr>
          <w:rFonts w:ascii="Franklin Gothic Book" w:eastAsiaTheme="minorHAnsi" w:hAnsi="Franklin Gothic Book" w:cstheme="minorBidi"/>
          <w:color w:val="000000" w:themeColor="text1"/>
          <w:lang w:eastAsia="en-US"/>
        </w:rPr>
        <w:t>.</w:t>
      </w:r>
      <w:proofErr w:type="gramStart"/>
      <w:r w:rsidRPr="000C3700">
        <w:rPr>
          <w:rFonts w:ascii="Franklin Gothic Book" w:eastAsiaTheme="minorHAnsi" w:hAnsi="Franklin Gothic Book" w:cstheme="minorBidi"/>
          <w:color w:val="000000" w:themeColor="text1"/>
          <w:lang w:eastAsia="en-US"/>
        </w:rPr>
        <w:t>ru от 29.09.2011).</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Градостроительным </w:t>
      </w:r>
      <w:hyperlink r:id="rId28" w:history="1">
        <w:r w:rsidRPr="000C3700">
          <w:rPr>
            <w:rFonts w:ascii="Franklin Gothic Book" w:eastAsiaTheme="minorHAnsi" w:hAnsi="Franklin Gothic Book" w:cstheme="minorBidi"/>
            <w:color w:val="000000" w:themeColor="text1"/>
            <w:lang w:eastAsia="en-US"/>
          </w:rPr>
          <w:t>кодексом</w:t>
        </w:r>
      </w:hyperlink>
      <w:r w:rsidRPr="000C3700">
        <w:rPr>
          <w:rFonts w:ascii="Franklin Gothic Book" w:eastAsiaTheme="minorHAnsi" w:hAnsi="Franklin Gothic Book" w:cstheme="minorBidi"/>
          <w:color w:val="000000" w:themeColor="text1"/>
          <w:lang w:eastAsia="en-US"/>
        </w:rPr>
        <w:t xml:space="preserve"> Российской Федерации («Российская газета», 2004, № 290);</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Федеральным </w:t>
      </w:r>
      <w:hyperlink r:id="rId29" w:history="1">
        <w:r w:rsidRPr="000C3700">
          <w:rPr>
            <w:rFonts w:ascii="Franklin Gothic Book" w:eastAsiaTheme="minorHAnsi" w:hAnsi="Franklin Gothic Book" w:cstheme="minorBidi"/>
            <w:color w:val="000000" w:themeColor="text1"/>
            <w:lang w:eastAsia="en-US"/>
          </w:rPr>
          <w:t>законом</w:t>
        </w:r>
      </w:hyperlink>
      <w:r w:rsidRPr="000C3700">
        <w:rPr>
          <w:rFonts w:ascii="Franklin Gothic Book" w:eastAsiaTheme="minorHAnsi" w:hAnsi="Franklin Gothic Book" w:cstheme="minorBidi"/>
          <w:color w:val="000000" w:themeColor="text1"/>
          <w:lang w:eastAsia="en-US"/>
        </w:rPr>
        <w:t xml:space="preserve"> от 06.10.2003 № 131-ФЗ «Об общих принципах организации местного самоуправления в Российской Федерации» («Российская газета», 2003, № 202);</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Федеральным </w:t>
      </w:r>
      <w:hyperlink r:id="rId30" w:history="1">
        <w:r w:rsidRPr="000C3700">
          <w:rPr>
            <w:rFonts w:ascii="Franklin Gothic Book" w:eastAsiaTheme="minorHAnsi" w:hAnsi="Franklin Gothic Book" w:cstheme="minorBidi"/>
            <w:color w:val="000000" w:themeColor="text1"/>
            <w:lang w:eastAsia="en-US"/>
          </w:rPr>
          <w:t>законом</w:t>
        </w:r>
      </w:hyperlink>
      <w:r w:rsidRPr="000C3700">
        <w:rPr>
          <w:rFonts w:ascii="Franklin Gothic Book" w:eastAsiaTheme="minorHAnsi" w:hAnsi="Franklin Gothic Book" w:cstheme="minorBidi"/>
          <w:color w:val="000000" w:themeColor="text1"/>
          <w:lang w:eastAsia="en-US"/>
        </w:rPr>
        <w:t xml:space="preserve"> от 22.07.2008 № 123-ФЗ «Технический регламент о требованиях пожарной безопасности» («Собрание законодательства Российской Федерации», 2008, № 30, часть 1);</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Федеральным </w:t>
      </w:r>
      <w:hyperlink r:id="rId31" w:history="1">
        <w:r w:rsidRPr="000C3700">
          <w:rPr>
            <w:rFonts w:ascii="Franklin Gothic Book" w:eastAsiaTheme="minorHAnsi" w:hAnsi="Franklin Gothic Book" w:cstheme="minorBidi"/>
            <w:color w:val="000000" w:themeColor="text1"/>
            <w:lang w:eastAsia="en-US"/>
          </w:rPr>
          <w:t>законом</w:t>
        </w:r>
      </w:hyperlink>
      <w:r w:rsidRPr="000C3700">
        <w:rPr>
          <w:rFonts w:ascii="Franklin Gothic Book" w:eastAsiaTheme="minorHAnsi" w:hAnsi="Franklin Gothic Book" w:cstheme="minorBidi"/>
          <w:color w:val="000000" w:themeColor="text1"/>
          <w:lang w:eastAsia="en-US"/>
        </w:rPr>
        <w:t xml:space="preserve"> от 30.12.2009 № 384-ФЗ «Технический регламент о безопасности зданий и сооружений» («Российская газета», 2009, № 255);</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Федеральным </w:t>
      </w:r>
      <w:hyperlink r:id="rId32" w:history="1">
        <w:r w:rsidRPr="000C3700">
          <w:rPr>
            <w:rFonts w:ascii="Franklin Gothic Book" w:eastAsiaTheme="minorHAnsi" w:hAnsi="Franklin Gothic Book" w:cstheme="minorBidi"/>
            <w:color w:val="000000" w:themeColor="text1"/>
            <w:lang w:eastAsia="en-US"/>
          </w:rPr>
          <w:t>законом</w:t>
        </w:r>
      </w:hyperlink>
      <w:r w:rsidRPr="000C3700">
        <w:rPr>
          <w:rFonts w:ascii="Franklin Gothic Book" w:eastAsiaTheme="minorHAnsi" w:hAnsi="Franklin Gothic Book" w:cstheme="minorBidi"/>
          <w:color w:val="000000" w:themeColor="text1"/>
          <w:lang w:eastAsia="en-US"/>
        </w:rPr>
        <w:t xml:space="preserve"> от 27.07.2006 № 152-ФЗ «О персональных данных» («Собрание законодательства Российской Федерации», 2006, № 31, часть 1);</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hyperlink r:id="rId33" w:history="1">
        <w:r w:rsidRPr="000C3700">
          <w:rPr>
            <w:rFonts w:ascii="Franklin Gothic Book" w:eastAsiaTheme="minorHAnsi" w:hAnsi="Franklin Gothic Book" w:cstheme="minorBidi"/>
            <w:color w:val="000000" w:themeColor="text1"/>
            <w:lang w:eastAsia="en-US"/>
          </w:rPr>
          <w:t>постановлением</w:t>
        </w:r>
      </w:hyperlink>
      <w:r w:rsidRPr="000C3700">
        <w:rPr>
          <w:rFonts w:ascii="Franklin Gothic Book" w:eastAsiaTheme="minorHAnsi" w:hAnsi="Franklin Gothic Book" w:cstheme="minorBidi"/>
          <w:color w:val="000000" w:themeColor="text1"/>
          <w:lang w:eastAsia="en-US"/>
        </w:rPr>
        <w:t xml:space="preserve"> Правительства Российской Федерации от 08.09.2010 №  697 «О единой </w:t>
      </w:r>
      <w:r w:rsidRPr="000C3700">
        <w:rPr>
          <w:rFonts w:ascii="Franklin Gothic Book" w:eastAsiaTheme="minorHAnsi" w:hAnsi="Franklin Gothic Book" w:cstheme="minorBidi"/>
          <w:color w:val="000000" w:themeColor="text1"/>
          <w:lang w:eastAsia="en-US"/>
        </w:rPr>
        <w:lastRenderedPageBreak/>
        <w:t>системе межведомственного электронного взаимодействия» («Собрание законодательства Российской Федерации», 2010, № 38);</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hyperlink r:id="rId34" w:history="1">
        <w:proofErr w:type="gramStart"/>
        <w:r w:rsidRPr="000C3700">
          <w:rPr>
            <w:rFonts w:ascii="Franklin Gothic Book" w:eastAsiaTheme="minorHAnsi" w:hAnsi="Franklin Gothic Book" w:cstheme="minorBidi"/>
            <w:color w:val="000000" w:themeColor="text1"/>
            <w:lang w:eastAsia="en-US"/>
          </w:rPr>
          <w:t>распоряжением</w:t>
        </w:r>
      </w:hyperlink>
      <w:r w:rsidRPr="000C3700">
        <w:rPr>
          <w:rFonts w:ascii="Franklin Gothic Book" w:eastAsiaTheme="minorHAnsi" w:hAnsi="Franklin Gothic Book" w:cstheme="minorBidi"/>
          <w:color w:val="000000" w:themeColor="text1"/>
          <w:lang w:eastAsia="en-US"/>
        </w:rPr>
        <w:t xml:space="preserve"> Правительства Новосибирской области от 30.09.2011 № 458-рп «Об утверждении Порядка направления запроса и подготовки ответа на запрос документов и информации, необходимых для предоставления государственных и муниципальных услуг, получаемых в рамках информационного взаимодействия исполнительными органами государственной власти Новосибирской области, органами местного самоуправления, территориальными государственными внебюджетными фондами и подведомственными этим органам организациями, участвующими в предоставлении государственных и муниципальных услуг» (документ не опубликован);</w:t>
      </w:r>
      <w:proofErr w:type="gramEnd"/>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2.7. По выбору заявителя заявление и документы, необходимые для предоставления муниципальной услуги представляются одним из следующих способов:</w:t>
      </w:r>
    </w:p>
    <w:p w:rsidR="00DA6CB8" w:rsidRPr="000C3700" w:rsidRDefault="00DA6CB8" w:rsidP="00DA6CB8">
      <w:pPr>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лично в администрацию Сузунского района или ГАУ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почтовым отправлением по месту нахождения администрации Сузунского района; </w:t>
      </w:r>
    </w:p>
    <w:p w:rsidR="00DA6CB8" w:rsidRPr="000C3700" w:rsidRDefault="00DA6CB8" w:rsidP="00DA6CB8">
      <w:pPr>
        <w:tabs>
          <w:tab w:val="left" w:pos="709"/>
        </w:tabs>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2.8. Для предоставления муниципальной услуги в администрацию Сузунского района представляются следующие документы: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1) заявление о выдаче задания (Приложение № 1 к Административному регламенту), подписанное уполномоченным лицом, подлинник, в 1 экземпляре;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2) для юридического лица - документ, подтверждающий полномочия лица, подписавшего заявление (выписка из приказа о назначении на должность либо доверенность на право подписи) подлинник в 1 (одном) экземпляре;</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правоустанавливающие документы на объекты недвижимости, права на которые не зарегистрированы в Едином государственном реестре недвижимости подлинник  1(одна) копия (сверка копии с подлинником, возврат подлинника заявителю).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Бланк заявления предоставляется заявителю лично по его требованию в администрацию Сузунского района и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При представлении документов для предоставления муниципальной услуги заявитель либо представитель заявителя предъявляет документ, подтверждающий его личность.</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Если для получения муниципальной услуги необходима обработка персональных данных лица, не являющегося заявителем, и если в соответствии с федеральным законом обработка таких персональных данных может осуществляться с согласия указанного лица, заявитель дополнительно представляет документы, подтверждающие получение согласия указанного лица или его представителя на обработку персональных данных указанного лица.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2.9. По собственной инициативе заявитель вправе представить следующие копии документов, которые подлежат представлению в рамках межведомственного информационного взаимодействия: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w:t>
      </w:r>
      <w:proofErr w:type="spellStart"/>
      <w:r w:rsidRPr="000C3700">
        <w:rPr>
          <w:rFonts w:ascii="Franklin Gothic Book" w:eastAsiaTheme="minorHAnsi" w:hAnsi="Franklin Gothic Book" w:cstheme="minorBidi"/>
          <w:color w:val="000000" w:themeColor="text1"/>
          <w:lang w:eastAsia="en-US"/>
        </w:rPr>
        <w:t>правоудостоверяющие</w:t>
      </w:r>
      <w:proofErr w:type="spellEnd"/>
      <w:r w:rsidRPr="000C3700">
        <w:rPr>
          <w:rFonts w:ascii="Franklin Gothic Book" w:eastAsiaTheme="minorHAnsi" w:hAnsi="Franklin Gothic Book" w:cstheme="minorBidi"/>
          <w:color w:val="000000" w:themeColor="text1"/>
          <w:lang w:eastAsia="en-US"/>
        </w:rPr>
        <w:t xml:space="preserve"> документы на объекты недвижимости, права на которые зарегистрированы в Едином государственном реестре недвижимости подлинник / 1 (одна) копия (сверка копии с подлинником, возврат подлинника заявителю).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spellStart"/>
      <w:r w:rsidRPr="000C3700">
        <w:rPr>
          <w:rFonts w:ascii="Franklin Gothic Book" w:eastAsiaTheme="minorHAnsi" w:hAnsi="Franklin Gothic Book" w:cstheme="minorBidi"/>
          <w:color w:val="000000" w:themeColor="text1"/>
          <w:lang w:eastAsia="en-US"/>
        </w:rPr>
        <w:t>Правоудостоверяющие</w:t>
      </w:r>
      <w:proofErr w:type="spellEnd"/>
      <w:r w:rsidRPr="000C3700">
        <w:rPr>
          <w:rFonts w:ascii="Franklin Gothic Book" w:eastAsiaTheme="minorHAnsi" w:hAnsi="Franklin Gothic Book" w:cstheme="minorBidi"/>
          <w:color w:val="000000" w:themeColor="text1"/>
          <w:lang w:eastAsia="en-US"/>
        </w:rPr>
        <w:t xml:space="preserve"> документы на объект недвижимости выдаются </w:t>
      </w:r>
      <w:proofErr w:type="spellStart"/>
      <w:r w:rsidRPr="000C3700">
        <w:rPr>
          <w:rFonts w:ascii="Franklin Gothic Book" w:eastAsiaTheme="minorHAnsi" w:hAnsi="Franklin Gothic Book" w:cstheme="minorBidi"/>
          <w:color w:val="000000" w:themeColor="text1"/>
          <w:lang w:eastAsia="en-US"/>
        </w:rPr>
        <w:t>Росреестром</w:t>
      </w:r>
      <w:proofErr w:type="spellEnd"/>
      <w:r w:rsidRPr="000C3700">
        <w:rPr>
          <w:rFonts w:ascii="Franklin Gothic Book" w:eastAsiaTheme="minorHAnsi" w:hAnsi="Franklin Gothic Book" w:cstheme="minorBidi"/>
          <w:color w:val="000000" w:themeColor="text1"/>
          <w:lang w:eastAsia="en-US"/>
        </w:rPr>
        <w:t xml:space="preserve">. Непредставление заявителем указанного </w:t>
      </w:r>
      <w:proofErr w:type="spellStart"/>
      <w:r w:rsidRPr="000C3700">
        <w:rPr>
          <w:rFonts w:ascii="Franklin Gothic Book" w:eastAsiaTheme="minorHAnsi" w:hAnsi="Franklin Gothic Book" w:cstheme="minorBidi"/>
          <w:color w:val="000000" w:themeColor="text1"/>
          <w:lang w:eastAsia="en-US"/>
        </w:rPr>
        <w:t>правоудостоверяющего</w:t>
      </w:r>
      <w:proofErr w:type="spellEnd"/>
      <w:r w:rsidRPr="000C3700">
        <w:rPr>
          <w:rFonts w:ascii="Franklin Gothic Book" w:eastAsiaTheme="minorHAnsi" w:hAnsi="Franklin Gothic Book" w:cstheme="minorBidi"/>
          <w:color w:val="000000" w:themeColor="text1"/>
          <w:lang w:eastAsia="en-US"/>
        </w:rPr>
        <w:t xml:space="preserve"> документы на объекты недвижимости, права на которые зарегистрированы в Едином государственном реестре недвижимости, не является основанием для отказа в предоставлении заявителю государственной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bookmarkStart w:id="33" w:name="Par59"/>
      <w:bookmarkEnd w:id="33"/>
      <w:r w:rsidRPr="000C3700">
        <w:rPr>
          <w:rFonts w:ascii="Franklin Gothic Book" w:eastAsiaTheme="minorHAnsi" w:hAnsi="Franklin Gothic Book" w:cstheme="minorBidi"/>
          <w:color w:val="000000" w:themeColor="text1"/>
          <w:lang w:eastAsia="en-US"/>
        </w:rPr>
        <w:t>2.10. При предоставлении муниципальной услуги запрещается требовать от заявителя:</w:t>
      </w:r>
    </w:p>
    <w:p w:rsidR="00DA6CB8" w:rsidRPr="000C3700" w:rsidRDefault="00DA6CB8" w:rsidP="00DA6CB8">
      <w:pPr>
        <w:numPr>
          <w:ilvl w:val="0"/>
          <w:numId w:val="7"/>
        </w:num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государственной услуги;</w:t>
      </w:r>
    </w:p>
    <w:p w:rsidR="00DA6CB8" w:rsidRPr="000C3700" w:rsidRDefault="00DA6CB8" w:rsidP="00DA6CB8">
      <w:pPr>
        <w:numPr>
          <w:ilvl w:val="0"/>
          <w:numId w:val="7"/>
        </w:num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2)представления документов и информации, которые в соответствии с нормативными правовыми актами Российской Федерации, иных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муниципальной услуги, за исключением документов, указанных в части 6 статьи 7 Федерального закона от 27.07.2010 № 210-ФЗ «Об организации предоставления государственных и муниципальных услуг».</w:t>
      </w:r>
      <w:proofErr w:type="gramEnd"/>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2.11.  При приемке работ Комиссией:</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lastRenderedPageBreak/>
        <w:t xml:space="preserve"> </w:t>
      </w:r>
      <w:proofErr w:type="gramStart"/>
      <w:r w:rsidRPr="000C3700">
        <w:rPr>
          <w:rFonts w:ascii="Franklin Gothic Book" w:eastAsiaTheme="minorHAnsi" w:hAnsi="Franklin Gothic Book"/>
          <w:color w:val="000000" w:themeColor="text1"/>
          <w:lang w:eastAsia="en-US"/>
        </w:rPr>
        <w:t xml:space="preserve">1) рассматриваются документы, указанные в </w:t>
      </w:r>
      <w:hyperlink w:anchor="Par59" w:history="1">
        <w:r w:rsidRPr="000C3700">
          <w:rPr>
            <w:rFonts w:ascii="Franklin Gothic Book" w:eastAsiaTheme="minorHAnsi" w:hAnsi="Franklin Gothic Book"/>
            <w:color w:val="000000" w:themeColor="text1"/>
            <w:lang w:eastAsia="en-US"/>
          </w:rPr>
          <w:t>пункте 2.8</w:t>
        </w:r>
      </w:hyperlink>
      <w:r w:rsidRPr="000C3700">
        <w:rPr>
          <w:rFonts w:ascii="Franklin Gothic Book" w:eastAsiaTheme="minorHAnsi" w:hAnsi="Franklin Gothic Book"/>
          <w:color w:val="000000" w:themeColor="text1"/>
          <w:lang w:eastAsia="en-US"/>
        </w:rPr>
        <w:t xml:space="preserve"> настоящего Административного регламента;</w:t>
      </w:r>
      <w:proofErr w:type="gramEnd"/>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2) проводится визуальный осмотр объекта культурного наследия в целях подтверждения выполнения работ по сохранению объекта культурного наследия в полном объеме в соответствии с разрешением и заданием на проведение указанных работ, а также соответствия объекта культурного наследия требованиям научно-проектной и (или) проектной документации.</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2.12. Приемка работ оформляется Актом приемки работ по сохранению объекта культурного наследия (далее - Акт) по рекомендуемой форме.</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2.13. Акт подписывается всеми членами Комиссии и утверждается администрацией Сузунского района.</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В Акте не допускаются помарки, подчистки и иные исправления, за исключением исправлений, оговоренных и заверенных лицами, подписывающими его.</w:t>
      </w:r>
    </w:p>
    <w:p w:rsidR="00DA6CB8" w:rsidRPr="000C3700" w:rsidRDefault="00DA6CB8" w:rsidP="00DA6CB8">
      <w:pPr>
        <w:widowControl w:val="0"/>
        <w:autoSpaceDE w:val="0"/>
        <w:autoSpaceDN w:val="0"/>
        <w:adjustRightInd w:val="0"/>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2.14. В случае если Комиссия принимает решение об отказе в Приемке работ, составляется заключение с мотивированным обоснованием причин отказа, которое подписывается всеми членами Комиссии.</w:t>
      </w:r>
    </w:p>
    <w:p w:rsidR="00DA6CB8" w:rsidRPr="000C3700" w:rsidRDefault="00DA6CB8" w:rsidP="00DA6CB8">
      <w:pPr>
        <w:widowControl w:val="0"/>
        <w:numPr>
          <w:ilvl w:val="0"/>
          <w:numId w:val="7"/>
        </w:numPr>
        <w:tabs>
          <w:tab w:val="left" w:pos="420"/>
        </w:tabs>
        <w:suppressAutoHyphens/>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2.15. Оснований для приостановления предоставления муниципальной услуги не предусмотрено.</w:t>
      </w:r>
    </w:p>
    <w:p w:rsidR="00DA6CB8" w:rsidRPr="000C3700" w:rsidRDefault="00DA6CB8" w:rsidP="00DA6CB8">
      <w:pPr>
        <w:widowControl w:val="0"/>
        <w:numPr>
          <w:ilvl w:val="6"/>
          <w:numId w:val="7"/>
        </w:numPr>
        <w:suppressAutoHyphens/>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2.16. Муниципальная услуга предоставляется без взимания государственной пошлины или иной платы.</w:t>
      </w:r>
    </w:p>
    <w:p w:rsidR="00DA6CB8" w:rsidRPr="000C3700" w:rsidRDefault="00DA6CB8" w:rsidP="00DA6CB8">
      <w:pPr>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2.17. При подаче заявления, о предоставлении муниципальной услуги по согласованию проектной документации на проведение работ по сохранению объекта культурного наследия, выявленного объекта культурного наследия, максимальный срок ожидания заявителя в очереди не должен превышать 15 минут.</w:t>
      </w:r>
    </w:p>
    <w:p w:rsidR="00DA6CB8" w:rsidRPr="000C3700" w:rsidRDefault="00DA6CB8" w:rsidP="00DA6CB8">
      <w:pPr>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2.18. Срок ожидания заявителя в очереди, при получении результата предоставления муниципальной услуги по согласованию проектной документации на проведение работ по сохранению объекта культурного наследия, выявленного объекта культурного наследия не должен превышать 15 минут.</w:t>
      </w:r>
    </w:p>
    <w:p w:rsidR="00DA6CB8" w:rsidRPr="000C3700" w:rsidRDefault="00DA6CB8" w:rsidP="00DA6CB8">
      <w:pPr>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2.19. Заявление с прилагаемыми к нему документами регистрируется путем присвоения входящего номера в администрации Сузунского района не позднее 1 рабочего дня, следующего за днем его получения.</w:t>
      </w:r>
    </w:p>
    <w:p w:rsidR="00DA6CB8" w:rsidRPr="000C3700" w:rsidRDefault="00DA6CB8" w:rsidP="00DA6CB8">
      <w:pPr>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2.20. Регистрация заявления, направленного в форме электронного документа из МФЦ, осуществляется не позднее рабочего дня, следующего за днем его поступления в администрацию Сузунского района через систему электронного документооборота.</w:t>
      </w:r>
    </w:p>
    <w:p w:rsidR="00DA6CB8" w:rsidRPr="000C3700" w:rsidRDefault="00DA6CB8" w:rsidP="00DA6CB8">
      <w:pPr>
        <w:tabs>
          <w:tab w:val="left" w:pos="0"/>
        </w:tabs>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2.21. Территория, прилегающая к зданию, оборудуется парковочными местами для стоянки легкового автотранспорта, в том числе не менее десяти процентов мест (но не менее одного места) для парковки специальных автотранспортных средств инвалидов и других маломобильных групп населения.</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Доступ заявителей к парковочным местам является бесплатным.</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Вход в здание оформляется табличкой, информирующей о наименовании органа (организации), предоставляющего муниципальную услугу.</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Вход в здание оборудуется устройством для инвалидов и других маломобильных групп населения.</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Здание, в котором предоставляется муниципальная услуга, оборудуется системами пожарной сигнализации. Предусматриваются пути эвакуации, места общего пользования.</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Здание, в котором находятся помещения, для приема заявителей оборудуются пандусами, расширенными проходами, позволяющими обеспечить беспрепятственный доступ заявителей, включая заявителей, использующих кресла-коляски и собак-проводников.</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Места ожидания в очереди оборудуются стульями, кресельными секциями.</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Стенд, содержащий информацию о графике работы администрации Сузунского района, о предоставлении муниципальной услуги, размещается при входе в холл здания администрации Сузунского района.</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На информационном стенде администрации Сузунского района размещается следующая информация:</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место расположения, график работы, номера справочных телефонов администрации Сузунского района, адреса официального сайта администрации Сузунского района и электронной </w:t>
      </w:r>
      <w:r w:rsidRPr="000C3700">
        <w:rPr>
          <w:rFonts w:ascii="Franklin Gothic Book" w:eastAsiaTheme="minorHAnsi" w:hAnsi="Franklin Gothic Book" w:cstheme="minorBidi"/>
          <w:color w:val="000000" w:themeColor="text1"/>
          <w:lang w:eastAsia="en-US"/>
        </w:rPr>
        <w:lastRenderedPageBreak/>
        <w:t>почты администрации Сузунского района;</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блок-схема последовательности административных процедур при предоставлении муниципальной услуги;</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перечень документов, необходимых для получения муниципальной услуги;</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образцы и формы документов;</w:t>
      </w:r>
    </w:p>
    <w:p w:rsidR="00DA6CB8" w:rsidRPr="000C3700" w:rsidRDefault="00DA6CB8" w:rsidP="00DA6CB8">
      <w:pPr>
        <w:widowControl w:val="0"/>
        <w:tabs>
          <w:tab w:val="left" w:pos="0"/>
        </w:tabs>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порядок обжалования решений и действий (бездействия) должностных лиц и муниципальных служащих администрации Сузунского района.</w:t>
      </w:r>
    </w:p>
    <w:p w:rsidR="00DA6CB8" w:rsidRPr="000C3700" w:rsidRDefault="00DA6CB8" w:rsidP="00DA6CB8">
      <w:pPr>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2.22. Показатели качества и доступности муниципальной услуги.</w:t>
      </w:r>
    </w:p>
    <w:p w:rsidR="00DA6CB8" w:rsidRPr="000C3700" w:rsidRDefault="00DA6CB8" w:rsidP="00DA6CB8">
      <w:pPr>
        <w:widowControl w:val="0"/>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2.22.1. Показателями качества муниципальной услуги являются:</w:t>
      </w:r>
    </w:p>
    <w:p w:rsidR="00DA6CB8" w:rsidRPr="000C3700" w:rsidRDefault="00DA6CB8" w:rsidP="00DA6CB8">
      <w:pPr>
        <w:widowControl w:val="0"/>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исполнение обращения в установленные сроки;</w:t>
      </w:r>
    </w:p>
    <w:p w:rsidR="00DA6CB8" w:rsidRPr="000C3700" w:rsidRDefault="00DA6CB8" w:rsidP="00DA6CB8">
      <w:pPr>
        <w:widowControl w:val="0"/>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соблюдение порядка выполнения административных процедур.</w:t>
      </w:r>
    </w:p>
    <w:p w:rsidR="00DA6CB8" w:rsidRPr="000C3700" w:rsidRDefault="00DA6CB8" w:rsidP="00DA6CB8">
      <w:pPr>
        <w:widowControl w:val="0"/>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2.22.2. Показателями доступности муниципальной услуги являются:</w:t>
      </w:r>
    </w:p>
    <w:p w:rsidR="00DA6CB8" w:rsidRPr="000C3700" w:rsidRDefault="00DA6CB8" w:rsidP="00DA6CB8">
      <w:pPr>
        <w:widowControl w:val="0"/>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возможность получения заявителем полной и достоверной информации о порядке предоставления муниципальной услуги, в том числе в электронной форме;</w:t>
      </w:r>
    </w:p>
    <w:p w:rsidR="00DA6CB8" w:rsidRPr="000C3700" w:rsidRDefault="00DA6CB8" w:rsidP="00DA6CB8">
      <w:pPr>
        <w:widowControl w:val="0"/>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транспортная доступность мест предоставления муниципальной услуги;</w:t>
      </w:r>
    </w:p>
    <w:p w:rsidR="00DA6CB8" w:rsidRPr="000C3700" w:rsidRDefault="00DA6CB8" w:rsidP="00DA6CB8">
      <w:pPr>
        <w:widowControl w:val="0"/>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обеспечение беспрепятственного доступа к местам предоставления муниципальной услуги инвалидов и других маломобильных групп населения;</w:t>
      </w:r>
    </w:p>
    <w:p w:rsidR="00DA6CB8" w:rsidRPr="000C3700" w:rsidRDefault="00DA6CB8" w:rsidP="00DA6CB8">
      <w:pPr>
        <w:widowControl w:val="0"/>
        <w:autoSpaceDE w:val="0"/>
        <w:autoSpaceDN w:val="0"/>
        <w:adjustRightInd w:val="0"/>
        <w:ind w:firstLine="567"/>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наличие бесплатной парковки автотранспортных средств, в том числе парковки для специальных транспортных средств инвалидов и других маломобильных групп населения.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III. Состав, последовательность и сроки выполнения</w:t>
      </w:r>
    </w:p>
    <w:p w:rsidR="00DA6CB8" w:rsidRPr="000C3700" w:rsidRDefault="00DA6CB8" w:rsidP="00DA6CB8">
      <w:pPr>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административных процедур, требования к порядку их выполнения,</w:t>
      </w:r>
    </w:p>
    <w:p w:rsidR="00DA6CB8" w:rsidRPr="000C3700" w:rsidRDefault="00DA6CB8" w:rsidP="00DA6CB8">
      <w:pPr>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w:t>
      </w:r>
    </w:p>
    <w:p w:rsidR="00DA6CB8" w:rsidRPr="000C3700" w:rsidRDefault="00DA6CB8" w:rsidP="00DA6CB8">
      <w:pPr>
        <w:autoSpaceDE w:val="0"/>
        <w:autoSpaceDN w:val="0"/>
        <w:adjustRightInd w:val="0"/>
        <w:jc w:val="center"/>
        <w:rPr>
          <w:rFonts w:ascii="Franklin Gothic Book" w:eastAsiaTheme="minorHAnsi" w:hAnsi="Franklin Gothic Book" w:cstheme="minorBidi"/>
          <w:color w:val="000000" w:themeColor="text1"/>
          <w:lang w:eastAsia="en-US"/>
        </w:rPr>
      </w:pP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 Административный регламент включает следующие административные процедуры (блок-схема предоставления муниципальной услуги приводится в Приложении № 3  к Административному регламенту):</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прием и регистрация заявления и документов, необходимых для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 формирование и направление межведомственного запроса;</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3) рассмотрение заявления и представленных документов; </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 подготовка и выдача результата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3.2. С использованием Единого портала заявителям обеспечивается возможность:</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подачи заявки и электронных образов документов, прилагаемых к заявке;</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 получения информации о порядке и сроках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подачи жалобы на решения и действия (бездействие) должностного лица администрации Сузунского района.</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Копирование формы заявления для получения муниципальной услуги и подача жалобы осуществляются через сервис «Личный кабинет» на Едином портале в соответствии с инструкциями, размещенными на Едином портале.</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3.3.  На базе МФЦ заявителям обеспечивается возможность:</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получения информации о правилах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 направления заявления и документов на предоставление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получения результата предоставления муниципальной услуги;</w:t>
      </w:r>
    </w:p>
    <w:p w:rsidR="00DA6CB8" w:rsidRPr="000C3700" w:rsidRDefault="00DA6CB8" w:rsidP="00DA6CB8">
      <w:pPr>
        <w:ind w:firstLine="70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 подачи жалобы на решения и действия (бездействие) должностного лица администрации Сузунского района.</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3.4. Основанием для начала предоставления муниципальной услуги является обращение заявителя в администрацию Сузунского района или МФЦ с заявлением и приложением всех необходимых документов, указанных в пункте 2.8 Административного регламента.</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Способ предоставления заявления с прилагаемыми к нему документами (почтой, посредством личного обращения) определяется заявителем.</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Заявление с прилагаемыми к нему документами, перечисленными в </w:t>
      </w:r>
      <w:r w:rsidRPr="000C3700">
        <w:rPr>
          <w:rFonts w:ascii="Franklin Gothic Book" w:eastAsiaTheme="minorHAnsi" w:hAnsi="Franklin Gothic Book"/>
          <w:color w:val="000000" w:themeColor="text1"/>
          <w:lang w:eastAsia="en-US"/>
        </w:rPr>
        <w:t>пункте 2.8</w:t>
      </w:r>
      <w:r w:rsidRPr="000C3700">
        <w:rPr>
          <w:rFonts w:ascii="Franklin Gothic Book" w:eastAsiaTheme="minorHAnsi" w:hAnsi="Franklin Gothic Book" w:cstheme="minorBidi"/>
          <w:color w:val="000000" w:themeColor="text1"/>
          <w:lang w:eastAsia="en-US"/>
        </w:rPr>
        <w:t xml:space="preserve"> Административного регламента, подлежит регистрации в порядке, установленном правилами </w:t>
      </w:r>
      <w:r w:rsidRPr="000C3700">
        <w:rPr>
          <w:rFonts w:ascii="Franklin Gothic Book" w:eastAsiaTheme="minorHAnsi" w:hAnsi="Franklin Gothic Book" w:cstheme="minorBidi"/>
          <w:color w:val="000000" w:themeColor="text1"/>
          <w:lang w:eastAsia="en-US"/>
        </w:rPr>
        <w:lastRenderedPageBreak/>
        <w:t>делопроизводства. Информация о регистрации заявления вводится в систему электронного документооборота. Обращению заявителя присваивается входящий номер.</w:t>
      </w:r>
    </w:p>
    <w:p w:rsidR="00DA6CB8" w:rsidRPr="000C3700" w:rsidRDefault="00DA6CB8" w:rsidP="00DA6CB8">
      <w:pPr>
        <w:widowControl w:val="0"/>
        <w:numPr>
          <w:ilvl w:val="0"/>
          <w:numId w:val="7"/>
        </w:numPr>
        <w:suppressAutoHyphens/>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Максимальный срок выполнения административного действия - в течение 1 рабочего дня </w:t>
      </w:r>
      <w:proofErr w:type="gramStart"/>
      <w:r w:rsidRPr="000C3700">
        <w:rPr>
          <w:rFonts w:ascii="Franklin Gothic Book" w:eastAsiaTheme="minorHAnsi" w:hAnsi="Franklin Gothic Book" w:cstheme="minorBidi"/>
          <w:color w:val="000000" w:themeColor="text1"/>
          <w:lang w:eastAsia="en-US"/>
        </w:rPr>
        <w:t>с даты поступления</w:t>
      </w:r>
      <w:proofErr w:type="gramEnd"/>
      <w:r w:rsidRPr="000C3700">
        <w:rPr>
          <w:rFonts w:ascii="Franklin Gothic Book" w:eastAsiaTheme="minorHAnsi" w:hAnsi="Franklin Gothic Book" w:cstheme="minorBidi"/>
          <w:color w:val="000000" w:themeColor="text1"/>
          <w:lang w:eastAsia="en-US"/>
        </w:rPr>
        <w:t xml:space="preserve"> в администрацию Сузунского района.</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3.5. Сотрудник администрации Сузунского района или специалист МФЦ, осуществляющие прием документов:</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проверяют документ, удостоверяющий личность заявителя, полномочия представителя заявителя;</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2) проводят первичную проверку представленных документов на соответствие их перечню установленному пунктом 2.8 настоящего Административного регламента;</w:t>
      </w:r>
      <w:proofErr w:type="gramEnd"/>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при выявлении фактов отсутствия необходимых документов, несоответствия представленных документов установленным требованиям уведомляют заявителя о наличии препятствий для рассмотрения вопроса о предоставлении муниципальной услуги, объясняет заявителю содержание выявленных недостатков и предлагает принять меры по их устранению;</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 оказывают заявителю при необходимости содействие при заполнении заявления о предоставлении муниципальной услуги и устранении недостатков в документах, которые можно исправить в ходе приема документов;</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 дают необходимые разъяснения по порядку приема и выдачи документов;</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6) в случае соответствия документов установленному перечню и требованиям, указанным в пункте 2.8. Административного регламента, принимают документы.</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Время приема заявления и документов не должно превышать 15 минут.</w:t>
      </w:r>
    </w:p>
    <w:p w:rsidR="00DA6CB8" w:rsidRPr="000C3700" w:rsidRDefault="00DA6CB8" w:rsidP="00DA6CB8">
      <w:pPr>
        <w:ind w:firstLine="72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3.6. В случае обращения заявителя в МФЦ специалист МФЦ вносит в установленном порядке в журнал регистрации заявлений запись о приеме заявления с перечнем прилагаемых документов, формирует дело заявителя, выдает заявителю уведомление о приеме документов и в течение одного рабочего дня, следующего за днем приема документов, передает дело в администрацию Сузунского района. Длительность административной процедуры составляет не более 2-х рабочих дней.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3.7. В случае не представления заявителем документов, указанных в подпунктах 1 и 2 пункта 2.8 Административного регламента, ответственный исполнитель в течение 3 рабочих дней со дня регистрации в администрации Сузунского района заявления с прилагаемыми к нему документами направляет в электронной форме с использованием системы межведомственного электронного взаимодействия межведомственные запросы </w:t>
      </w:r>
      <w:proofErr w:type="gramStart"/>
      <w:r w:rsidRPr="000C3700">
        <w:rPr>
          <w:rFonts w:ascii="Franklin Gothic Book" w:eastAsiaTheme="minorHAnsi" w:hAnsi="Franklin Gothic Book" w:cstheme="minorBidi"/>
          <w:color w:val="000000" w:themeColor="text1"/>
          <w:lang w:eastAsia="en-US"/>
        </w:rPr>
        <w:t>в</w:t>
      </w:r>
      <w:proofErr w:type="gramEnd"/>
      <w:r w:rsidRPr="000C3700">
        <w:rPr>
          <w:rFonts w:ascii="Franklin Gothic Book" w:eastAsiaTheme="minorHAnsi" w:hAnsi="Franklin Gothic Book" w:cstheme="minorBidi"/>
          <w:color w:val="000000" w:themeColor="text1"/>
          <w:lang w:eastAsia="en-US"/>
        </w:rPr>
        <w:t>:</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Министерство культуры Российской Федерации для получения сведений о наличии (отсутствии) лицензии;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spellStart"/>
      <w:r w:rsidRPr="000C3700">
        <w:rPr>
          <w:rFonts w:ascii="Franklin Gothic Book" w:eastAsiaTheme="minorHAnsi" w:hAnsi="Franklin Gothic Book" w:cstheme="minorBidi"/>
          <w:color w:val="000000" w:themeColor="text1"/>
          <w:lang w:eastAsia="en-US"/>
        </w:rPr>
        <w:t>Росреестр</w:t>
      </w:r>
      <w:proofErr w:type="spellEnd"/>
      <w:r w:rsidRPr="000C3700">
        <w:rPr>
          <w:rFonts w:ascii="Franklin Gothic Book" w:eastAsiaTheme="minorHAnsi" w:hAnsi="Franklin Gothic Book" w:cstheme="minorBidi"/>
          <w:color w:val="000000" w:themeColor="text1"/>
          <w:lang w:eastAsia="en-US"/>
        </w:rPr>
        <w:t xml:space="preserve"> для получения сведений из Единого государственного реестра недвижимости.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3.8. При получении ответа на межведомственный запрос ответственный исполнитель распечатывает полученный ответ и приобщает его к документам, представленным заявителем.</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Результатом выполнения административной процедуры является направление межведомственных запросов о предоставлении документов и (или) информации, необходимых для предоставления государственной услуги (в рамках межведомственного информационного взаимодействия).</w:t>
      </w:r>
    </w:p>
    <w:p w:rsidR="00DA6CB8" w:rsidRPr="000C3700" w:rsidRDefault="00DA6CB8" w:rsidP="00DA6CB8">
      <w:pPr>
        <w:autoSpaceDE w:val="0"/>
        <w:autoSpaceDN w:val="0"/>
        <w:adjustRightInd w:val="0"/>
        <w:ind w:firstLine="540"/>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Продолжительность административной процедуры формирования и направления межведомственных запросов составляет 3 рабочих дня.</w:t>
      </w:r>
    </w:p>
    <w:p w:rsidR="00DA6CB8" w:rsidRPr="000C3700" w:rsidRDefault="00DA6CB8" w:rsidP="00DA6CB8">
      <w:pPr>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Срок подготовки и направления ответа на межведомственный запрос определяется </w:t>
      </w:r>
      <w:hyperlink r:id="rId35" w:history="1">
        <w:r w:rsidRPr="000C3700">
          <w:rPr>
            <w:rFonts w:ascii="Franklin Gothic Book" w:eastAsiaTheme="minorHAnsi" w:hAnsi="Franklin Gothic Book" w:cstheme="minorBidi"/>
            <w:color w:val="000000" w:themeColor="text1"/>
            <w:lang w:eastAsia="en-US"/>
          </w:rPr>
          <w:t>статьей 7.2</w:t>
        </w:r>
      </w:hyperlink>
      <w:r w:rsidRPr="000C3700">
        <w:rPr>
          <w:rFonts w:ascii="Franklin Gothic Book" w:eastAsiaTheme="minorHAnsi" w:hAnsi="Franklin Gothic Book" w:cstheme="minorBidi"/>
          <w:color w:val="000000" w:themeColor="text1"/>
          <w:lang w:eastAsia="en-US"/>
        </w:rPr>
        <w:t xml:space="preserve"> Федерального закона от 27.07.2010 № 210-ФЗ «Об организации предоставления государственных и муниципальных услуг».</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3.9. Основанием для начала Административной процедуры является поступление заявления и документов ответственному исполнителю.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3.10. Ответственный исполнитель после получения заявления с прилагаемыми к нему документами, перечисленными в пункте 2.8 Административного регламента, осуществляет следующие административные действия: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проверяет наличие полного комплекта документов, необходимого в соответствии с пунктом 2.8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lastRenderedPageBreak/>
        <w:t>- проверяет правильность оформления и заполнения заявления и документов (в том числе наличие подписей и печатей на документах), отсутствие в документах подчисток, приписок и исправлений;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проверяет соответствие сведений, указанных в заявлении, сведениям, представленным в комплекте документов.</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3.11. При наличии комплекта документов, соответствующего предъявляемым пунктом 2.8 Административного регламента требованиям,  ответственный исполнитель проверяет наличие (отсутствие) оснований для отказа в предоставлении муниципальной услуги, предусмотренных пунктом 2.14 Административного регламента.</w:t>
      </w:r>
    </w:p>
    <w:p w:rsidR="00DA6CB8" w:rsidRPr="000C3700" w:rsidRDefault="00DA6CB8" w:rsidP="00DA6CB8">
      <w:pPr>
        <w:widowControl w:val="0"/>
        <w:numPr>
          <w:ilvl w:val="0"/>
          <w:numId w:val="7"/>
        </w:numPr>
        <w:suppressAutoHyphens/>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Результатом административной процедуры является приемка работ по сохранению объекта культурного наследия.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выполнения административной процедуры составляет не более 30 рабочих дней.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3.12. Ответственный исполнитель готовит проект письма об отказе в приемке работ по сохранению объекта культурного наследия, в том числе в случае несоответствия представленного комплекта документов требованиям, указанным в пунктах 2.8-2.9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Ответственный исполнитель готовит проект письма о приемке работ по сохранению объекта культурного наследия, соответствующего предъявляемым пунктами 2.8-2.9 Административного регламента требованиям, и при отсутствии оснований для отказа в предоставлении муниципальной услуги, предусмотренных пунктом 2.13 Административного регламента.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3.13. Проект письма оформляется ответственным исполнителем в 2-х экземплярах на бланке администрации Сузунского района, в котором указываются следующие сведения: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1) исходящий номер и дата письма;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2) наименование, организационно-правовая форма заявителя, ИНН и ОГРН - юридического лица, фамилию, имя, отчество (последнее - при наличии) – физического лица, почтовый адрес, по которому должно быть направлено письмо;</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 решение о приемке работ по сохранению объектов культурного наследия.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выполнения административного действия по подготовке проекта письма составляет не более 2-х рабочих дней.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3.14. Проект письма о приемке работ по сохранению объекта культурного наследия (далее - письмо) подписывается начальником Управления архитектуры, строительства, транспорта и жилищно-коммунального хозяйства администрации Сузунского района или его заместителем и регистрируется в порядке, установленном правилами делопроизводства. Информация вводится в систему электронного документооборота. Письму присваивается исходящий номер.</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Результатом административного действия является подписанное и зарегистрированное письмо в 2-х экземплярах о приемке работ по сохранению объектов культурного наследия, переданное ответственному исполнителю.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выполнения административного действия по подписанию, регистрации письма, передаче 2-х экземпляров письма ответственному исполнителю составляет не более 2-х рабочих дней.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3.15. После получения подписанного и зарегистрированного письма ответственный исполнитель в течение 1-го рабочего дня со дня регистрации письма: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делает одну копию письма;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проставляет на проектной документации штамп установленного образца, в который вписывает номер и дату соответствующего письма.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w:t>
      </w:r>
      <w:proofErr w:type="gramStart"/>
      <w:r w:rsidRPr="000C3700">
        <w:rPr>
          <w:rFonts w:ascii="Franklin Gothic Book" w:eastAsiaTheme="minorHAnsi" w:hAnsi="Franklin Gothic Book" w:cstheme="minorBidi"/>
          <w:color w:val="000000" w:themeColor="text1"/>
          <w:lang w:eastAsia="en-US"/>
        </w:rPr>
        <w:t>у</w:t>
      </w:r>
      <w:proofErr w:type="gramEnd"/>
      <w:r w:rsidRPr="000C3700">
        <w:rPr>
          <w:rFonts w:ascii="Franklin Gothic Book" w:eastAsiaTheme="minorHAnsi" w:hAnsi="Franklin Gothic Book" w:cstheme="minorBidi"/>
          <w:color w:val="000000" w:themeColor="text1"/>
          <w:lang w:eastAsia="en-US"/>
        </w:rPr>
        <w:t>ведомляет заявителя (его представителя) по телефону о готовности результата предоставления муниципальной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 факте уведомления заявителя по телефону ответственный исполнитель непосредственно после звонка осуществляет запись в журнале регистрации с указанием даты уведомления и номера телефона, по которому уведомление произведено.</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Результатом административного действия по подготовке проектной документации к выдаче и уведомлению заявителя о готовности результата предоставления муниципальной услуги является внесение в журнал регистрации сведений об уведомлении заявителя (его представителя).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Срок выполнения административного действия составляет не более 1-го рабочего дня со дня получения подписанного и зарегистрированного письма ответственным исполнителем.</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lastRenderedPageBreak/>
        <w:t>3.16. Ответственный исполнитель осуществляет выдачу на руки заявителю (его представителю) документов, являющихся результатом предоставления муниципальной услуги, не позднее 10 календарных дней со дня истечения срока предоставления муниципальной услуги, указанного в абзаце первом пункта 10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В случае уведомления по телефону о готовности документов и неявки заявителя (его представителя) за их получением в течение 10 календарных дней со дня истечения срока предоставления государственной услуги, указанного в абзаце первом пункта 2.5 Административного регламента, ответственный исполнитель передает 1 экземпляр письма о согласовании или об отказе в согласовании проектной документации, лицу, ответственному за делопроизводство, для направления письма почтовым отправлением.</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Делопроизводитель в течение 4 календарных дней со дня истечения срока выдачи на руки, указанного в абзаце третьем пункта 2.5 Административного регламента, обеспечивает направление заявителю (его представителю) письма почтовым отправлением с уведомлением о вручении.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Выдача 1-го экземпляра приемке работ по сохранению объектов культурного наследия (его представителю) осуществляется непосредственно ответственным исполнителем не позднее 2 месяцев со дня истечения срока предоставления муниципальной услуги, указанного в абзаце первом пункта 2.5 Административного регламента, под роспись в журнале учета выдачи согласованной проектной документации.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Возвращение 1-го экземпляра проектной документации в случае принятия решения об отказе в согласовании проектной документации заявителю (его представителю) осуществляется непосредственно ответственным исполнителем не позднее 2 месяцев со дня истечения срока предоставления государственной услуги, указанного в абзаце первом пункта 2.5 Административного регламента, под роспись в экземпляре письма об отказе в согласовании проектной документации.</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В течение 5 рабочих дней со дня истечения двухмесячного срока, указанного в абзацах 4-5 настоящего пункта, экземпляр проектной документаций, предназначенный для выдачи заявителю.</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Экземпляр проектной документации, предназначенный для выдачи заявителю, находящийся на хранении в отделе финансового и технического обеспечения, может быть истребован заявителем, его представителем либо правопреемниками заявителя.</w:t>
      </w:r>
    </w:p>
    <w:p w:rsidR="00DA6CB8" w:rsidRPr="000C3700" w:rsidRDefault="00DA6CB8" w:rsidP="00DA6CB8">
      <w:pPr>
        <w:widowControl w:val="0"/>
        <w:numPr>
          <w:ilvl w:val="0"/>
          <w:numId w:val="7"/>
        </w:numPr>
        <w:suppressAutoHyphens/>
        <w:ind w:firstLine="708"/>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3.17. При обращении заявителя в МФЦ, получение документов осуществляется в МФЦ.</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 предоставления муниципальной услуги через Единый портал не направляется.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Результатом административной процедуры является уведомление заявителя (его представителя) по телефону о готовности результата предоставления муниципальной услуги, зафиксированное в журнале регистрации, при наличии подписанного и зарегистрированного письма о согласовании проектной документации либо об отказе в согласовании проектной документации.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Заявление, прилагаемые к нему документы (за исключением проектной документации), а также оригинал письма, являющегося результатом предоставления муниципальной, содержащего отметку о вручении или отправке заявителю (его представителю), ответственный исполнитель передает лицу, ответственному за делопроизводство, не позднее 5 рабочих дней со дня истечения двухмесячного срока, указанного в абзацах 4-5 пункта 3.13 Административного регламента.</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2-й экземпляр проектной документации с копией письма, являющегося результатом предоставления муниципальной услуги, содержащей отметку о вручении или отправке заявителю (его представителю), ответственный исполнитель подготавливает и передает в архив с сопроводительным письмом не позднее 3-х месяцев со дня истечения срока предоставления государственной услуги, указанного в абзаце первом пункта 2.5 Административного регламента.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widowControl w:val="0"/>
        <w:autoSpaceDE w:val="0"/>
        <w:autoSpaceDN w:val="0"/>
        <w:adjustRightInd w:val="0"/>
        <w:jc w:val="both"/>
        <w:outlineLvl w:val="2"/>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w:t>
      </w:r>
    </w:p>
    <w:p w:rsidR="00DA6CB8" w:rsidRPr="000C3700" w:rsidRDefault="00DA6CB8" w:rsidP="00DA6CB8">
      <w:pPr>
        <w:widowControl w:val="0"/>
        <w:autoSpaceDE w:val="0"/>
        <w:autoSpaceDN w:val="0"/>
        <w:adjustRightInd w:val="0"/>
        <w:jc w:val="center"/>
        <w:outlineLvl w:val="0"/>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IV. Формы </w:t>
      </w:r>
      <w:proofErr w:type="gramStart"/>
      <w:r w:rsidRPr="000C3700">
        <w:rPr>
          <w:rFonts w:ascii="Franklin Gothic Book" w:eastAsiaTheme="minorHAnsi" w:hAnsi="Franklin Gothic Book" w:cstheme="minorBidi"/>
          <w:color w:val="000000" w:themeColor="text1"/>
          <w:lang w:eastAsia="en-US"/>
        </w:rPr>
        <w:t>контроля за</w:t>
      </w:r>
      <w:proofErr w:type="gramEnd"/>
      <w:r w:rsidRPr="000C3700">
        <w:rPr>
          <w:rFonts w:ascii="Franklin Gothic Book" w:eastAsiaTheme="minorHAnsi" w:hAnsi="Franklin Gothic Book" w:cstheme="minorBidi"/>
          <w:color w:val="000000" w:themeColor="text1"/>
          <w:lang w:eastAsia="en-US"/>
        </w:rPr>
        <w:t xml:space="preserve"> исполнением</w:t>
      </w:r>
    </w:p>
    <w:p w:rsidR="00DA6CB8" w:rsidRPr="000C3700" w:rsidRDefault="00DA6CB8" w:rsidP="00DA6CB8">
      <w:pPr>
        <w:widowControl w:val="0"/>
        <w:autoSpaceDE w:val="0"/>
        <w:autoSpaceDN w:val="0"/>
        <w:adjustRightInd w:val="0"/>
        <w:jc w:val="center"/>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административного регламента</w:t>
      </w:r>
    </w:p>
    <w:p w:rsidR="00DA6CB8" w:rsidRPr="000C3700" w:rsidRDefault="00DA6CB8" w:rsidP="00DA6CB8">
      <w:pPr>
        <w:widowControl w:val="0"/>
        <w:autoSpaceDE w:val="0"/>
        <w:autoSpaceDN w:val="0"/>
        <w:adjustRightInd w:val="0"/>
        <w:jc w:val="center"/>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4.1. Текущий контроль над соблюдением и исполнением сотрудниками администрации Сузунского района положений административного регламента,  правовых актов, устанавливающих </w:t>
      </w:r>
      <w:r w:rsidRPr="000C3700">
        <w:rPr>
          <w:rFonts w:ascii="Franklin Gothic Book" w:eastAsiaTheme="minorHAnsi" w:hAnsi="Franklin Gothic Book" w:cstheme="minorBidi"/>
          <w:color w:val="000000" w:themeColor="text1"/>
          <w:lang w:eastAsia="en-US"/>
        </w:rPr>
        <w:lastRenderedPageBreak/>
        <w:t>требования к предоставлению муниципальной услуги, а также за принятием решений осуществляется должностными лицами назначенными Главой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4.2. Контроль над полнотой и качеством предоставления муниципальной услуги включает в себя проведение проверок с целью выявления и устранения нарушений прав заявителей и принятия мер для устранения соответствующих нарушений. Проверки могут быть плановыми (осуществляются на основании годовых планов) и внеплановыми (по конкретному обращению).</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Плановые и внеплановые проверки проводятся на основании распорядительных документов администрации Сузунского района. Проверки осуществляются с целью выявления и устранения нарушений при предоставлении муниципальной услуги.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4.3. В случае выявления нарушений при принятии решений и совершении действий в ходе предоставления муниципальной услуги, виновные лица привлекаются к ответственности в соответствии с законодательством Российской Федерации.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4.4. </w:t>
      </w:r>
      <w:proofErr w:type="gramStart"/>
      <w:r w:rsidRPr="000C3700">
        <w:rPr>
          <w:rFonts w:ascii="Franklin Gothic Book" w:eastAsiaTheme="minorHAnsi" w:hAnsi="Franklin Gothic Book" w:cstheme="minorBidi"/>
          <w:color w:val="000000" w:themeColor="text1"/>
          <w:lang w:eastAsia="en-US"/>
        </w:rPr>
        <w:t>Физические лица, их объединения и организации могут контролировать исполнение муниципальной услуги посредством контроля размещения информации на сайте, письменного и устного обращения в адрес администрации Сузунского района с просьбой о проведении проверки соблюдения и исполнения нормативных правовых актов, положений административного регламента,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w:t>
      </w:r>
      <w:proofErr w:type="gramEnd"/>
      <w:r w:rsidRPr="000C3700">
        <w:rPr>
          <w:rFonts w:ascii="Franklin Gothic Book" w:eastAsiaTheme="minorHAnsi" w:hAnsi="Franklin Gothic Book" w:cstheme="minorBidi"/>
          <w:color w:val="000000" w:themeColor="text1"/>
          <w:lang w:eastAsia="en-US"/>
        </w:rPr>
        <w:t xml:space="preserve"> при предоставлении муниципальной услуги.</w:t>
      </w:r>
    </w:p>
    <w:p w:rsidR="00DA6CB8" w:rsidRPr="000C3700" w:rsidRDefault="00DA6CB8" w:rsidP="00DA6CB8">
      <w:pPr>
        <w:widowControl w:val="0"/>
        <w:autoSpaceDE w:val="0"/>
        <w:autoSpaceDN w:val="0"/>
        <w:adjustRightInd w:val="0"/>
        <w:ind w:firstLine="709"/>
        <w:jc w:val="both"/>
        <w:rPr>
          <w:rFonts w:ascii="Franklin Gothic Book" w:eastAsiaTheme="minorHAnsi" w:hAnsi="Franklin Gothic Book" w:cstheme="minorBidi"/>
          <w:color w:val="000000" w:themeColor="text1"/>
          <w:lang w:eastAsia="en-US"/>
        </w:rPr>
      </w:pPr>
    </w:p>
    <w:p w:rsidR="00DA6CB8" w:rsidRPr="000C3700" w:rsidRDefault="00DA6CB8" w:rsidP="00DA6CB8">
      <w:pPr>
        <w:widowControl w:val="0"/>
        <w:autoSpaceDE w:val="0"/>
        <w:autoSpaceDN w:val="0"/>
        <w:adjustRightInd w:val="0"/>
        <w:ind w:firstLine="709"/>
        <w:jc w:val="center"/>
        <w:outlineLvl w:val="0"/>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V.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DA6CB8" w:rsidRPr="000C3700" w:rsidRDefault="00DA6CB8" w:rsidP="00DA6CB8">
      <w:pPr>
        <w:ind w:firstLine="709"/>
        <w:jc w:val="center"/>
        <w:rPr>
          <w:rFonts w:ascii="Franklin Gothic Book" w:eastAsiaTheme="minorHAnsi" w:hAnsi="Franklin Gothic Book" w:cstheme="minorBidi"/>
          <w:color w:val="000000" w:themeColor="text1"/>
          <w:lang w:eastAsia="en-US"/>
        </w:rPr>
      </w:pP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5.1. </w:t>
      </w:r>
      <w:proofErr w:type="gramStart"/>
      <w:r w:rsidRPr="000C3700">
        <w:rPr>
          <w:rFonts w:ascii="Franklin Gothic Book" w:eastAsiaTheme="minorHAnsi" w:hAnsi="Franklin Gothic Book" w:cstheme="minorBidi"/>
          <w:color w:val="000000" w:themeColor="text1"/>
          <w:lang w:eastAsia="en-US"/>
        </w:rPr>
        <w:t>Заявитель имеет право обжаловать решения и действия (бездействие) администрации Сузунского района, предоставляющей  муниципальную услугу, ее должностных лиц, муниципальных служащих, принятые (осуществляемые) в ходе предоставления муниципальной услуги, в досудебном (внесудебном) порядке:</w:t>
      </w:r>
      <w:proofErr w:type="gramEnd"/>
    </w:p>
    <w:p w:rsidR="00DA6CB8" w:rsidRPr="000C3700" w:rsidRDefault="00DA6CB8" w:rsidP="00DA6CB8">
      <w:pPr>
        <w:ind w:firstLine="709"/>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shd w:val="clear" w:color="auto" w:fill="FFFFFF"/>
          <w:lang w:eastAsia="en-US"/>
        </w:rPr>
        <w:t xml:space="preserve">Заявитель может обратиться с </w:t>
      </w:r>
      <w:proofErr w:type="gramStart"/>
      <w:r w:rsidRPr="000C3700">
        <w:rPr>
          <w:rFonts w:ascii="Franklin Gothic Book" w:eastAsiaTheme="minorHAnsi" w:hAnsi="Franklin Gothic Book"/>
          <w:color w:val="000000" w:themeColor="text1"/>
          <w:shd w:val="clear" w:color="auto" w:fill="FFFFFF"/>
          <w:lang w:eastAsia="en-US"/>
        </w:rPr>
        <w:t>жалобой</w:t>
      </w:r>
      <w:proofErr w:type="gramEnd"/>
      <w:r w:rsidRPr="000C3700">
        <w:rPr>
          <w:rFonts w:ascii="Franklin Gothic Book" w:eastAsiaTheme="minorHAnsi" w:hAnsi="Franklin Gothic Book"/>
          <w:color w:val="000000" w:themeColor="text1"/>
          <w:shd w:val="clear" w:color="auto" w:fill="FFFFFF"/>
          <w:lang w:eastAsia="en-US"/>
        </w:rPr>
        <w:t xml:space="preserve"> в том числе в следующих случаях:</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нарушение срока регистрации запроса о предоставлении муниципальной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нарушение срока предоставления муниципальной услуги. </w:t>
      </w:r>
      <w:r w:rsidRPr="000C3700">
        <w:rPr>
          <w:rFonts w:ascii="Franklin Gothic Book" w:eastAsiaTheme="minorHAnsi" w:hAnsi="Franklin Gothic Book"/>
          <w:color w:val="000000" w:themeColor="text1"/>
          <w:shd w:val="clear" w:color="auto" w:fill="FFFFFF"/>
          <w:lang w:eastAsia="en-US"/>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0C3700">
        <w:rPr>
          <w:rFonts w:ascii="Franklin Gothic Book" w:eastAsiaTheme="minorHAnsi" w:hAnsi="Franklin Gothic Book"/>
          <w:color w:val="000000" w:themeColor="text1"/>
          <w:lang w:eastAsia="en-US"/>
        </w:rPr>
        <w:t>;</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субъектов Российской Федерации, муниципальными правовыми актами для предоставления государственной или муниципальными правовыми актами для предоставления муниципальной услуги;</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отказ в приеме документов, предоставление которых предусмотрено нормативными правовыми актами Российской Федерации, муниципальными правовыми актами для предоставления муниципальной услуги, у заявителя;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0C3700">
        <w:rPr>
          <w:rFonts w:ascii="Franklin Gothic Book" w:eastAsiaTheme="minorHAnsi" w:hAnsi="Franklin Gothic Book" w:cstheme="minorBidi"/>
          <w:color w:val="000000" w:themeColor="text1"/>
          <w:lang w:eastAsia="en-US"/>
        </w:rPr>
        <w:t xml:space="preserve"> В указанном случае досудебное (внесудебное) обжалование заявителем решений и</w:t>
      </w:r>
      <w:r w:rsidRPr="000C3700">
        <w:rPr>
          <w:rFonts w:ascii="Franklin Gothic Book" w:eastAsiaTheme="minorHAnsi" w:hAnsi="Franklin Gothic Book"/>
          <w:color w:val="000000" w:themeColor="text1"/>
          <w:lang w:eastAsia="en-US"/>
        </w:rPr>
        <w:t xml:space="preserve"> </w:t>
      </w:r>
      <w:r w:rsidRPr="000C3700">
        <w:rPr>
          <w:rFonts w:ascii="Franklin Gothic Book" w:eastAsiaTheme="minorHAnsi" w:hAnsi="Franklin Gothic Book"/>
          <w:color w:val="000000" w:themeColor="text1"/>
          <w:shd w:val="clear" w:color="auto" w:fill="FFFFFF"/>
          <w:lang w:eastAsia="en-US"/>
        </w:rPr>
        <w:t>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0C3700">
        <w:rPr>
          <w:rFonts w:ascii="Franklin Gothic Book" w:eastAsiaTheme="minorHAnsi" w:hAnsi="Franklin Gothic Book"/>
          <w:color w:val="000000" w:themeColor="text1"/>
          <w:lang w:eastAsia="en-US"/>
        </w:rPr>
        <w:t>;</w:t>
      </w:r>
    </w:p>
    <w:p w:rsidR="00DA6CB8" w:rsidRPr="000C3700" w:rsidRDefault="00DA6CB8" w:rsidP="00DA6CB8">
      <w:pPr>
        <w:ind w:firstLine="709"/>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stheme="minorBidi"/>
          <w:color w:val="000000" w:themeColor="text1"/>
          <w:lang w:eastAsia="en-US"/>
        </w:rPr>
        <w:t xml:space="preserve">- затребование с заявителя при предоставлении муниципальной услуги платы, не предусмотренной </w:t>
      </w:r>
      <w:r w:rsidRPr="000C3700">
        <w:rPr>
          <w:rFonts w:ascii="Franklin Gothic Book" w:eastAsiaTheme="minorHAnsi" w:hAnsi="Franklin Gothic Book"/>
          <w:color w:val="000000" w:themeColor="text1"/>
          <w:shd w:val="clear" w:color="auto" w:fill="FFFFFF"/>
          <w:lang w:eastAsia="en-US"/>
        </w:rPr>
        <w:t xml:space="preserve">действий (бездействия) многофункционального центра, работника многофункционального центра возможно в случае, если на многофункциональный центр, решения </w:t>
      </w:r>
      <w:r w:rsidRPr="000C3700">
        <w:rPr>
          <w:rFonts w:ascii="Franklin Gothic Book" w:eastAsiaTheme="minorHAnsi" w:hAnsi="Franklin Gothic Book"/>
          <w:color w:val="000000" w:themeColor="text1"/>
          <w:shd w:val="clear" w:color="auto" w:fill="FFFFFF"/>
          <w:lang w:eastAsia="en-US"/>
        </w:rPr>
        <w:lastRenderedPageBreak/>
        <w:t>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0C3700">
        <w:rPr>
          <w:rFonts w:ascii="Franklin Gothic Book" w:eastAsiaTheme="minorHAnsi" w:hAnsi="Franklin Gothic Book"/>
          <w:color w:val="000000" w:themeColor="text1"/>
          <w:lang w:eastAsia="en-US"/>
        </w:rPr>
        <w:t>;</w:t>
      </w:r>
    </w:p>
    <w:p w:rsidR="00DA6CB8" w:rsidRPr="000C3700" w:rsidRDefault="00DA6CB8" w:rsidP="00DA6CB8">
      <w:pPr>
        <w:ind w:firstLine="709"/>
        <w:jc w:val="both"/>
        <w:rPr>
          <w:rFonts w:ascii="Franklin Gothic Book" w:eastAsiaTheme="minorHAnsi" w:hAnsi="Franklin Gothic Book"/>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xml:space="preserve">- </w:t>
      </w:r>
      <w:r w:rsidRPr="000C3700">
        <w:rPr>
          <w:rFonts w:ascii="Franklin Gothic Book" w:eastAsiaTheme="minorHAnsi" w:hAnsi="Franklin Gothic Book"/>
          <w:color w:val="000000" w:themeColor="text1"/>
          <w:shd w:val="clear" w:color="auto" w:fill="FFFFFF"/>
          <w:lang w:eastAsia="en-US"/>
        </w:rPr>
        <w:t>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организаций,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r w:rsidRPr="000C3700">
        <w:rPr>
          <w:rFonts w:ascii="Franklin Gothic Book" w:eastAsiaTheme="minorHAnsi" w:hAnsi="Franklin Gothic Book"/>
          <w:color w:val="000000" w:themeColor="text1"/>
          <w:shd w:val="clear" w:color="auto" w:fill="FFFFFF"/>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нарушение срока или порядка выдачи документов по результатам предоставления муниципальной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0C3700">
        <w:rPr>
          <w:rFonts w:ascii="Franklin Gothic Book" w:eastAsiaTheme="minorHAnsi" w:hAnsi="Franklin Gothic Book" w:cstheme="minorBidi"/>
          <w:color w:val="000000" w:themeColor="text1"/>
          <w:lang w:eastAsia="en-US"/>
        </w:rPr>
        <w:t xml:space="preserve"> </w:t>
      </w:r>
      <w:r w:rsidRPr="000C3700">
        <w:rPr>
          <w:rFonts w:ascii="Franklin Gothic Book" w:eastAsiaTheme="minorHAnsi" w:hAnsi="Franklin Gothic Book" w:cs="Arial"/>
          <w:color w:val="000000" w:themeColor="text1"/>
          <w:shd w:val="clear" w:color="auto" w:fill="FFFFFF"/>
          <w:lang w:eastAsia="en-US"/>
        </w:rPr>
        <w:t xml:space="preserve">В </w:t>
      </w:r>
      <w:r w:rsidRPr="000C3700">
        <w:rPr>
          <w:rFonts w:ascii="Franklin Gothic Book" w:eastAsiaTheme="minorHAnsi" w:hAnsi="Franklin Gothic Book"/>
          <w:color w:val="000000" w:themeColor="text1"/>
          <w:shd w:val="clear" w:color="auto" w:fill="FFFFFF"/>
          <w:lang w:eastAsia="en-US"/>
        </w:rPr>
        <w:t>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w:t>
      </w:r>
      <w:r w:rsidRPr="000C3700">
        <w:rPr>
          <w:rFonts w:ascii="Franklin Gothic Book" w:eastAsiaTheme="minorHAnsi" w:hAnsi="Franklin Gothic Book"/>
          <w:color w:val="000000" w:themeColor="text1"/>
          <w:lang w:eastAsia="en-US"/>
        </w:rPr>
        <w:t>.</w:t>
      </w:r>
      <w:r w:rsidRPr="000C3700">
        <w:rPr>
          <w:rFonts w:ascii="Franklin Gothic Book" w:eastAsiaTheme="minorHAnsi" w:hAnsi="Franklin Gothic Book" w:cstheme="minorBidi"/>
          <w:color w:val="000000" w:themeColor="text1"/>
          <w:lang w:eastAsia="en-US"/>
        </w:rPr>
        <w:t xml:space="preserve"> </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w:t>
      </w:r>
    </w:p>
    <w:p w:rsidR="00DA6CB8" w:rsidRPr="000C3700" w:rsidRDefault="00DA6CB8" w:rsidP="00DA6CB8">
      <w:pPr>
        <w:shd w:val="clear" w:color="auto" w:fill="FFFFFF"/>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DA6CB8" w:rsidRPr="000C3700" w:rsidRDefault="00DA6CB8" w:rsidP="00DA6CB8">
      <w:pPr>
        <w:shd w:val="clear" w:color="auto" w:fill="FFFFFF"/>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DA6CB8" w:rsidRPr="000C3700" w:rsidRDefault="00DA6CB8" w:rsidP="00DA6CB8">
      <w:pPr>
        <w:shd w:val="clear" w:color="auto" w:fill="FFFFFF"/>
        <w:ind w:firstLine="540"/>
        <w:jc w:val="both"/>
        <w:rPr>
          <w:rFonts w:ascii="Franklin Gothic Book" w:eastAsiaTheme="minorHAnsi" w:hAnsi="Franklin Gothic Book"/>
          <w:color w:val="000000" w:themeColor="text1"/>
          <w:lang w:eastAsia="en-US"/>
        </w:rPr>
      </w:pPr>
      <w:r w:rsidRPr="000C3700">
        <w:rPr>
          <w:rFonts w:ascii="Franklin Gothic Book" w:eastAsiaTheme="minorHAnsi" w:hAnsi="Franklin Gothic Book"/>
          <w:color w:val="000000" w:themeColor="text1"/>
          <w:lang w:eastAsia="en-US"/>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5.2. Жалоба на действие (бездействие) администрации Сузунского района, должностных лиц, муниципальных служащих подается главе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Жалобы на решения и действия (бездействие) работника многофункционального центра подаются руководителю этого многофункционального центра.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Новосибирской области.</w:t>
      </w:r>
    </w:p>
    <w:p w:rsidR="00DA6CB8" w:rsidRPr="000C3700" w:rsidRDefault="00DA6CB8" w:rsidP="00DA6CB8">
      <w:pPr>
        <w:autoSpaceDE w:val="0"/>
        <w:autoSpaceDN w:val="0"/>
        <w:adjustRightInd w:val="0"/>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5.3. Жалоба на решения и действия (бездействие) администрации Сузунского района, должностных лиц администрации Сузунского района, либо сотрудников, может быть подана заявителем – юридическим лицом и индивидуальным предпринимателем, в порядке, установленном настоящим разделом, либо в порядке, установленном антимонопольным законодательством Российской Федерации, в антимонопольный орган.</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5.4. Заявители вправе обжаловать в досудебном (внесудебном) порядке действия (бездействие) и решения: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должностных лиц, сотрудников администрации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5.5. Жалоба должна содержать:</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наименование органа предоставляющего услугу, должностного лица органа предоставляющего муниципальную услугу, либо сотрудника органа предоставляющего муниципальную услугу, решения и действия (бездействие) которых обжалуются;</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lastRenderedPageBreak/>
        <w:t>-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осуществляющего предоставление муниципальной услуги) либо сотрудника органа предоставляющего муниципальную услугу;</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доводы, на основании которых заявитель не согласен с решением и действием (бездействием) органа предоставляющего муниципальную услугу  либо сотрудника органа предоставляющего муниципальную услугу. Заявителем могут быть представлены документы (при наличии), подтверждающие доводы заявителя, либо их копии.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При подаче жалобы заявитель вправе получить в администрации Сузунского района копии документов, подтверждающих обжалуемое действие (бездействие) должностного лица.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5.6. </w:t>
      </w:r>
      <w:proofErr w:type="gramStart"/>
      <w:r w:rsidRPr="000C3700">
        <w:rPr>
          <w:rFonts w:ascii="Franklin Gothic Book" w:eastAsiaTheme="minorHAnsi" w:hAnsi="Franklin Gothic Book" w:cstheme="minorBidi"/>
          <w:color w:val="000000" w:themeColor="text1"/>
          <w:lang w:eastAsia="en-US"/>
        </w:rPr>
        <w:t>Жалоба подлежит рассмотрению в течение 15 (пятнадцати) рабочих дней со дня ее регистрации, а в случае обжалования отказа администрации Сузунского района, должностного лица администрации Сузунского района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 со дня ее регистрации.</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5.7. По результатам рассмотрения жалобы должностное лицо, наделенное полномочиями по рассмотрению жалоб в соответствии с пунктом 5.4 административного регламента, принимает одно из следующих решений:</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proofErr w:type="gramStart"/>
      <w:r w:rsidRPr="000C3700">
        <w:rPr>
          <w:rFonts w:ascii="Franklin Gothic Book" w:eastAsiaTheme="minorHAnsi" w:hAnsi="Franklin Gothic Book" w:cstheme="minorBidi"/>
          <w:color w:val="000000" w:themeColor="text1"/>
          <w:lang w:eastAsia="en-US"/>
        </w:rPr>
        <w:t>удовлетворяет жалобу, в том числе в форме отмены принятого решения, исправления допущенных администрацией Сузунского района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а также в иных формах;</w:t>
      </w:r>
      <w:proofErr w:type="gramEnd"/>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отказывает в удовлетворении жалобы.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5.8. Не позднее дня, следующего за днем принятия решения, указанного в пункте 5.7.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5.9. В случае установления в ходе или по результатам рассмотрения жалобы признаком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5.10. </w:t>
      </w:r>
      <w:proofErr w:type="gramStart"/>
      <w:r w:rsidRPr="000C3700">
        <w:rPr>
          <w:rFonts w:ascii="Franklin Gothic Book" w:eastAsiaTheme="minorHAnsi" w:hAnsi="Franklin Gothic Book" w:cstheme="minorBidi"/>
          <w:color w:val="000000" w:themeColor="text1"/>
          <w:lang w:eastAsia="en-US"/>
        </w:rPr>
        <w:t>Информирование заявителей о порядке подачи и рассмотрения жалобы, в том числе с использованием Единого портала государственных и муниципальных услуг, осуществляется посредством размещения соответствующей информации на информационных стендах в местах предоставления муниципальной услуги, на официальном сайте администрации Сузунского района, Едином портале государственных и муниципальных услуг, а также в устной и письменной форме по запросам заявителей в ходе предоставления муниципальной услуги администрацией</w:t>
      </w:r>
      <w:proofErr w:type="gramEnd"/>
      <w:r w:rsidRPr="000C3700">
        <w:rPr>
          <w:rFonts w:ascii="Franklin Gothic Book" w:eastAsiaTheme="minorHAnsi" w:hAnsi="Franklin Gothic Book" w:cstheme="minorBidi"/>
          <w:color w:val="000000" w:themeColor="text1"/>
          <w:lang w:eastAsia="en-US"/>
        </w:rPr>
        <w:t xml:space="preserve"> Сузунского района.</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 xml:space="preserve">5.11. Перечень нормативных правовых актов, регулирующих порядок досудебного (внесудебного) обжалования заявителем решений и действий (бездействия) администрации Сузунского района, предоставляющей муниципальную услугу, должностных лиц, </w:t>
      </w:r>
      <w:proofErr w:type="spellStart"/>
      <w:r w:rsidRPr="000C3700">
        <w:rPr>
          <w:rFonts w:ascii="Franklin Gothic Book" w:eastAsiaTheme="minorHAnsi" w:hAnsi="Franklin Gothic Book" w:cstheme="minorBidi"/>
          <w:color w:val="000000" w:themeColor="text1"/>
          <w:lang w:eastAsia="en-US"/>
        </w:rPr>
        <w:t>мшуниципальных</w:t>
      </w:r>
      <w:proofErr w:type="spellEnd"/>
      <w:r w:rsidRPr="000C3700">
        <w:rPr>
          <w:rFonts w:ascii="Franklin Gothic Book" w:eastAsiaTheme="minorHAnsi" w:hAnsi="Franklin Gothic Book" w:cstheme="minorBidi"/>
          <w:color w:val="000000" w:themeColor="text1"/>
          <w:lang w:eastAsia="en-US"/>
        </w:rPr>
        <w:t xml:space="preserve"> служащих:</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Федеральный закон от 27.07.2010 № 210-ФЗ «Об организации предоставления государственных и муниципальных услуг»;</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Постановление администрации Сузунского района от 08.02.2013 № 25 «Об утверждении Порядка подачи и рассмотрения жалоб на решения и действия (бездействие) структурных подразделений администрации Сузунского района, предоставляющих муниципальные услуги, должностных лиц, муниципальных служащих администрации Сузунского района, предоставляющих муниципальные услуги».</w:t>
      </w:r>
    </w:p>
    <w:p w:rsidR="00DA6CB8" w:rsidRPr="000C3700" w:rsidRDefault="00DA6CB8" w:rsidP="00DA6CB8">
      <w:pPr>
        <w:ind w:firstLine="709"/>
        <w:jc w:val="both"/>
        <w:rPr>
          <w:rFonts w:ascii="Franklin Gothic Book" w:eastAsiaTheme="minorHAnsi" w:hAnsi="Franklin Gothic Book" w:cstheme="minorBidi"/>
          <w:color w:val="000000" w:themeColor="text1"/>
          <w:lang w:eastAsia="en-US"/>
        </w:rPr>
      </w:pPr>
      <w:r w:rsidRPr="000C3700">
        <w:rPr>
          <w:rFonts w:ascii="Franklin Gothic Book" w:eastAsiaTheme="minorHAnsi" w:hAnsi="Franklin Gothic Book" w:cstheme="minorBidi"/>
          <w:color w:val="000000" w:themeColor="text1"/>
          <w:lang w:eastAsia="en-US"/>
        </w:rPr>
        <w:t>5.12. Информация, содержащаяся в настоящем разделе, подлежит размещению на Едином портале государственных и муниципальных услуг.</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pStyle w:val="21"/>
        <w:spacing w:after="0" w:line="240" w:lineRule="auto"/>
        <w:jc w:val="center"/>
        <w:rPr>
          <w:rFonts w:ascii="Franklin Gothic Book" w:hAnsi="Franklin Gothic Book"/>
          <w:color w:val="000000" w:themeColor="text1"/>
          <w:sz w:val="24"/>
          <w:szCs w:val="24"/>
        </w:rPr>
      </w:pPr>
      <w:r w:rsidRPr="000C3700">
        <w:rPr>
          <w:rFonts w:ascii="Franklin Gothic Book" w:hAnsi="Franklin Gothic Book"/>
          <w:noProof/>
          <w:color w:val="000000" w:themeColor="text1"/>
          <w:sz w:val="24"/>
          <w:szCs w:val="24"/>
        </w:rPr>
        <w:lastRenderedPageBreak/>
        <w:drawing>
          <wp:inline distT="0" distB="0" distL="0" distR="0" wp14:anchorId="75EA0EC8" wp14:editId="2F461754">
            <wp:extent cx="666750" cy="809625"/>
            <wp:effectExtent l="0" t="0" r="0" b="9525"/>
            <wp:docPr id="16" name="Рисунок 16"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р. п. Сузун</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От 22.07.2019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240</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pStyle w:val="ae"/>
        <w:spacing w:after="0" w:line="240" w:lineRule="auto"/>
        <w:rPr>
          <w:rFonts w:ascii="Franklin Gothic Book"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Об утверждении Положения об оценке эффективности деятельности муниципальных унитарных предприятий, муниципальных бюджетных и автономных учреждений Сузунского района</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pStyle w:val="ae"/>
        <w:spacing w:after="0" w:line="240" w:lineRule="auto"/>
        <w:ind w:firstLine="860"/>
        <w:jc w:val="both"/>
        <w:rPr>
          <w:rStyle w:val="1f2"/>
          <w:rFonts w:ascii="Franklin Gothic Book" w:eastAsiaTheme="majorEastAsia" w:hAnsi="Franklin Gothic Book"/>
          <w:color w:val="000000" w:themeColor="text1"/>
          <w:sz w:val="24"/>
          <w:szCs w:val="24"/>
        </w:rPr>
      </w:pPr>
      <w:proofErr w:type="gramStart"/>
      <w:r w:rsidRPr="000C3700">
        <w:rPr>
          <w:rStyle w:val="1f2"/>
          <w:rFonts w:ascii="Franklin Gothic Book" w:eastAsiaTheme="majorEastAsia" w:hAnsi="Franklin Gothic Book"/>
          <w:color w:val="000000" w:themeColor="text1"/>
          <w:sz w:val="24"/>
          <w:szCs w:val="24"/>
        </w:rPr>
        <w:t>В соответствии с федеральными законами от 14 ноября 2002 года № 161-ФЗ «О государственных и муниципальных унитарных предприятиях», от 06 октября 2003 года № 131-Ф3 «Об об</w:t>
      </w:r>
      <w:r w:rsidRPr="000C3700">
        <w:rPr>
          <w:rFonts w:ascii="Franklin Gothic Book" w:hAnsi="Franklin Gothic Book"/>
          <w:color w:val="000000" w:themeColor="text1"/>
          <w:sz w:val="24"/>
          <w:szCs w:val="24"/>
          <w:u w:val="single"/>
        </w:rPr>
        <w:t>щи</w:t>
      </w:r>
      <w:r w:rsidRPr="000C3700">
        <w:rPr>
          <w:rStyle w:val="1f2"/>
          <w:rFonts w:ascii="Franklin Gothic Book" w:eastAsiaTheme="majorEastAsia" w:hAnsi="Franklin Gothic Book"/>
          <w:color w:val="000000" w:themeColor="text1"/>
          <w:sz w:val="24"/>
          <w:szCs w:val="24"/>
        </w:rPr>
        <w:t>х принципах организации местного самоуправления в Российской Федерации», от 08 мая 2010 года № 83-ФЗ «О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 в целях повышения эффективности</w:t>
      </w:r>
      <w:proofErr w:type="gramEnd"/>
      <w:r w:rsidRPr="000C3700">
        <w:rPr>
          <w:rStyle w:val="1f2"/>
          <w:rFonts w:ascii="Franklin Gothic Book" w:eastAsiaTheme="majorEastAsia" w:hAnsi="Franklin Gothic Book"/>
          <w:color w:val="000000" w:themeColor="text1"/>
          <w:sz w:val="24"/>
          <w:szCs w:val="24"/>
        </w:rPr>
        <w:t xml:space="preserve"> деятельности муниципальных унитарных предприятий Сузунского района, заинтересованности их руководителей в достижении высоких показателей производственного и социального развития, руководствуясь Уставом Сузунского района, </w:t>
      </w:r>
    </w:p>
    <w:p w:rsidR="00DA6CB8" w:rsidRPr="000C3700" w:rsidRDefault="00DA6CB8" w:rsidP="00DA6CB8">
      <w:pPr>
        <w:pStyle w:val="ae"/>
        <w:spacing w:after="0" w:line="240" w:lineRule="auto"/>
        <w:jc w:val="both"/>
        <w:rPr>
          <w:rStyle w:val="1f2"/>
          <w:rFonts w:ascii="Franklin Gothic Book" w:eastAsiaTheme="majorEastAsia" w:hAnsi="Franklin Gothic Book"/>
          <w:color w:val="000000" w:themeColor="text1"/>
          <w:sz w:val="24"/>
          <w:szCs w:val="24"/>
        </w:rPr>
      </w:pPr>
    </w:p>
    <w:p w:rsidR="00DA6CB8" w:rsidRPr="000C3700" w:rsidRDefault="00DA6CB8" w:rsidP="00DA6CB8">
      <w:pPr>
        <w:pStyle w:val="ae"/>
        <w:spacing w:after="0" w:line="240" w:lineRule="auto"/>
        <w:jc w:val="both"/>
        <w:rPr>
          <w:rStyle w:val="1f2"/>
          <w:rFonts w:ascii="Franklin Gothic Book" w:eastAsiaTheme="majorEastAsia"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администрация Сузунского района постановляет:</w:t>
      </w:r>
    </w:p>
    <w:p w:rsidR="00DA6CB8" w:rsidRPr="000C3700" w:rsidRDefault="00DA6CB8" w:rsidP="00DA6CB8">
      <w:pPr>
        <w:autoSpaceDE w:val="0"/>
        <w:autoSpaceDN w:val="0"/>
        <w:adjustRightInd w:val="0"/>
        <w:ind w:firstLine="709"/>
        <w:jc w:val="both"/>
        <w:rPr>
          <w:rFonts w:ascii="Franklin Gothic Book" w:hAnsi="Franklin Gothic Book"/>
          <w:color w:val="000000" w:themeColor="text1"/>
        </w:rPr>
      </w:pPr>
      <w:r w:rsidRPr="000C3700">
        <w:rPr>
          <w:rStyle w:val="1f2"/>
          <w:rFonts w:ascii="Franklin Gothic Book" w:eastAsiaTheme="majorEastAsia" w:hAnsi="Franklin Gothic Book"/>
          <w:color w:val="000000" w:themeColor="text1"/>
          <w:sz w:val="24"/>
          <w:szCs w:val="24"/>
        </w:rPr>
        <w:t>1. Утвердить прилагаемое Положение об оценке эффективности деятельности муниципальных унитарных предприятий, муниципальных бюджетных и автономных учреждений Сузунского района (далее-Положение).</w:t>
      </w:r>
    </w:p>
    <w:p w:rsidR="00DA6CB8" w:rsidRPr="000C3700" w:rsidRDefault="00DA6CB8" w:rsidP="00DA6CB8">
      <w:pPr>
        <w:pStyle w:val="ConsPlusNormal"/>
        <w:ind w:firstLine="540"/>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DA6CB8" w:rsidRPr="000C3700" w:rsidRDefault="00DA6CB8" w:rsidP="00DA6CB8">
      <w:pPr>
        <w:autoSpaceDE w:val="0"/>
        <w:autoSpaceDN w:val="0"/>
        <w:adjustRightInd w:val="0"/>
        <w:ind w:firstLine="709"/>
        <w:jc w:val="both"/>
        <w:rPr>
          <w:rFonts w:ascii="Franklin Gothic Book" w:hAnsi="Franklin Gothic Book"/>
          <w:color w:val="000000" w:themeColor="text1"/>
        </w:rPr>
      </w:pPr>
      <w:r w:rsidRPr="000C3700">
        <w:rPr>
          <w:rFonts w:ascii="Franklin Gothic Book" w:hAnsi="Franklin Gothic Book"/>
          <w:color w:val="000000" w:themeColor="text1"/>
        </w:rPr>
        <w:t xml:space="preserve">3.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0" w:type="auto"/>
        <w:tblLook w:val="04A0" w:firstRow="1" w:lastRow="0" w:firstColumn="1" w:lastColumn="0" w:noHBand="0" w:noVBand="1"/>
      </w:tblPr>
      <w:tblGrid>
        <w:gridCol w:w="4910"/>
        <w:gridCol w:w="4945"/>
      </w:tblGrid>
      <w:tr w:rsidR="00DA6CB8" w:rsidRPr="000C3700" w:rsidTr="00461740">
        <w:tc>
          <w:tcPr>
            <w:tcW w:w="4910" w:type="dxa"/>
            <w:shd w:val="clear" w:color="auto" w:fill="auto"/>
          </w:tcPr>
          <w:p w:rsidR="00DA6CB8" w:rsidRPr="000C3700" w:rsidRDefault="00DA6CB8" w:rsidP="00461740">
            <w:pPr>
              <w:jc w:val="right"/>
              <w:rPr>
                <w:rFonts w:ascii="Franklin Gothic Book" w:hAnsi="Franklin Gothic Book"/>
                <w:color w:val="000000" w:themeColor="text1"/>
              </w:rPr>
            </w:pPr>
          </w:p>
        </w:tc>
        <w:tc>
          <w:tcPr>
            <w:tcW w:w="4945" w:type="dxa"/>
            <w:shd w:val="clear" w:color="auto" w:fill="auto"/>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УТВЕРЖДЕНО</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Постановлением администрации</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22.07.2019 № 240</w:t>
            </w:r>
          </w:p>
        </w:tc>
      </w:tr>
    </w:tbl>
    <w:p w:rsidR="00DA6CB8" w:rsidRPr="000C3700" w:rsidRDefault="00DA6CB8" w:rsidP="00DA6CB8">
      <w:pPr>
        <w:jc w:val="right"/>
        <w:rPr>
          <w:rFonts w:ascii="Franklin Gothic Book" w:hAnsi="Franklin Gothic Book"/>
          <w:color w:val="000000" w:themeColor="text1"/>
        </w:rPr>
      </w:pPr>
    </w:p>
    <w:p w:rsidR="00DA6CB8" w:rsidRPr="000C3700" w:rsidRDefault="00DA6CB8" w:rsidP="00DA6CB8">
      <w:pPr>
        <w:pStyle w:val="ae"/>
        <w:spacing w:after="0" w:line="240" w:lineRule="auto"/>
        <w:jc w:val="center"/>
        <w:rPr>
          <w:rFonts w:ascii="Franklin Gothic Book"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ПОЛОЖЕНИЕ</w:t>
      </w:r>
    </w:p>
    <w:p w:rsidR="00DA6CB8" w:rsidRPr="000C3700" w:rsidRDefault="00DA6CB8" w:rsidP="00DA6CB8">
      <w:pPr>
        <w:pStyle w:val="ae"/>
        <w:spacing w:after="0" w:line="240" w:lineRule="auto"/>
        <w:jc w:val="center"/>
        <w:rPr>
          <w:rFonts w:ascii="Franklin Gothic Book"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об оценке эффективности деятельности муниципальных унитарных предприятий, муниципальных бюджетных и автономных учреждений Сузунского района</w:t>
      </w:r>
    </w:p>
    <w:p w:rsidR="00DA6CB8" w:rsidRPr="002D17B1" w:rsidRDefault="00DA6CB8" w:rsidP="00DA6CB8">
      <w:pPr>
        <w:pStyle w:val="ae"/>
        <w:spacing w:after="0" w:line="240" w:lineRule="auto"/>
        <w:jc w:val="center"/>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I. Общие положения.</w:t>
      </w:r>
    </w:p>
    <w:p w:rsidR="00DA6CB8" w:rsidRPr="002D17B1" w:rsidRDefault="00DA6CB8" w:rsidP="00DA6CB8">
      <w:pPr>
        <w:pStyle w:val="ae"/>
        <w:widowControl w:val="0"/>
        <w:numPr>
          <w:ilvl w:val="0"/>
          <w:numId w:val="9"/>
        </w:numPr>
        <w:tabs>
          <w:tab w:val="left" w:pos="1421"/>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Положение вводится с целью совершенствования управления, повышения эффективности деятельности муниципальных унитарных предприятий, муниципальных бюджетных и автономных учреждений Сузунского района (далее - муниципальные предприятия и учреждения) и рационального использования муниципальной собственности Сузунского района.</w:t>
      </w:r>
    </w:p>
    <w:p w:rsidR="00DA6CB8" w:rsidRPr="002D17B1" w:rsidRDefault="00DA6CB8" w:rsidP="00DA6CB8">
      <w:pPr>
        <w:pStyle w:val="ae"/>
        <w:widowControl w:val="0"/>
        <w:numPr>
          <w:ilvl w:val="0"/>
          <w:numId w:val="9"/>
        </w:numPr>
        <w:tabs>
          <w:tab w:val="left" w:pos="1286"/>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Настоящее Положение определяет перечень показателей финансово - хозяйственной деятельности муниципальных предприятий и учреждений, целевых индикаторов экономической эффективности финансово-хозяйственной деятельности муниципальных предприятий и учреждений (далее - индикаторы) и порядок проведения оценки финансово-хозяйственной деятельности муниципальных предприятий и учреждений.</w:t>
      </w:r>
    </w:p>
    <w:p w:rsidR="00DA6CB8" w:rsidRPr="002D17B1" w:rsidRDefault="00DA6CB8" w:rsidP="00DA6CB8">
      <w:pPr>
        <w:pStyle w:val="ae"/>
        <w:widowControl w:val="0"/>
        <w:numPr>
          <w:ilvl w:val="0"/>
          <w:numId w:val="10"/>
        </w:numPr>
        <w:tabs>
          <w:tab w:val="left" w:pos="1541"/>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Индикаторы - это измеряемые количественные показатели достижения уровня решения задач, определенных уставом муниципального предприятия и учреждения, на основании которых проводится оценка экономической эффективности финансово-хозяйственной деятельности муниципального предприятия и учреждения и принятие управленческих решений, а также определение проблем муниципального предприятия и учреждения и способы их решения.</w:t>
      </w:r>
    </w:p>
    <w:p w:rsidR="00DA6CB8" w:rsidRPr="002D17B1" w:rsidRDefault="00DA6CB8" w:rsidP="00DA6CB8">
      <w:pPr>
        <w:pStyle w:val="ae"/>
        <w:widowControl w:val="0"/>
        <w:numPr>
          <w:ilvl w:val="0"/>
          <w:numId w:val="11"/>
        </w:numPr>
        <w:tabs>
          <w:tab w:val="left" w:pos="322"/>
        </w:tabs>
        <w:spacing w:after="0" w:line="240" w:lineRule="auto"/>
        <w:jc w:val="center"/>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Цели и задачи</w:t>
      </w:r>
    </w:p>
    <w:p w:rsidR="00DA6CB8" w:rsidRPr="002D17B1" w:rsidRDefault="00DA6CB8" w:rsidP="00DA6CB8">
      <w:pPr>
        <w:pStyle w:val="ae"/>
        <w:widowControl w:val="0"/>
        <w:numPr>
          <w:ilvl w:val="0"/>
          <w:numId w:val="12"/>
        </w:numPr>
        <w:tabs>
          <w:tab w:val="left" w:pos="1603"/>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Оценка показателей финансово-хозяйственной деятельности муниципальных предприятий и учреждений проводится с целью создания информационно-аналитической базы, необходимой для подготовки и принятия оптимальных управленческих решений, направленных на повышение эффективности деятельности муниципальных предприятий и учреждений, исходя из интересов, целей и приоритетов социально-экономического развития Сузунского района.</w:t>
      </w:r>
    </w:p>
    <w:p w:rsidR="00DA6CB8" w:rsidRPr="002D17B1" w:rsidRDefault="00DA6CB8" w:rsidP="00DA6CB8">
      <w:pPr>
        <w:pStyle w:val="ae"/>
        <w:widowControl w:val="0"/>
        <w:numPr>
          <w:ilvl w:val="0"/>
          <w:numId w:val="12"/>
        </w:numPr>
        <w:tabs>
          <w:tab w:val="left" w:pos="1426"/>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Формирование полной и достоверной информации о финансово - хозяйственной деятельности муниципальных предприятий и учреждений.</w:t>
      </w:r>
    </w:p>
    <w:p w:rsidR="00DA6CB8" w:rsidRPr="002D17B1" w:rsidRDefault="00DA6CB8" w:rsidP="00DA6CB8">
      <w:pPr>
        <w:pStyle w:val="ae"/>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2.3. Своевременное выявление изменений в финансово-хозяйственной деятельности муниципальных предприятий и учреждений, предупреждение и устранение последствий негативных процессов.</w:t>
      </w:r>
    </w:p>
    <w:p w:rsidR="00DA6CB8" w:rsidRPr="002D17B1" w:rsidRDefault="00DA6CB8" w:rsidP="00DA6CB8">
      <w:pPr>
        <w:pStyle w:val="ae"/>
        <w:widowControl w:val="0"/>
        <w:numPr>
          <w:ilvl w:val="0"/>
          <w:numId w:val="11"/>
        </w:numPr>
        <w:tabs>
          <w:tab w:val="left" w:pos="2212"/>
        </w:tabs>
        <w:spacing w:after="0" w:line="240" w:lineRule="auto"/>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Порядок проведения анализа и оценки эффективности деятельности муниципальных предприятий и учреждений</w:t>
      </w:r>
    </w:p>
    <w:p w:rsidR="00DA6CB8" w:rsidRPr="002D17B1" w:rsidRDefault="00DA6CB8" w:rsidP="00DA6CB8">
      <w:pPr>
        <w:pStyle w:val="ae"/>
        <w:widowControl w:val="0"/>
        <w:numPr>
          <w:ilvl w:val="0"/>
          <w:numId w:val="13"/>
        </w:numPr>
        <w:tabs>
          <w:tab w:val="left" w:pos="1407"/>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 xml:space="preserve">Сбор, обобщение и экономический анализ показателей </w:t>
      </w:r>
      <w:proofErr w:type="spellStart"/>
      <w:r w:rsidRPr="002D17B1">
        <w:rPr>
          <w:rStyle w:val="1f2"/>
          <w:rFonts w:ascii="Franklin Gothic Book" w:eastAsiaTheme="majorEastAsia" w:hAnsi="Franklin Gothic Book"/>
          <w:color w:val="000000" w:themeColor="text1"/>
          <w:sz w:val="24"/>
          <w:szCs w:val="24"/>
        </w:rPr>
        <w:t>финансово</w:t>
      </w:r>
      <w:r w:rsidRPr="002D17B1">
        <w:rPr>
          <w:rStyle w:val="1f2"/>
          <w:rFonts w:ascii="Franklin Gothic Book" w:eastAsiaTheme="majorEastAsia" w:hAnsi="Franklin Gothic Book"/>
          <w:color w:val="000000" w:themeColor="text1"/>
          <w:sz w:val="24"/>
          <w:szCs w:val="24"/>
        </w:rPr>
        <w:softHyphen/>
        <w:t>хозяйственной</w:t>
      </w:r>
      <w:proofErr w:type="spellEnd"/>
      <w:r w:rsidRPr="002D17B1">
        <w:rPr>
          <w:rStyle w:val="1f2"/>
          <w:rFonts w:ascii="Franklin Gothic Book" w:eastAsiaTheme="majorEastAsia" w:hAnsi="Franklin Gothic Book"/>
          <w:color w:val="000000" w:themeColor="text1"/>
          <w:sz w:val="24"/>
          <w:szCs w:val="24"/>
        </w:rPr>
        <w:t xml:space="preserve"> деятельности муниципальных предприятий и учреждений осуществляет Балансовая комиссия в соответствии с Положением о балансовой комиссии, утвержденным постановлением администрации Сузунского района от 12.04.2012 № 81 «О </w:t>
      </w:r>
      <w:proofErr w:type="gramStart"/>
      <w:r w:rsidRPr="002D17B1">
        <w:rPr>
          <w:rStyle w:val="1f2"/>
          <w:rFonts w:ascii="Franklin Gothic Book" w:eastAsiaTheme="majorEastAsia" w:hAnsi="Franklin Gothic Book"/>
          <w:color w:val="000000" w:themeColor="text1"/>
          <w:sz w:val="24"/>
          <w:szCs w:val="24"/>
        </w:rPr>
        <w:t>контроле за</w:t>
      </w:r>
      <w:proofErr w:type="gramEnd"/>
      <w:r w:rsidRPr="002D17B1">
        <w:rPr>
          <w:rStyle w:val="1f2"/>
          <w:rFonts w:ascii="Franklin Gothic Book" w:eastAsiaTheme="majorEastAsia" w:hAnsi="Franklin Gothic Book"/>
          <w:color w:val="000000" w:themeColor="text1"/>
          <w:sz w:val="24"/>
          <w:szCs w:val="24"/>
        </w:rPr>
        <w:t xml:space="preserve"> финансово-хозяйственной деятельностью муниципальных предприятий».</w:t>
      </w:r>
    </w:p>
    <w:p w:rsidR="00DA6CB8" w:rsidRPr="002D17B1" w:rsidRDefault="00DA6CB8" w:rsidP="00DA6CB8">
      <w:pPr>
        <w:pStyle w:val="ae"/>
        <w:widowControl w:val="0"/>
        <w:numPr>
          <w:ilvl w:val="0"/>
          <w:numId w:val="13"/>
        </w:numPr>
        <w:tabs>
          <w:tab w:val="left" w:pos="1570"/>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 xml:space="preserve">Для оценки экономической эффективности </w:t>
      </w:r>
      <w:proofErr w:type="spellStart"/>
      <w:r w:rsidRPr="002D17B1">
        <w:rPr>
          <w:rStyle w:val="1f2"/>
          <w:rFonts w:ascii="Franklin Gothic Book" w:eastAsiaTheme="majorEastAsia" w:hAnsi="Franklin Gothic Book"/>
          <w:color w:val="000000" w:themeColor="text1"/>
          <w:sz w:val="24"/>
          <w:szCs w:val="24"/>
        </w:rPr>
        <w:t>организационно</w:t>
      </w:r>
      <w:r w:rsidRPr="002D17B1">
        <w:rPr>
          <w:rStyle w:val="1f2"/>
          <w:rFonts w:ascii="Franklin Gothic Book" w:eastAsiaTheme="majorEastAsia" w:hAnsi="Franklin Gothic Book"/>
          <w:color w:val="000000" w:themeColor="text1"/>
          <w:sz w:val="24"/>
          <w:szCs w:val="24"/>
        </w:rPr>
        <w:softHyphen/>
        <w:t>управленческой</w:t>
      </w:r>
      <w:proofErr w:type="spellEnd"/>
      <w:r w:rsidRPr="002D17B1">
        <w:rPr>
          <w:rStyle w:val="1f2"/>
          <w:rFonts w:ascii="Franklin Gothic Book" w:eastAsiaTheme="majorEastAsia" w:hAnsi="Franklin Gothic Book"/>
          <w:color w:val="000000" w:themeColor="text1"/>
          <w:sz w:val="24"/>
          <w:szCs w:val="24"/>
        </w:rPr>
        <w:t xml:space="preserve"> и финансово-хозяйственной деятельности руководители муниципальных предприятий ежеквартально в срок до 20 числа месяца, следующего за отчетным кварталом, а по результатам за год - до 1 апреля года, следующего за отчетным годом, представляют </w:t>
      </w:r>
      <w:proofErr w:type="gramStart"/>
      <w:r w:rsidRPr="002D17B1">
        <w:rPr>
          <w:rStyle w:val="1f2"/>
          <w:rFonts w:ascii="Franklin Gothic Book" w:eastAsiaTheme="majorEastAsia" w:hAnsi="Franklin Gothic Book"/>
          <w:color w:val="000000" w:themeColor="text1"/>
          <w:sz w:val="24"/>
          <w:szCs w:val="24"/>
        </w:rPr>
        <w:t>в</w:t>
      </w:r>
      <w:proofErr w:type="gramEnd"/>
      <w:r w:rsidRPr="002D17B1">
        <w:rPr>
          <w:rStyle w:val="1f2"/>
          <w:rFonts w:ascii="Franklin Gothic Book" w:eastAsiaTheme="majorEastAsia" w:hAnsi="Franklin Gothic Book"/>
          <w:color w:val="000000" w:themeColor="text1"/>
          <w:sz w:val="24"/>
          <w:szCs w:val="24"/>
        </w:rPr>
        <w:t xml:space="preserve"> экономический отдел:</w:t>
      </w:r>
    </w:p>
    <w:p w:rsidR="00DA6CB8" w:rsidRPr="002D17B1" w:rsidRDefault="00DA6CB8" w:rsidP="00DA6CB8">
      <w:pPr>
        <w:pStyle w:val="ae"/>
        <w:widowControl w:val="0"/>
        <w:numPr>
          <w:ilvl w:val="0"/>
          <w:numId w:val="14"/>
        </w:numPr>
        <w:tabs>
          <w:tab w:val="left" w:pos="1115"/>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бухгалтерскую отчетность (по установленным формам);</w:t>
      </w:r>
    </w:p>
    <w:p w:rsidR="00DA6CB8" w:rsidRPr="002D17B1" w:rsidRDefault="00DA6CB8" w:rsidP="00DA6CB8">
      <w:pPr>
        <w:pStyle w:val="ae"/>
        <w:widowControl w:val="0"/>
        <w:numPr>
          <w:ilvl w:val="0"/>
          <w:numId w:val="14"/>
        </w:numPr>
        <w:tabs>
          <w:tab w:val="left" w:pos="1110"/>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пояснительную записку к бухгалтерской отчетности;</w:t>
      </w:r>
    </w:p>
    <w:p w:rsidR="00DA6CB8" w:rsidRPr="002D17B1" w:rsidRDefault="00DA6CB8" w:rsidP="00DA6CB8">
      <w:pPr>
        <w:pStyle w:val="ae"/>
        <w:widowControl w:val="0"/>
        <w:numPr>
          <w:ilvl w:val="0"/>
          <w:numId w:val="14"/>
        </w:numPr>
        <w:tabs>
          <w:tab w:val="left" w:pos="1359"/>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показатели финансово-хозяйственной деятельности согласно приложениям № 1-11 к настоящему Положению;</w:t>
      </w:r>
    </w:p>
    <w:p w:rsidR="00DA6CB8" w:rsidRPr="002D17B1" w:rsidRDefault="00DA6CB8" w:rsidP="00DA6CB8">
      <w:pPr>
        <w:pStyle w:val="ae"/>
        <w:widowControl w:val="0"/>
        <w:numPr>
          <w:ilvl w:val="0"/>
          <w:numId w:val="14"/>
        </w:numPr>
        <w:tabs>
          <w:tab w:val="left" w:pos="1177"/>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информацию обо всех обстоятельствах, которые нарушают обычный режим функционирования муниципальных предприятий и учреждений и угрожают их финансовому положению;</w:t>
      </w:r>
    </w:p>
    <w:p w:rsidR="00DA6CB8" w:rsidRPr="002D17B1" w:rsidRDefault="00DA6CB8" w:rsidP="00DA6CB8">
      <w:pPr>
        <w:pStyle w:val="ae"/>
        <w:widowControl w:val="0"/>
        <w:numPr>
          <w:ilvl w:val="0"/>
          <w:numId w:val="14"/>
        </w:numPr>
        <w:tabs>
          <w:tab w:val="left" w:pos="1110"/>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предложения по улучшению финансово-хозяйственной деятельности.</w:t>
      </w:r>
    </w:p>
    <w:p w:rsidR="00DA6CB8" w:rsidRPr="002D17B1" w:rsidRDefault="00DA6CB8" w:rsidP="00DA6CB8">
      <w:pPr>
        <w:pStyle w:val="ae"/>
        <w:widowControl w:val="0"/>
        <w:numPr>
          <w:ilvl w:val="0"/>
          <w:numId w:val="13"/>
        </w:numPr>
        <w:tabs>
          <w:tab w:val="left" w:pos="1575"/>
        </w:tabs>
        <w:spacing w:after="0" w:line="240" w:lineRule="auto"/>
        <w:ind w:firstLine="860"/>
        <w:jc w:val="both"/>
        <w:rPr>
          <w:rFonts w:ascii="Franklin Gothic Book" w:hAnsi="Franklin Gothic Book"/>
          <w:color w:val="000000" w:themeColor="text1"/>
          <w:sz w:val="24"/>
          <w:szCs w:val="24"/>
        </w:rPr>
      </w:pPr>
      <w:proofErr w:type="gramStart"/>
      <w:r w:rsidRPr="002D17B1">
        <w:rPr>
          <w:rStyle w:val="1f2"/>
          <w:rFonts w:ascii="Franklin Gothic Book" w:eastAsiaTheme="majorEastAsia" w:hAnsi="Franklin Gothic Book"/>
          <w:color w:val="000000" w:themeColor="text1"/>
          <w:sz w:val="24"/>
          <w:szCs w:val="24"/>
        </w:rPr>
        <w:lastRenderedPageBreak/>
        <w:t xml:space="preserve">Для оценки экономической эффективности организационно - управленческой и финансово-хозяйственной деятельности руководители муниципальных учреждений ежегодно в срок до 1 марта года, следующего за отчетным, представляют в экономический отдел администрации Сузунского района отчет о результатах деятельности, утвержденный руководителем предприятия (учреждения), согласованный с заместителем главы администрации Сузунского района, курирующим предприятие (учреждение). </w:t>
      </w:r>
      <w:proofErr w:type="gramEnd"/>
    </w:p>
    <w:p w:rsidR="00DA6CB8" w:rsidRPr="002D17B1" w:rsidRDefault="00DA6CB8" w:rsidP="00DA6CB8">
      <w:pPr>
        <w:pStyle w:val="ae"/>
        <w:widowControl w:val="0"/>
        <w:numPr>
          <w:ilvl w:val="0"/>
          <w:numId w:val="13"/>
        </w:numPr>
        <w:tabs>
          <w:tab w:val="left" w:pos="1436"/>
        </w:tabs>
        <w:spacing w:after="0" w:line="240" w:lineRule="auto"/>
        <w:ind w:firstLine="860"/>
        <w:jc w:val="both"/>
        <w:rPr>
          <w:rFonts w:ascii="Franklin Gothic Book" w:hAnsi="Franklin Gothic Book"/>
          <w:color w:val="000000" w:themeColor="text1"/>
          <w:sz w:val="24"/>
          <w:szCs w:val="24"/>
        </w:rPr>
      </w:pPr>
      <w:proofErr w:type="gramStart"/>
      <w:r w:rsidRPr="002D17B1">
        <w:rPr>
          <w:rStyle w:val="1f2"/>
          <w:rFonts w:ascii="Franklin Gothic Book" w:eastAsiaTheme="majorEastAsia" w:hAnsi="Franklin Gothic Book"/>
          <w:color w:val="000000" w:themeColor="text1"/>
          <w:sz w:val="24"/>
          <w:szCs w:val="24"/>
        </w:rPr>
        <w:t>Экономический</w:t>
      </w:r>
      <w:proofErr w:type="gramEnd"/>
      <w:r w:rsidRPr="002D17B1">
        <w:rPr>
          <w:rStyle w:val="1f2"/>
          <w:rFonts w:ascii="Franklin Gothic Book" w:eastAsiaTheme="majorEastAsia" w:hAnsi="Franklin Gothic Book"/>
          <w:color w:val="000000" w:themeColor="text1"/>
          <w:sz w:val="24"/>
          <w:szCs w:val="24"/>
        </w:rPr>
        <w:t xml:space="preserve"> отдел администрации Сузунского района:</w:t>
      </w:r>
    </w:p>
    <w:p w:rsidR="00DA6CB8" w:rsidRPr="002D17B1" w:rsidRDefault="00DA6CB8" w:rsidP="00DA6CB8">
      <w:pPr>
        <w:pStyle w:val="ae"/>
        <w:widowControl w:val="0"/>
        <w:numPr>
          <w:ilvl w:val="0"/>
          <w:numId w:val="15"/>
        </w:numPr>
        <w:tabs>
          <w:tab w:val="left" w:pos="1772"/>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На основании полученной информации, используя метод сравнения с плановыми и аналогичными показателями финансово - хозяйственной деятельности муниципальных предприятий и учреждений за соответствующий период прошлого года, другие периоды:</w:t>
      </w:r>
    </w:p>
    <w:p w:rsidR="00DA6CB8" w:rsidRPr="002D17B1" w:rsidRDefault="00DA6CB8" w:rsidP="00DA6CB8">
      <w:pPr>
        <w:pStyle w:val="ae"/>
        <w:widowControl w:val="0"/>
        <w:numPr>
          <w:ilvl w:val="0"/>
          <w:numId w:val="14"/>
        </w:numPr>
        <w:tabs>
          <w:tab w:val="left" w:pos="1166"/>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формирует единую базу информационно-аналитических данных, при необходимости уточняет перечень показателей финансово-хозяйственной деятельности муниципальных предприятий и учреждений;</w:t>
      </w:r>
    </w:p>
    <w:p w:rsidR="00DA6CB8" w:rsidRPr="002D17B1" w:rsidRDefault="00DA6CB8" w:rsidP="00DA6CB8">
      <w:pPr>
        <w:pStyle w:val="ae"/>
        <w:widowControl w:val="0"/>
        <w:numPr>
          <w:ilvl w:val="0"/>
          <w:numId w:val="14"/>
        </w:numPr>
        <w:tabs>
          <w:tab w:val="left" w:pos="1099"/>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выявляет муниципальные предприятия и учреждения, допустившие ухудшение показателей экономической эффективности деятельности, и осуществляет анализ причин, приведших к этому;</w:t>
      </w:r>
    </w:p>
    <w:p w:rsidR="00DA6CB8" w:rsidRPr="002D17B1" w:rsidRDefault="00DA6CB8" w:rsidP="00DA6CB8">
      <w:pPr>
        <w:pStyle w:val="ae"/>
        <w:widowControl w:val="0"/>
        <w:numPr>
          <w:ilvl w:val="0"/>
          <w:numId w:val="14"/>
        </w:numPr>
        <w:tabs>
          <w:tab w:val="left" w:pos="1066"/>
        </w:tabs>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ежеквартально на имя Главы района представляет сведения о фактически достигнутых величинах показателей финансово-хозяйственной деятельности муниципальных предприятий и учреждений.</w:t>
      </w:r>
    </w:p>
    <w:p w:rsidR="00DA6CB8" w:rsidRPr="002D17B1" w:rsidRDefault="00DA6CB8" w:rsidP="00DA6CB8">
      <w:pPr>
        <w:pStyle w:val="ae"/>
        <w:spacing w:after="0" w:line="240" w:lineRule="auto"/>
        <w:ind w:firstLine="860"/>
        <w:jc w:val="both"/>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3.4.2. Проводит оценку деятельности муниципальных предприятий и учреждений на основании аналитических данных и фактически достигнутых величин показателей финансово-хозяйственной деятельности муниципальных предприятий и учреждений.</w:t>
      </w:r>
    </w:p>
    <w:p w:rsidR="00DA6CB8" w:rsidRPr="002D17B1" w:rsidRDefault="00DA6CB8" w:rsidP="00DA6CB8">
      <w:pPr>
        <w:pStyle w:val="ae"/>
        <w:spacing w:after="0" w:line="240" w:lineRule="auto"/>
        <w:ind w:firstLine="1200"/>
        <w:rPr>
          <w:rFonts w:ascii="Franklin Gothic Book" w:hAnsi="Franklin Gothic Book"/>
          <w:color w:val="000000" w:themeColor="text1"/>
          <w:sz w:val="24"/>
          <w:szCs w:val="24"/>
        </w:rPr>
      </w:pPr>
      <w:r w:rsidRPr="002D17B1">
        <w:rPr>
          <w:rStyle w:val="1f2"/>
          <w:rFonts w:ascii="Franklin Gothic Book" w:eastAsiaTheme="majorEastAsia" w:hAnsi="Franklin Gothic Book"/>
          <w:color w:val="000000" w:themeColor="text1"/>
          <w:sz w:val="24"/>
          <w:szCs w:val="24"/>
        </w:rPr>
        <w:t xml:space="preserve">VI. Ответственность за выполнение показателей </w:t>
      </w:r>
      <w:proofErr w:type="spellStart"/>
      <w:r w:rsidRPr="002D17B1">
        <w:rPr>
          <w:rStyle w:val="1f2"/>
          <w:rFonts w:ascii="Franklin Gothic Book" w:eastAsiaTheme="majorEastAsia" w:hAnsi="Franklin Gothic Book"/>
          <w:color w:val="000000" w:themeColor="text1"/>
          <w:sz w:val="24"/>
          <w:szCs w:val="24"/>
        </w:rPr>
        <w:t>финансово</w:t>
      </w:r>
      <w:r w:rsidRPr="002D17B1">
        <w:rPr>
          <w:rStyle w:val="1f2"/>
          <w:rFonts w:ascii="Franklin Gothic Book" w:eastAsiaTheme="majorEastAsia" w:hAnsi="Franklin Gothic Book"/>
          <w:color w:val="000000" w:themeColor="text1"/>
          <w:sz w:val="24"/>
          <w:szCs w:val="24"/>
        </w:rPr>
        <w:softHyphen/>
        <w:t>хозяйственной</w:t>
      </w:r>
      <w:proofErr w:type="spellEnd"/>
      <w:r w:rsidRPr="002D17B1">
        <w:rPr>
          <w:rStyle w:val="1f2"/>
          <w:rFonts w:ascii="Franklin Gothic Book" w:eastAsiaTheme="majorEastAsia" w:hAnsi="Franklin Gothic Book"/>
          <w:color w:val="000000" w:themeColor="text1"/>
          <w:sz w:val="24"/>
          <w:szCs w:val="24"/>
        </w:rPr>
        <w:t xml:space="preserve"> деятельности муниципальных предприятий и учреждений</w:t>
      </w:r>
    </w:p>
    <w:p w:rsidR="00DA6CB8" w:rsidRPr="000C3700" w:rsidRDefault="00DA6CB8" w:rsidP="00DA6CB8">
      <w:pPr>
        <w:pStyle w:val="ae"/>
        <w:widowControl w:val="0"/>
        <w:numPr>
          <w:ilvl w:val="0"/>
          <w:numId w:val="16"/>
        </w:numPr>
        <w:tabs>
          <w:tab w:val="left" w:pos="1718"/>
        </w:tabs>
        <w:spacing w:after="0" w:line="240" w:lineRule="auto"/>
        <w:ind w:firstLine="860"/>
        <w:jc w:val="both"/>
        <w:rPr>
          <w:rFonts w:ascii="Franklin Gothic Book"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Ответственность за своевременность и достоверность представляемых показателей финансово-хозяйственной деятельности муниципальных предприятий и учреждений несут их руководители.</w:t>
      </w:r>
    </w:p>
    <w:p w:rsidR="00DA6CB8" w:rsidRPr="000C3700" w:rsidRDefault="00DA6CB8" w:rsidP="00DA6CB8">
      <w:pPr>
        <w:jc w:val="both"/>
        <w:rPr>
          <w:rFonts w:ascii="Franklin Gothic Book" w:hAnsi="Franklin Gothic Book"/>
          <w:color w:val="000000" w:themeColor="text1"/>
        </w:rPr>
      </w:pPr>
      <w:r w:rsidRPr="000C3700">
        <w:rPr>
          <w:rStyle w:val="1f2"/>
          <w:rFonts w:ascii="Franklin Gothic Book" w:eastAsiaTheme="majorEastAsia" w:hAnsi="Franklin Gothic Book"/>
          <w:color w:val="000000" w:themeColor="text1"/>
          <w:sz w:val="24"/>
          <w:szCs w:val="24"/>
        </w:rPr>
        <w:t xml:space="preserve">К руководителям, допустившим ухудшение показателей </w:t>
      </w:r>
      <w:proofErr w:type="spellStart"/>
      <w:r w:rsidRPr="000C3700">
        <w:rPr>
          <w:rStyle w:val="1f2"/>
          <w:rFonts w:ascii="Franklin Gothic Book" w:eastAsiaTheme="majorEastAsia" w:hAnsi="Franklin Gothic Book"/>
          <w:color w:val="000000" w:themeColor="text1"/>
          <w:sz w:val="24"/>
          <w:szCs w:val="24"/>
        </w:rPr>
        <w:t>финансово</w:t>
      </w:r>
      <w:r w:rsidRPr="000C3700">
        <w:rPr>
          <w:rStyle w:val="1f2"/>
          <w:rFonts w:ascii="Franklin Gothic Book" w:eastAsiaTheme="majorEastAsia" w:hAnsi="Franklin Gothic Book"/>
          <w:color w:val="000000" w:themeColor="text1"/>
          <w:sz w:val="24"/>
          <w:szCs w:val="24"/>
        </w:rPr>
        <w:softHyphen/>
        <w:t>хозяйственной</w:t>
      </w:r>
      <w:proofErr w:type="spellEnd"/>
      <w:r w:rsidRPr="000C3700">
        <w:rPr>
          <w:rStyle w:val="1f2"/>
          <w:rFonts w:ascii="Franklin Gothic Book" w:eastAsiaTheme="majorEastAsia" w:hAnsi="Franklin Gothic Book"/>
          <w:color w:val="000000" w:themeColor="text1"/>
          <w:sz w:val="24"/>
          <w:szCs w:val="24"/>
        </w:rPr>
        <w:t xml:space="preserve"> деятельности муниципальных предприятий и учреждений, могут применяться меры воздействия, определенные трудовым договором и действующим законодательством.</w:t>
      </w:r>
    </w:p>
    <w:p w:rsidR="00DA6CB8" w:rsidRPr="000C3700" w:rsidRDefault="00DA6CB8" w:rsidP="00DA6CB8">
      <w:pPr>
        <w:jc w:val="both"/>
        <w:rPr>
          <w:rFonts w:ascii="Franklin Gothic Book" w:hAnsi="Franklin Gothic Book"/>
          <w:color w:val="000000" w:themeColor="text1"/>
        </w:rPr>
        <w:sectPr w:rsidR="00DA6CB8" w:rsidRPr="000C3700" w:rsidSect="00DA6CB8">
          <w:footerReference w:type="default" r:id="rId36"/>
          <w:footerReference w:type="first" r:id="rId37"/>
          <w:pgSz w:w="11907" w:h="16840" w:code="9"/>
          <w:pgMar w:top="720" w:right="720" w:bottom="720" w:left="720" w:header="720" w:footer="851" w:gutter="0"/>
          <w:cols w:space="720"/>
          <w:titlePg/>
          <w:docGrid w:linePitch="326"/>
        </w:sectPr>
      </w:pPr>
    </w:p>
    <w:tbl>
      <w:tblPr>
        <w:tblW w:w="5000" w:type="pct"/>
        <w:tblLook w:val="04A0" w:firstRow="1" w:lastRow="0" w:firstColumn="1" w:lastColumn="0" w:noHBand="0" w:noVBand="1"/>
      </w:tblPr>
      <w:tblGrid>
        <w:gridCol w:w="1260"/>
        <w:gridCol w:w="517"/>
        <w:gridCol w:w="693"/>
        <w:gridCol w:w="690"/>
        <w:gridCol w:w="694"/>
        <w:gridCol w:w="690"/>
        <w:gridCol w:w="694"/>
        <w:gridCol w:w="690"/>
        <w:gridCol w:w="694"/>
        <w:gridCol w:w="690"/>
        <w:gridCol w:w="694"/>
        <w:gridCol w:w="690"/>
        <w:gridCol w:w="694"/>
        <w:gridCol w:w="690"/>
        <w:gridCol w:w="694"/>
        <w:gridCol w:w="690"/>
        <w:gridCol w:w="694"/>
        <w:gridCol w:w="690"/>
        <w:gridCol w:w="694"/>
        <w:gridCol w:w="690"/>
        <w:gridCol w:w="694"/>
        <w:gridCol w:w="690"/>
      </w:tblGrid>
      <w:tr w:rsidR="00DA6CB8" w:rsidRPr="000C3700" w:rsidTr="00461740">
        <w:trPr>
          <w:trHeight w:val="1980"/>
        </w:trPr>
        <w:tc>
          <w:tcPr>
            <w:tcW w:w="40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6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107" w:type="pct"/>
            <w:gridSpan w:val="5"/>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1</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1305"/>
        </w:trPr>
        <w:tc>
          <w:tcPr>
            <w:tcW w:w="5000" w:type="pct"/>
            <w:gridSpan w:val="22"/>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Объем продаж______________________________________</w:t>
            </w:r>
            <w:r w:rsidRPr="000C3700">
              <w:rPr>
                <w:rFonts w:ascii="Franklin Gothic Book" w:hAnsi="Franklin Gothic Book"/>
                <w:color w:val="000000" w:themeColor="text1"/>
              </w:rPr>
              <w:br/>
              <w:t xml:space="preserve">                                                (наименование предприятия)</w:t>
            </w:r>
            <w:r w:rsidRPr="000C3700">
              <w:rPr>
                <w:rFonts w:ascii="Franklin Gothic Book" w:hAnsi="Franklin Gothic Book"/>
                <w:color w:val="000000" w:themeColor="text1"/>
              </w:rPr>
              <w:br/>
              <w:t>за ____________________________20____ года</w:t>
            </w:r>
          </w:p>
        </w:tc>
      </w:tr>
      <w:tr w:rsidR="00DA6CB8" w:rsidRPr="000C3700" w:rsidTr="00461740">
        <w:trPr>
          <w:trHeight w:val="315"/>
        </w:trPr>
        <w:tc>
          <w:tcPr>
            <w:tcW w:w="40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6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403" w:type="pct"/>
            <w:vMerge w:val="restart"/>
            <w:tcBorders>
              <w:top w:val="single" w:sz="4" w:space="0" w:color="auto"/>
              <w:left w:val="single" w:sz="4" w:space="0" w:color="auto"/>
              <w:bottom w:val="nil"/>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продукции, работ, услуг</w:t>
            </w:r>
          </w:p>
        </w:tc>
        <w:tc>
          <w:tcPr>
            <w:tcW w:w="166" w:type="pct"/>
            <w:vMerge w:val="restart"/>
            <w:tcBorders>
              <w:top w:val="single" w:sz="4" w:space="0" w:color="auto"/>
              <w:left w:val="single" w:sz="4" w:space="0" w:color="auto"/>
              <w:bottom w:val="nil"/>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Ед. изм.</w:t>
            </w:r>
          </w:p>
        </w:tc>
        <w:tc>
          <w:tcPr>
            <w:tcW w:w="1329" w:type="pct"/>
            <w:gridSpan w:val="6"/>
            <w:tcBorders>
              <w:top w:val="single" w:sz="4" w:space="0" w:color="auto"/>
              <w:left w:val="nil"/>
              <w:bottom w:val="single" w:sz="4" w:space="0" w:color="auto"/>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Отчётный квартал</w:t>
            </w:r>
          </w:p>
        </w:tc>
        <w:tc>
          <w:tcPr>
            <w:tcW w:w="886"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Отклонение, %</w:t>
            </w:r>
          </w:p>
        </w:tc>
        <w:tc>
          <w:tcPr>
            <w:tcW w:w="1329" w:type="pct"/>
            <w:gridSpan w:val="6"/>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 начала года</w:t>
            </w:r>
          </w:p>
        </w:tc>
        <w:tc>
          <w:tcPr>
            <w:tcW w:w="886"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Отклонение, %</w:t>
            </w:r>
          </w:p>
        </w:tc>
      </w:tr>
      <w:tr w:rsidR="00DA6CB8" w:rsidRPr="000C3700" w:rsidTr="00461740">
        <w:trPr>
          <w:trHeight w:val="885"/>
        </w:trPr>
        <w:tc>
          <w:tcPr>
            <w:tcW w:w="403" w:type="pct"/>
            <w:vMerge/>
            <w:tcBorders>
              <w:top w:val="single" w:sz="4" w:space="0" w:color="auto"/>
              <w:left w:val="single" w:sz="4" w:space="0" w:color="auto"/>
              <w:bottom w:val="nil"/>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166" w:type="pct"/>
            <w:vMerge/>
            <w:tcBorders>
              <w:top w:val="single" w:sz="4" w:space="0" w:color="auto"/>
              <w:left w:val="single" w:sz="4" w:space="0" w:color="auto"/>
              <w:bottom w:val="nil"/>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43" w:type="pct"/>
            <w:gridSpan w:val="2"/>
            <w:tcBorders>
              <w:top w:val="single" w:sz="4" w:space="0" w:color="auto"/>
              <w:left w:val="nil"/>
              <w:bottom w:val="nil"/>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443" w:type="pct"/>
            <w:gridSpan w:val="2"/>
            <w:tcBorders>
              <w:top w:val="single" w:sz="4" w:space="0" w:color="auto"/>
              <w:left w:val="nil"/>
              <w:bottom w:val="nil"/>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443" w:type="pct"/>
            <w:gridSpan w:val="2"/>
            <w:tcBorders>
              <w:top w:val="single" w:sz="4" w:space="0" w:color="auto"/>
              <w:left w:val="nil"/>
              <w:bottom w:val="nil"/>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443"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443"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плана</w:t>
            </w:r>
          </w:p>
        </w:tc>
        <w:tc>
          <w:tcPr>
            <w:tcW w:w="443"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443"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443"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443"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443"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плана</w:t>
            </w:r>
          </w:p>
        </w:tc>
      </w:tr>
      <w:tr w:rsidR="00DA6CB8" w:rsidRPr="000C3700" w:rsidTr="00461740">
        <w:trPr>
          <w:trHeight w:val="705"/>
        </w:trPr>
        <w:tc>
          <w:tcPr>
            <w:tcW w:w="403" w:type="pct"/>
            <w:vMerge/>
            <w:tcBorders>
              <w:top w:val="single" w:sz="4" w:space="0" w:color="auto"/>
              <w:left w:val="single" w:sz="4" w:space="0" w:color="auto"/>
              <w:bottom w:val="nil"/>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166" w:type="pct"/>
            <w:vMerge/>
            <w:tcBorders>
              <w:top w:val="single" w:sz="4" w:space="0" w:color="auto"/>
              <w:left w:val="single" w:sz="4" w:space="0" w:color="auto"/>
              <w:bottom w:val="nil"/>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22"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Нат.ед</w:t>
            </w:r>
            <w:proofErr w:type="spellEnd"/>
            <w:r w:rsidRPr="000C3700">
              <w:rPr>
                <w:rFonts w:ascii="Franklin Gothic Book" w:hAnsi="Franklin Gothic Book"/>
                <w:color w:val="000000" w:themeColor="text1"/>
              </w:rPr>
              <w:t>.</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r>
      <w:tr w:rsidR="00DA6CB8" w:rsidRPr="000C3700" w:rsidTr="00461740">
        <w:trPr>
          <w:trHeight w:val="315"/>
        </w:trPr>
        <w:tc>
          <w:tcPr>
            <w:tcW w:w="40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0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0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0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0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0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0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03"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w:t>
            </w:r>
          </w:p>
        </w:tc>
        <w:tc>
          <w:tcPr>
            <w:tcW w:w="16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1"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2217"/>
        <w:gridCol w:w="1582"/>
        <w:gridCol w:w="803"/>
        <w:gridCol w:w="803"/>
        <w:gridCol w:w="930"/>
        <w:gridCol w:w="803"/>
        <w:gridCol w:w="930"/>
        <w:gridCol w:w="803"/>
        <w:gridCol w:w="1671"/>
        <w:gridCol w:w="803"/>
        <w:gridCol w:w="803"/>
        <w:gridCol w:w="930"/>
        <w:gridCol w:w="804"/>
        <w:gridCol w:w="930"/>
        <w:gridCol w:w="804"/>
      </w:tblGrid>
      <w:tr w:rsidR="00DA6CB8" w:rsidRPr="000C3700" w:rsidTr="00461740">
        <w:trPr>
          <w:trHeight w:val="1980"/>
        </w:trPr>
        <w:tc>
          <w:tcPr>
            <w:tcW w:w="63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7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5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390" w:type="pct"/>
            <w:gridSpan w:val="5"/>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2</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1305"/>
        </w:trPr>
        <w:tc>
          <w:tcPr>
            <w:tcW w:w="5000" w:type="pct"/>
            <w:gridSpan w:val="15"/>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Анализ </w:t>
            </w:r>
            <w:proofErr w:type="spellStart"/>
            <w:r w:rsidRPr="000C3700">
              <w:rPr>
                <w:rFonts w:ascii="Franklin Gothic Book" w:hAnsi="Franklin Gothic Book"/>
                <w:color w:val="000000" w:themeColor="text1"/>
              </w:rPr>
              <w:t>себестоимоси</w:t>
            </w:r>
            <w:proofErr w:type="spellEnd"/>
            <w:r w:rsidRPr="000C3700">
              <w:rPr>
                <w:rFonts w:ascii="Franklin Gothic Book" w:hAnsi="Franklin Gothic Book"/>
                <w:color w:val="000000" w:themeColor="text1"/>
              </w:rPr>
              <w:t xml:space="preserve"> ______________________________________</w:t>
            </w:r>
            <w:r w:rsidRPr="000C3700">
              <w:rPr>
                <w:rFonts w:ascii="Franklin Gothic Book" w:hAnsi="Franklin Gothic Book"/>
                <w:color w:val="000000" w:themeColor="text1"/>
              </w:rPr>
              <w:br/>
              <w:t xml:space="preserve">                                                (наименование предприятия)</w:t>
            </w:r>
            <w:r w:rsidRPr="000C3700">
              <w:rPr>
                <w:rFonts w:ascii="Franklin Gothic Book" w:hAnsi="Franklin Gothic Book"/>
                <w:color w:val="000000" w:themeColor="text1"/>
              </w:rPr>
              <w:br/>
              <w:t>за ____________________________20____ года</w:t>
            </w:r>
          </w:p>
        </w:tc>
      </w:tr>
      <w:tr w:rsidR="00DA6CB8" w:rsidRPr="000C3700" w:rsidTr="00461740">
        <w:trPr>
          <w:trHeight w:val="315"/>
        </w:trPr>
        <w:tc>
          <w:tcPr>
            <w:tcW w:w="63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7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5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6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Наименование статей затрат</w:t>
            </w:r>
          </w:p>
        </w:tc>
        <w:tc>
          <w:tcPr>
            <w:tcW w:w="1028" w:type="pct"/>
            <w:gridSpan w:val="3"/>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Отчётный квартал</w:t>
            </w:r>
          </w:p>
        </w:tc>
        <w:tc>
          <w:tcPr>
            <w:tcW w:w="1112"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Отклонение</w:t>
            </w:r>
          </w:p>
        </w:tc>
        <w:tc>
          <w:tcPr>
            <w:tcW w:w="1112" w:type="pct"/>
            <w:gridSpan w:val="3"/>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 начала года</w:t>
            </w:r>
          </w:p>
        </w:tc>
        <w:tc>
          <w:tcPr>
            <w:tcW w:w="1112"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Отклонение</w:t>
            </w:r>
          </w:p>
        </w:tc>
      </w:tr>
      <w:tr w:rsidR="00DA6CB8" w:rsidRPr="000C3700" w:rsidTr="00461740">
        <w:trPr>
          <w:trHeight w:val="315"/>
        </w:trPr>
        <w:tc>
          <w:tcPr>
            <w:tcW w:w="636"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72"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278"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278"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56"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556"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плана</w:t>
            </w:r>
          </w:p>
        </w:tc>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278"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278"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56"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556"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плана</w:t>
            </w:r>
          </w:p>
        </w:tc>
      </w:tr>
      <w:tr w:rsidR="00DA6CB8" w:rsidRPr="000C3700" w:rsidTr="00461740">
        <w:trPr>
          <w:trHeight w:val="705"/>
        </w:trPr>
        <w:tc>
          <w:tcPr>
            <w:tcW w:w="636"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72"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8"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8"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556"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8"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8"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Сырье и основные средства</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Материалы для управленческих нужд</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Спецодежда</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Транспортные расходы:</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ГСМ</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Запасные части</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 </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Электроэнергия</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Вода</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Тепло</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Вывоз ТКО</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89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ФОТ производственных рабочих (основного и вспомогательного персонала)</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Отчисления </w:t>
            </w:r>
            <w:proofErr w:type="gramStart"/>
            <w:r w:rsidRPr="000C3700">
              <w:rPr>
                <w:rFonts w:ascii="Franklin Gothic Book" w:hAnsi="Franklin Gothic Book"/>
                <w:color w:val="000000" w:themeColor="text1"/>
              </w:rPr>
              <w:t>от</w:t>
            </w:r>
            <w:proofErr w:type="gramEnd"/>
            <w:r w:rsidRPr="000C3700">
              <w:rPr>
                <w:rFonts w:ascii="Franklin Gothic Book" w:hAnsi="Franklin Gothic Book"/>
                <w:color w:val="000000" w:themeColor="text1"/>
              </w:rPr>
              <w:t xml:space="preserve"> ФОТ:</w:t>
            </w:r>
          </w:p>
        </w:tc>
        <w:tc>
          <w:tcPr>
            <w:tcW w:w="47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ПФ РФ</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ФСС</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Медстрах</w:t>
            </w:r>
            <w:proofErr w:type="spellEnd"/>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ФОТ управленческого персонала</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Отчисления </w:t>
            </w:r>
            <w:proofErr w:type="gramStart"/>
            <w:r w:rsidRPr="000C3700">
              <w:rPr>
                <w:rFonts w:ascii="Franklin Gothic Book" w:hAnsi="Franklin Gothic Book"/>
                <w:color w:val="000000" w:themeColor="text1"/>
              </w:rPr>
              <w:t>от</w:t>
            </w:r>
            <w:proofErr w:type="gramEnd"/>
            <w:r w:rsidRPr="000C3700">
              <w:rPr>
                <w:rFonts w:ascii="Franklin Gothic Book" w:hAnsi="Franklin Gothic Book"/>
                <w:color w:val="000000" w:themeColor="text1"/>
              </w:rPr>
              <w:t xml:space="preserve"> ФОТ:</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ПФ РФ</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ФСС</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Медстрах</w:t>
            </w:r>
            <w:proofErr w:type="spellEnd"/>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Амортизация ОС</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Текущий ремонт зданий, сооружений</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Текущий ремонт оборудования</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Аренда недвижимого имущества</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Аренда движимого имущества</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Обучение</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Командировочные расходы</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Представительские расходы</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Реклама</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Связь:</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стационарная</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сотовая</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Услуги субподрядных организаций</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услуги:</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Обслуживание оргтехники</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Аудиторские услуги</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услуги:</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3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 себестоимость</w:t>
            </w:r>
          </w:p>
        </w:tc>
        <w:tc>
          <w:tcPr>
            <w:tcW w:w="47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2076"/>
        <w:gridCol w:w="1582"/>
        <w:gridCol w:w="818"/>
        <w:gridCol w:w="818"/>
        <w:gridCol w:w="930"/>
        <w:gridCol w:w="818"/>
        <w:gridCol w:w="930"/>
        <w:gridCol w:w="818"/>
        <w:gridCol w:w="1693"/>
        <w:gridCol w:w="819"/>
        <w:gridCol w:w="819"/>
        <w:gridCol w:w="930"/>
        <w:gridCol w:w="819"/>
        <w:gridCol w:w="930"/>
        <w:gridCol w:w="816"/>
      </w:tblGrid>
      <w:tr w:rsidR="00DA6CB8" w:rsidRPr="000C3700" w:rsidTr="00461740">
        <w:trPr>
          <w:trHeight w:val="1980"/>
        </w:trPr>
        <w:tc>
          <w:tcPr>
            <w:tcW w:w="60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7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6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399" w:type="pct"/>
            <w:gridSpan w:val="5"/>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3</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1305"/>
        </w:trPr>
        <w:tc>
          <w:tcPr>
            <w:tcW w:w="5000" w:type="pct"/>
            <w:gridSpan w:val="15"/>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Прибыли и убытки ______________________________________</w:t>
            </w:r>
            <w:r w:rsidRPr="000C3700">
              <w:rPr>
                <w:rFonts w:ascii="Franklin Gothic Book" w:hAnsi="Franklin Gothic Book"/>
                <w:color w:val="000000" w:themeColor="text1"/>
              </w:rPr>
              <w:br/>
              <w:t xml:space="preserve">                                                (наименование предприятия)</w:t>
            </w:r>
            <w:r w:rsidRPr="000C3700">
              <w:rPr>
                <w:rFonts w:ascii="Franklin Gothic Book" w:hAnsi="Franklin Gothic Book"/>
                <w:color w:val="000000" w:themeColor="text1"/>
              </w:rPr>
              <w:br/>
              <w:t>за ____________________________20____ года</w:t>
            </w:r>
          </w:p>
        </w:tc>
      </w:tr>
      <w:tr w:rsidR="00DA6CB8" w:rsidRPr="000C3700" w:rsidTr="00461740">
        <w:trPr>
          <w:trHeight w:val="315"/>
        </w:trPr>
        <w:tc>
          <w:tcPr>
            <w:tcW w:w="60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7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6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Наименование </w:t>
            </w:r>
          </w:p>
        </w:tc>
        <w:tc>
          <w:tcPr>
            <w:tcW w:w="1035" w:type="pct"/>
            <w:gridSpan w:val="3"/>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Отчётный квартал</w:t>
            </w:r>
          </w:p>
        </w:tc>
        <w:tc>
          <w:tcPr>
            <w:tcW w:w="1120"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Отклонение</w:t>
            </w:r>
          </w:p>
        </w:tc>
        <w:tc>
          <w:tcPr>
            <w:tcW w:w="1120" w:type="pct"/>
            <w:gridSpan w:val="3"/>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 начала года</w:t>
            </w:r>
          </w:p>
        </w:tc>
        <w:tc>
          <w:tcPr>
            <w:tcW w:w="1120"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Отклонение</w:t>
            </w:r>
          </w:p>
        </w:tc>
      </w:tr>
      <w:tr w:rsidR="00DA6CB8" w:rsidRPr="000C3700" w:rsidTr="00461740">
        <w:trPr>
          <w:trHeight w:val="315"/>
        </w:trPr>
        <w:tc>
          <w:tcPr>
            <w:tcW w:w="606"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75"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60"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560"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плана</w:t>
            </w:r>
          </w:p>
        </w:tc>
        <w:tc>
          <w:tcPr>
            <w:tcW w:w="560"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60"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560"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плана</w:t>
            </w:r>
          </w:p>
        </w:tc>
      </w:tr>
      <w:tr w:rsidR="00DA6CB8" w:rsidRPr="000C3700" w:rsidTr="00461740">
        <w:trPr>
          <w:trHeight w:val="705"/>
        </w:trPr>
        <w:tc>
          <w:tcPr>
            <w:tcW w:w="606"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75"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0"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0"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560"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0"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0"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r>
      <w:tr w:rsidR="00DA6CB8" w:rsidRPr="000C3700" w:rsidTr="00461740">
        <w:trPr>
          <w:trHeight w:val="63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Прибыль от реализации</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Проценты к получению</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Выручка от выбытия активов</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Восстановленные резервы:</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по </w:t>
            </w:r>
            <w:proofErr w:type="spellStart"/>
            <w:r w:rsidRPr="000C3700">
              <w:rPr>
                <w:rFonts w:ascii="Franklin Gothic Book" w:hAnsi="Franklin Gothic Book"/>
                <w:color w:val="000000" w:themeColor="text1"/>
              </w:rPr>
              <w:t>дебеторской</w:t>
            </w:r>
            <w:proofErr w:type="spellEnd"/>
            <w:r w:rsidRPr="000C3700">
              <w:rPr>
                <w:rFonts w:ascii="Franklin Gothic Book" w:hAnsi="Franklin Gothic Book"/>
                <w:color w:val="000000" w:themeColor="text1"/>
              </w:rPr>
              <w:t xml:space="preserve"> задолженности</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резервы</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 </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расходы</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Услуги банков</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Налоги, всего</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Штрафы, пени, неустойки и возмещение убытков, всего</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Начисленные резервы по </w:t>
            </w:r>
            <w:proofErr w:type="spellStart"/>
            <w:r w:rsidRPr="000C3700">
              <w:rPr>
                <w:rFonts w:ascii="Franklin Gothic Book" w:hAnsi="Franklin Gothic Book"/>
                <w:color w:val="000000" w:themeColor="text1"/>
              </w:rPr>
              <w:t>дебеторской</w:t>
            </w:r>
            <w:proofErr w:type="spellEnd"/>
            <w:r w:rsidRPr="000C3700">
              <w:rPr>
                <w:rFonts w:ascii="Franklin Gothic Book" w:hAnsi="Franklin Gothic Book"/>
                <w:color w:val="000000" w:themeColor="text1"/>
              </w:rPr>
              <w:t xml:space="preserve"> задолженности</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резервы</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связанные с реализацией активов</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Материальная помощь</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социальные нужды, всего</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Убытки прошлых лет</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Прибыль до </w:t>
            </w:r>
            <w:proofErr w:type="spellStart"/>
            <w:r w:rsidRPr="000C3700">
              <w:rPr>
                <w:rFonts w:ascii="Franklin Gothic Book" w:hAnsi="Franklin Gothic Book"/>
                <w:color w:val="000000" w:themeColor="text1"/>
              </w:rPr>
              <w:t>налогобложения</w:t>
            </w:r>
            <w:proofErr w:type="spellEnd"/>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на прибыль и другие аналогичные платежи</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Штрафные санкции по налогам</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Прочее</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0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Чистая прибыль</w:t>
            </w:r>
          </w:p>
        </w:tc>
        <w:tc>
          <w:tcPr>
            <w:tcW w:w="475"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2132"/>
        <w:gridCol w:w="1662"/>
        <w:gridCol w:w="2111"/>
        <w:gridCol w:w="1743"/>
        <w:gridCol w:w="993"/>
        <w:gridCol w:w="2255"/>
        <w:gridCol w:w="1968"/>
        <w:gridCol w:w="2752"/>
      </w:tblGrid>
      <w:tr w:rsidR="00DA6CB8" w:rsidRPr="000C3700" w:rsidTr="00461740">
        <w:trPr>
          <w:trHeight w:val="2250"/>
        </w:trPr>
        <w:tc>
          <w:tcPr>
            <w:tcW w:w="68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3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7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5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1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7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510" w:type="pct"/>
            <w:gridSpan w:val="2"/>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4</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1305"/>
        </w:trPr>
        <w:tc>
          <w:tcPr>
            <w:tcW w:w="5000" w:type="pct"/>
            <w:gridSpan w:val="8"/>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Расшифровка дебиторской задолженности ______________________________________</w:t>
            </w:r>
            <w:r w:rsidRPr="000C3700">
              <w:rPr>
                <w:rFonts w:ascii="Franklin Gothic Book" w:hAnsi="Franklin Gothic Book"/>
                <w:color w:val="000000" w:themeColor="text1"/>
              </w:rPr>
              <w:br/>
              <w:t xml:space="preserve">                                                (наименование предприятия)</w:t>
            </w:r>
            <w:r w:rsidRPr="000C3700">
              <w:rPr>
                <w:rFonts w:ascii="Franklin Gothic Book" w:hAnsi="Franklin Gothic Book"/>
                <w:color w:val="000000" w:themeColor="text1"/>
              </w:rPr>
              <w:br/>
              <w:t>за ____________________________20____ года</w:t>
            </w:r>
          </w:p>
        </w:tc>
      </w:tr>
      <w:tr w:rsidR="00DA6CB8" w:rsidRPr="000C3700" w:rsidTr="00461740">
        <w:trPr>
          <w:trHeight w:val="315"/>
        </w:trPr>
        <w:tc>
          <w:tcPr>
            <w:tcW w:w="68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3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7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5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1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7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3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88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1575"/>
        </w:trPr>
        <w:tc>
          <w:tcPr>
            <w:tcW w:w="6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Наименование контрагента</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Предмет договора</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Дата возникновения задолженности</w:t>
            </w:r>
          </w:p>
        </w:tc>
        <w:tc>
          <w:tcPr>
            <w:tcW w:w="558"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Срок оплаты по договору (для авансов - срок поставки),  дней</w:t>
            </w:r>
          </w:p>
        </w:tc>
        <w:tc>
          <w:tcPr>
            <w:tcW w:w="318"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Сумма, рублей</w:t>
            </w:r>
          </w:p>
        </w:tc>
        <w:tc>
          <w:tcPr>
            <w:tcW w:w="722"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 просроченная задолженность, рублей</w:t>
            </w: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Период просрочки, дней</w:t>
            </w:r>
          </w:p>
        </w:tc>
        <w:tc>
          <w:tcPr>
            <w:tcW w:w="880" w:type="pct"/>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истребованию задолженности (в том числе реквизиты документов)</w:t>
            </w:r>
          </w:p>
        </w:tc>
      </w:tr>
      <w:tr w:rsidR="00DA6CB8" w:rsidRPr="000C3700" w:rsidTr="00461740">
        <w:trPr>
          <w:trHeight w:val="630"/>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Покупатели и заказчики</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1</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2</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3</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 задолженность покупателей и заказчиков</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Авансы выданные</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1</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Контрагент 2</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3</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 задолженность по выданным авансам</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дебиторская задолженность</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1</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2</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3</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83" w:type="pct"/>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3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 задолженность прочих дебиторов</w:t>
            </w:r>
          </w:p>
        </w:tc>
        <w:tc>
          <w:tcPr>
            <w:tcW w:w="53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83"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Всего дебиторская задолженность</w:t>
            </w:r>
          </w:p>
        </w:tc>
        <w:tc>
          <w:tcPr>
            <w:tcW w:w="53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7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8"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80"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15220" w:type="dxa"/>
        <w:tblInd w:w="93" w:type="dxa"/>
        <w:tblLook w:val="04A0" w:firstRow="1" w:lastRow="0" w:firstColumn="1" w:lastColumn="0" w:noHBand="0" w:noVBand="1"/>
      </w:tblPr>
      <w:tblGrid>
        <w:gridCol w:w="2080"/>
        <w:gridCol w:w="1620"/>
        <w:gridCol w:w="2060"/>
        <w:gridCol w:w="1700"/>
        <w:gridCol w:w="973"/>
        <w:gridCol w:w="2200"/>
        <w:gridCol w:w="1920"/>
        <w:gridCol w:w="2680"/>
      </w:tblGrid>
      <w:tr w:rsidR="00DA6CB8" w:rsidRPr="000C3700" w:rsidTr="00461740">
        <w:trPr>
          <w:trHeight w:val="2250"/>
        </w:trPr>
        <w:tc>
          <w:tcPr>
            <w:tcW w:w="208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62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06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70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96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0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600" w:type="dxa"/>
            <w:gridSpan w:val="2"/>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5</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1305"/>
        </w:trPr>
        <w:tc>
          <w:tcPr>
            <w:tcW w:w="15220" w:type="dxa"/>
            <w:gridSpan w:val="8"/>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Расшифровка кредиторской задолженности ______________________________________</w:t>
            </w:r>
            <w:r w:rsidRPr="000C3700">
              <w:rPr>
                <w:rFonts w:ascii="Franklin Gothic Book" w:hAnsi="Franklin Gothic Book"/>
                <w:color w:val="000000" w:themeColor="text1"/>
              </w:rPr>
              <w:br/>
              <w:t xml:space="preserve">                                                (наименование предприятия)</w:t>
            </w:r>
            <w:r w:rsidRPr="000C3700">
              <w:rPr>
                <w:rFonts w:ascii="Franklin Gothic Book" w:hAnsi="Franklin Gothic Book"/>
                <w:color w:val="000000" w:themeColor="text1"/>
              </w:rPr>
              <w:br/>
              <w:t>за ____________________________20____ года</w:t>
            </w:r>
          </w:p>
        </w:tc>
      </w:tr>
      <w:tr w:rsidR="00DA6CB8" w:rsidRPr="000C3700" w:rsidTr="00461740">
        <w:trPr>
          <w:trHeight w:val="315"/>
        </w:trPr>
        <w:tc>
          <w:tcPr>
            <w:tcW w:w="208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62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06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70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96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20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92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680" w:type="dxa"/>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1575"/>
        </w:trPr>
        <w:tc>
          <w:tcPr>
            <w:tcW w:w="2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Наименование контрагента</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Предмет договора</w:t>
            </w:r>
          </w:p>
        </w:tc>
        <w:tc>
          <w:tcPr>
            <w:tcW w:w="2060" w:type="dxa"/>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Дата возникновения задолженности</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Срок оплаты по договору (для авансов - срок поставки),  дней</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Сумма, рублей</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 просроченная задолженность, рублей</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Период просрочки, дней</w:t>
            </w:r>
          </w:p>
        </w:tc>
        <w:tc>
          <w:tcPr>
            <w:tcW w:w="2680" w:type="dxa"/>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погашению задолженности (в том числе реквизиты документов)</w:t>
            </w:r>
          </w:p>
        </w:tc>
      </w:tr>
      <w:tr w:rsidR="00DA6CB8" w:rsidRPr="000C3700" w:rsidTr="00461740">
        <w:trPr>
          <w:trHeight w:val="63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Поставщики и подрядчики</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1</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2</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3</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57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 задолженность перед поставщиками и подрядчиками</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Задолженность по з/</w:t>
            </w:r>
            <w:proofErr w:type="spellStart"/>
            <w:proofErr w:type="gramStart"/>
            <w:r w:rsidRPr="000C3700">
              <w:rPr>
                <w:rFonts w:ascii="Franklin Gothic Book" w:hAnsi="Franklin Gothic Book"/>
                <w:color w:val="000000" w:themeColor="text1"/>
              </w:rPr>
              <w:t>пл</w:t>
            </w:r>
            <w:proofErr w:type="spellEnd"/>
            <w:proofErr w:type="gramEnd"/>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Задолженность по налогам и сборам, всего</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налоги:</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НДФЛ</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 задолженность по налоговым платежам</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задолженность во внебюджетные фонды:</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ПФ</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ФОМС</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ФСС</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 задолженность во внебюджетные фонды</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Авансы полученные</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1</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2</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3</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Итого задолженность по авансам полученным</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кредиторы</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1</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2</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Контрагент 3</w:t>
            </w:r>
          </w:p>
        </w:tc>
        <w:tc>
          <w:tcPr>
            <w:tcW w:w="16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26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 задолженность прочих кредиторов</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Всего кредиторская задолженность</w:t>
            </w:r>
          </w:p>
        </w:tc>
        <w:tc>
          <w:tcPr>
            <w:tcW w:w="1620" w:type="dxa"/>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0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7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6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20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92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80" w:type="dxa"/>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2050"/>
        <w:gridCol w:w="1582"/>
        <w:gridCol w:w="839"/>
        <w:gridCol w:w="802"/>
        <w:gridCol w:w="930"/>
        <w:gridCol w:w="783"/>
        <w:gridCol w:w="953"/>
        <w:gridCol w:w="822"/>
        <w:gridCol w:w="1582"/>
        <w:gridCol w:w="839"/>
        <w:gridCol w:w="859"/>
        <w:gridCol w:w="930"/>
        <w:gridCol w:w="859"/>
        <w:gridCol w:w="930"/>
        <w:gridCol w:w="856"/>
      </w:tblGrid>
      <w:tr w:rsidR="00DA6CB8" w:rsidRPr="000C3700" w:rsidTr="00461740">
        <w:trPr>
          <w:trHeight w:val="2250"/>
        </w:trPr>
        <w:tc>
          <w:tcPr>
            <w:tcW w:w="61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8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6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6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1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1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139" w:type="pct"/>
            <w:gridSpan w:val="4"/>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6</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1305"/>
        </w:trPr>
        <w:tc>
          <w:tcPr>
            <w:tcW w:w="2780" w:type="pct"/>
            <w:gridSpan w:val="8"/>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Анализ основных показателей деятельности ______________________________________</w:t>
            </w:r>
            <w:r w:rsidRPr="000C3700">
              <w:rPr>
                <w:rFonts w:ascii="Franklin Gothic Book" w:hAnsi="Franklin Gothic Book"/>
                <w:color w:val="000000" w:themeColor="text1"/>
              </w:rPr>
              <w:br/>
              <w:t xml:space="preserve">                                                (наименование предприятия)</w:t>
            </w:r>
            <w:r w:rsidRPr="000C3700">
              <w:rPr>
                <w:rFonts w:ascii="Franklin Gothic Book" w:hAnsi="Franklin Gothic Book"/>
                <w:color w:val="000000" w:themeColor="text1"/>
              </w:rPr>
              <w:br/>
              <w:t>за ____________________________20____ года</w:t>
            </w:r>
          </w:p>
        </w:tc>
        <w:tc>
          <w:tcPr>
            <w:tcW w:w="51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61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8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6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6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1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1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6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Наименование </w:t>
            </w:r>
          </w:p>
        </w:tc>
        <w:tc>
          <w:tcPr>
            <w:tcW w:w="1030" w:type="pct"/>
            <w:gridSpan w:val="3"/>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Отчётный квартал</w:t>
            </w:r>
          </w:p>
        </w:tc>
        <w:tc>
          <w:tcPr>
            <w:tcW w:w="1134"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Отклонение</w:t>
            </w:r>
          </w:p>
        </w:tc>
        <w:tc>
          <w:tcPr>
            <w:tcW w:w="1080" w:type="pct"/>
            <w:gridSpan w:val="3"/>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 начала года</w:t>
            </w:r>
          </w:p>
        </w:tc>
        <w:tc>
          <w:tcPr>
            <w:tcW w:w="1139"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Отклонение</w:t>
            </w:r>
          </w:p>
        </w:tc>
      </w:tr>
      <w:tr w:rsidR="00DA6CB8" w:rsidRPr="000C3700" w:rsidTr="00461740">
        <w:trPr>
          <w:trHeight w:val="315"/>
        </w:trPr>
        <w:tc>
          <w:tcPr>
            <w:tcW w:w="617"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84"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279"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267"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46"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588"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плана</w:t>
            </w:r>
          </w:p>
        </w:tc>
        <w:tc>
          <w:tcPr>
            <w:tcW w:w="510"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285"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285"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70"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570"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плана</w:t>
            </w:r>
          </w:p>
        </w:tc>
      </w:tr>
      <w:tr w:rsidR="00DA6CB8" w:rsidRPr="000C3700" w:rsidTr="00461740">
        <w:trPr>
          <w:trHeight w:val="705"/>
        </w:trPr>
        <w:tc>
          <w:tcPr>
            <w:tcW w:w="617"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84"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9"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67"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10"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5"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5"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r>
      <w:tr w:rsidR="00DA6CB8" w:rsidRPr="000C3700" w:rsidTr="00461740">
        <w:trPr>
          <w:trHeight w:val="1260"/>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Выручка от реализации продукции (работ, услуг) без НДС</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Себестоимость </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Прибыль (убыток) от продаж</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Рентабельность, %</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расходы</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Прибыль (убыток) до налогообложения</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Налог на прибыль и другие платежи</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Чистая прибыль (убыток)</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Чистые активы</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Уставный капитал</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Краткосрочные активы </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 кредиторская задолженность</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Оборотные активы</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1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 дебиторская задолженность</w:t>
            </w:r>
          </w:p>
        </w:tc>
        <w:tc>
          <w:tcPr>
            <w:tcW w:w="4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8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2483"/>
        <w:gridCol w:w="1933"/>
        <w:gridCol w:w="2458"/>
        <w:gridCol w:w="1434"/>
        <w:gridCol w:w="1146"/>
        <w:gridCol w:w="1599"/>
        <w:gridCol w:w="1362"/>
        <w:gridCol w:w="3201"/>
      </w:tblGrid>
      <w:tr w:rsidR="00DA6CB8" w:rsidRPr="000C3700" w:rsidTr="00461740">
        <w:trPr>
          <w:trHeight w:val="2250"/>
        </w:trPr>
        <w:tc>
          <w:tcPr>
            <w:tcW w:w="79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1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78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5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6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1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460" w:type="pct"/>
            <w:gridSpan w:val="2"/>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7</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1305"/>
        </w:trPr>
        <w:tc>
          <w:tcPr>
            <w:tcW w:w="5000" w:type="pct"/>
            <w:gridSpan w:val="8"/>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Программа обновления основных фондов ______________________________________</w:t>
            </w:r>
            <w:r w:rsidRPr="000C3700">
              <w:rPr>
                <w:rFonts w:ascii="Franklin Gothic Book" w:hAnsi="Franklin Gothic Book"/>
                <w:color w:val="000000" w:themeColor="text1"/>
              </w:rPr>
              <w:br/>
              <w:t xml:space="preserve">                                                (наименование предприятия)</w:t>
            </w:r>
            <w:r w:rsidRPr="000C3700">
              <w:rPr>
                <w:rFonts w:ascii="Franklin Gothic Book" w:hAnsi="Franklin Gothic Book"/>
                <w:color w:val="000000" w:themeColor="text1"/>
              </w:rPr>
              <w:br/>
              <w:t>за ____________________________20____ года</w:t>
            </w:r>
          </w:p>
        </w:tc>
      </w:tr>
      <w:tr w:rsidR="00DA6CB8" w:rsidRPr="000C3700" w:rsidTr="00461740">
        <w:trPr>
          <w:trHeight w:val="315"/>
        </w:trPr>
        <w:tc>
          <w:tcPr>
            <w:tcW w:w="79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1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78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5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6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1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3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02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1890"/>
        </w:trPr>
        <w:tc>
          <w:tcPr>
            <w:tcW w:w="79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Мероприятие</w:t>
            </w: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Обоснование</w:t>
            </w:r>
          </w:p>
        </w:tc>
        <w:tc>
          <w:tcPr>
            <w:tcW w:w="78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Источник финансирования (амортизация, прибыль, кредит, целевое финансирование)</w:t>
            </w:r>
          </w:p>
        </w:tc>
        <w:tc>
          <w:tcPr>
            <w:tcW w:w="826" w:type="pct"/>
            <w:gridSpan w:val="2"/>
            <w:tcBorders>
              <w:top w:val="single" w:sz="4" w:space="0" w:color="auto"/>
              <w:left w:val="nil"/>
              <w:bottom w:val="single" w:sz="4" w:space="0" w:color="auto"/>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Отчетный квартал</w:t>
            </w:r>
          </w:p>
        </w:tc>
        <w:tc>
          <w:tcPr>
            <w:tcW w:w="948" w:type="pct"/>
            <w:gridSpan w:val="2"/>
            <w:tcBorders>
              <w:top w:val="single" w:sz="4" w:space="0" w:color="auto"/>
              <w:left w:val="nil"/>
              <w:bottom w:val="single" w:sz="4" w:space="0" w:color="auto"/>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 начала года</w:t>
            </w:r>
          </w:p>
        </w:tc>
        <w:tc>
          <w:tcPr>
            <w:tcW w:w="102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Причины отклонений</w:t>
            </w:r>
          </w:p>
        </w:tc>
      </w:tr>
      <w:tr w:rsidR="00DA6CB8" w:rsidRPr="000C3700" w:rsidTr="00461740">
        <w:trPr>
          <w:trHeight w:val="315"/>
        </w:trPr>
        <w:tc>
          <w:tcPr>
            <w:tcW w:w="795"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787"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1024"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ИТОГО:</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В том числе за счёт:</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амортизации</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чистой прибыли</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кредитов (займов)</w:t>
            </w:r>
          </w:p>
        </w:tc>
        <w:tc>
          <w:tcPr>
            <w:tcW w:w="61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795"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целевого финансирования</w:t>
            </w:r>
          </w:p>
        </w:tc>
        <w:tc>
          <w:tcPr>
            <w:tcW w:w="619"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7"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9"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7"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12"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024" w:type="pct"/>
            <w:tcBorders>
              <w:top w:val="nil"/>
              <w:left w:val="nil"/>
              <w:bottom w:val="single" w:sz="4"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2334"/>
        <w:gridCol w:w="1582"/>
        <w:gridCol w:w="797"/>
        <w:gridCol w:w="797"/>
        <w:gridCol w:w="930"/>
        <w:gridCol w:w="798"/>
        <w:gridCol w:w="930"/>
        <w:gridCol w:w="798"/>
        <w:gridCol w:w="1663"/>
        <w:gridCol w:w="798"/>
        <w:gridCol w:w="786"/>
        <w:gridCol w:w="930"/>
        <w:gridCol w:w="776"/>
        <w:gridCol w:w="930"/>
        <w:gridCol w:w="767"/>
      </w:tblGrid>
      <w:tr w:rsidR="00DA6CB8" w:rsidRPr="000C3700" w:rsidTr="00461740">
        <w:trPr>
          <w:trHeight w:val="1980"/>
        </w:trPr>
        <w:tc>
          <w:tcPr>
            <w:tcW w:w="6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7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5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361" w:type="pct"/>
            <w:gridSpan w:val="5"/>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8</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1305"/>
        </w:trPr>
        <w:tc>
          <w:tcPr>
            <w:tcW w:w="5000" w:type="pct"/>
            <w:gridSpan w:val="15"/>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Анализ </w:t>
            </w:r>
            <w:proofErr w:type="spellStart"/>
            <w:r w:rsidRPr="000C3700">
              <w:rPr>
                <w:rFonts w:ascii="Franklin Gothic Book" w:hAnsi="Franklin Gothic Book"/>
                <w:color w:val="000000" w:themeColor="text1"/>
              </w:rPr>
              <w:t>себестоимоси</w:t>
            </w:r>
            <w:proofErr w:type="spellEnd"/>
            <w:r w:rsidRPr="000C3700">
              <w:rPr>
                <w:rFonts w:ascii="Franklin Gothic Book" w:hAnsi="Franklin Gothic Book"/>
                <w:color w:val="000000" w:themeColor="text1"/>
              </w:rPr>
              <w:t xml:space="preserve"> ______________________________________</w:t>
            </w:r>
            <w:r w:rsidRPr="000C3700">
              <w:rPr>
                <w:rFonts w:ascii="Franklin Gothic Book" w:hAnsi="Franklin Gothic Book"/>
                <w:color w:val="000000" w:themeColor="text1"/>
              </w:rPr>
              <w:br/>
              <w:t xml:space="preserve">                                                (наименование предприятия)</w:t>
            </w:r>
            <w:r w:rsidRPr="000C3700">
              <w:rPr>
                <w:rFonts w:ascii="Franklin Gothic Book" w:hAnsi="Franklin Gothic Book"/>
                <w:color w:val="000000" w:themeColor="text1"/>
              </w:rPr>
              <w:br/>
              <w:t>за ____________________________20____ года</w:t>
            </w:r>
          </w:p>
        </w:tc>
      </w:tr>
      <w:tr w:rsidR="00DA6CB8" w:rsidRPr="000C3700" w:rsidTr="00461740">
        <w:trPr>
          <w:trHeight w:val="315"/>
        </w:trPr>
        <w:tc>
          <w:tcPr>
            <w:tcW w:w="6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7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5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6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7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6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6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Наименование показателя</w:t>
            </w:r>
          </w:p>
        </w:tc>
        <w:tc>
          <w:tcPr>
            <w:tcW w:w="1024" w:type="pct"/>
            <w:gridSpan w:val="3"/>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Отчётный квартал</w:t>
            </w:r>
          </w:p>
        </w:tc>
        <w:tc>
          <w:tcPr>
            <w:tcW w:w="1108"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Отклонение</w:t>
            </w:r>
          </w:p>
        </w:tc>
        <w:tc>
          <w:tcPr>
            <w:tcW w:w="1103" w:type="pct"/>
            <w:gridSpan w:val="3"/>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 начала года</w:t>
            </w:r>
          </w:p>
        </w:tc>
        <w:tc>
          <w:tcPr>
            <w:tcW w:w="1088" w:type="pct"/>
            <w:gridSpan w:val="4"/>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Отклонение</w:t>
            </w:r>
          </w:p>
        </w:tc>
      </w:tr>
      <w:tr w:rsidR="00DA6CB8" w:rsidRPr="000C3700" w:rsidTr="00461740">
        <w:trPr>
          <w:trHeight w:val="315"/>
        </w:trPr>
        <w:tc>
          <w:tcPr>
            <w:tcW w:w="677"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70"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277"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277"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54"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554"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плана</w:t>
            </w:r>
          </w:p>
        </w:tc>
        <w:tc>
          <w:tcPr>
            <w:tcW w:w="554"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Аналогичный период прошлого года</w:t>
            </w:r>
          </w:p>
        </w:tc>
        <w:tc>
          <w:tcPr>
            <w:tcW w:w="277"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273" w:type="pct"/>
            <w:vMerge w:val="restar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545"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прошлого года</w:t>
            </w:r>
          </w:p>
        </w:tc>
        <w:tc>
          <w:tcPr>
            <w:tcW w:w="544" w:type="pct"/>
            <w:gridSpan w:val="2"/>
            <w:tcBorders>
              <w:top w:val="single" w:sz="4" w:space="0" w:color="auto"/>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 плана</w:t>
            </w:r>
          </w:p>
        </w:tc>
      </w:tr>
      <w:tr w:rsidR="00DA6CB8" w:rsidRPr="000C3700" w:rsidTr="00461740">
        <w:trPr>
          <w:trHeight w:val="705"/>
        </w:trPr>
        <w:tc>
          <w:tcPr>
            <w:tcW w:w="677"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70"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7"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7"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554"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7"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3" w:type="pct"/>
            <w:vMerge/>
            <w:tcBorders>
              <w:top w:val="nil"/>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рублей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w:t>
            </w:r>
          </w:p>
        </w:tc>
      </w:tr>
      <w:tr w:rsidR="00DA6CB8" w:rsidRPr="000C3700" w:rsidTr="00461740">
        <w:trPr>
          <w:trHeight w:val="157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Списочная численность на последнюю дату отчётного периода, всего:</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руководители</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специалисты</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рабочие</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Среднесписочная численность</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Выручка</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Производительность труда, всего</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 том числе:</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по руководителям</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специалистам</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рабочим</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Средняя заработная плата, рублей/</w:t>
            </w:r>
            <w:proofErr w:type="spellStart"/>
            <w:proofErr w:type="gramStart"/>
            <w:r w:rsidRPr="000C3700">
              <w:rPr>
                <w:rFonts w:ascii="Franklin Gothic Book" w:hAnsi="Franklin Gothic Book"/>
                <w:color w:val="000000" w:themeColor="text1"/>
              </w:rPr>
              <w:t>мес</w:t>
            </w:r>
            <w:proofErr w:type="spellEnd"/>
            <w:proofErr w:type="gramEnd"/>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157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Количество работников по гражданско-правовым договорам</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Сумма по договорам подряда</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Количество принятых сотрудников</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Количество уволенных сотрудников</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677"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Коэффициент текучести кадров</w:t>
            </w:r>
          </w:p>
        </w:tc>
        <w:tc>
          <w:tcPr>
            <w:tcW w:w="4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5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7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6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3089"/>
        <w:gridCol w:w="1662"/>
        <w:gridCol w:w="1780"/>
        <w:gridCol w:w="1427"/>
        <w:gridCol w:w="1989"/>
        <w:gridCol w:w="1693"/>
        <w:gridCol w:w="3976"/>
      </w:tblGrid>
      <w:tr w:rsidR="00DA6CB8" w:rsidRPr="000C3700" w:rsidTr="00461740">
        <w:trPr>
          <w:trHeight w:val="1830"/>
        </w:trPr>
        <w:tc>
          <w:tcPr>
            <w:tcW w:w="98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3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7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5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3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816" w:type="pct"/>
            <w:gridSpan w:val="2"/>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9</w:t>
            </w:r>
            <w:r w:rsidRPr="000C3700">
              <w:rPr>
                <w:rFonts w:ascii="Franklin Gothic Book" w:hAnsi="Franklin Gothic Book"/>
                <w:color w:val="000000" w:themeColor="text1"/>
              </w:rPr>
              <w:br/>
              <w:t xml:space="preserve">к Положению об оценке </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эффективности деятельности </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муниципальных унитарных </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предприятий, муниципальных </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бюджетных и автономных </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учреждений Сузунского района</w:t>
            </w:r>
          </w:p>
        </w:tc>
      </w:tr>
      <w:tr w:rsidR="00DA6CB8" w:rsidRPr="000C3700" w:rsidTr="00461740">
        <w:trPr>
          <w:trHeight w:val="780"/>
        </w:trPr>
        <w:tc>
          <w:tcPr>
            <w:tcW w:w="5000" w:type="pct"/>
            <w:gridSpan w:val="7"/>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Прогноз показателей экономической эффективности деятельности предприятия </w:t>
            </w:r>
          </w:p>
        </w:tc>
      </w:tr>
      <w:tr w:rsidR="00DA6CB8" w:rsidRPr="000C3700" w:rsidTr="00461740">
        <w:trPr>
          <w:trHeight w:val="315"/>
        </w:trPr>
        <w:tc>
          <w:tcPr>
            <w:tcW w:w="98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3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7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5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3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4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27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98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статьи</w:t>
            </w:r>
          </w:p>
        </w:tc>
        <w:tc>
          <w:tcPr>
            <w:tcW w:w="5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Ед. изм.</w:t>
            </w:r>
          </w:p>
        </w:tc>
        <w:tc>
          <w:tcPr>
            <w:tcW w:w="1027" w:type="pct"/>
            <w:gridSpan w:val="2"/>
            <w:tcBorders>
              <w:top w:val="single" w:sz="4" w:space="0" w:color="auto"/>
              <w:left w:val="nil"/>
              <w:bottom w:val="single" w:sz="4" w:space="0" w:color="auto"/>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Отчетный квартал</w:t>
            </w:r>
          </w:p>
        </w:tc>
        <w:tc>
          <w:tcPr>
            <w:tcW w:w="1179" w:type="pct"/>
            <w:gridSpan w:val="2"/>
            <w:tcBorders>
              <w:top w:val="single" w:sz="4" w:space="0" w:color="auto"/>
              <w:left w:val="nil"/>
              <w:bottom w:val="single" w:sz="4" w:space="0" w:color="auto"/>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 начала года</w:t>
            </w:r>
          </w:p>
        </w:tc>
        <w:tc>
          <w:tcPr>
            <w:tcW w:w="127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Причины отклонений</w:t>
            </w:r>
          </w:p>
        </w:tc>
      </w:tr>
      <w:tr w:rsidR="00DA6CB8" w:rsidRPr="000C3700" w:rsidTr="00461740">
        <w:trPr>
          <w:trHeight w:val="315"/>
        </w:trPr>
        <w:tc>
          <w:tcPr>
            <w:tcW w:w="989"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532"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5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4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6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План</w:t>
            </w:r>
          </w:p>
        </w:tc>
        <w:tc>
          <w:tcPr>
            <w:tcW w:w="54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1274"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989"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Валовая прибыль</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тыс.р</w:t>
            </w:r>
            <w:proofErr w:type="spellEnd"/>
            <w:r w:rsidRPr="000C3700">
              <w:rPr>
                <w:rFonts w:ascii="Franklin Gothic Book" w:hAnsi="Franklin Gothic Book"/>
                <w:color w:val="000000" w:themeColor="text1"/>
              </w:rPr>
              <w:t>.</w:t>
            </w:r>
          </w:p>
        </w:tc>
        <w:tc>
          <w:tcPr>
            <w:tcW w:w="5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4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27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30"/>
        </w:trPr>
        <w:tc>
          <w:tcPr>
            <w:tcW w:w="989"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Чистая прибыль (убыток)</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тыс.р</w:t>
            </w:r>
            <w:proofErr w:type="spellEnd"/>
            <w:r w:rsidRPr="000C3700">
              <w:rPr>
                <w:rFonts w:ascii="Franklin Gothic Book" w:hAnsi="Franklin Gothic Book"/>
                <w:color w:val="000000" w:themeColor="text1"/>
              </w:rPr>
              <w:t>.</w:t>
            </w:r>
          </w:p>
        </w:tc>
        <w:tc>
          <w:tcPr>
            <w:tcW w:w="5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4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27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989"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Чистые активы</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тыс.р</w:t>
            </w:r>
            <w:proofErr w:type="spellEnd"/>
            <w:r w:rsidRPr="000C3700">
              <w:rPr>
                <w:rFonts w:ascii="Franklin Gothic Book" w:hAnsi="Franklin Gothic Book"/>
                <w:color w:val="000000" w:themeColor="text1"/>
              </w:rPr>
              <w:t>.</w:t>
            </w:r>
          </w:p>
        </w:tc>
        <w:tc>
          <w:tcPr>
            <w:tcW w:w="5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4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27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945"/>
        </w:trPr>
        <w:tc>
          <w:tcPr>
            <w:tcW w:w="989"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Часть прибыли, перечисленная в бюджет района</w:t>
            </w:r>
          </w:p>
        </w:tc>
        <w:tc>
          <w:tcPr>
            <w:tcW w:w="53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тыс.р</w:t>
            </w:r>
            <w:proofErr w:type="spellEnd"/>
            <w:r w:rsidRPr="000C3700">
              <w:rPr>
                <w:rFonts w:ascii="Franklin Gothic Book" w:hAnsi="Franklin Gothic Book"/>
                <w:color w:val="000000" w:themeColor="text1"/>
              </w:rPr>
              <w:t>.</w:t>
            </w:r>
          </w:p>
        </w:tc>
        <w:tc>
          <w:tcPr>
            <w:tcW w:w="57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4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127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1803"/>
        <w:gridCol w:w="2244"/>
        <w:gridCol w:w="1188"/>
        <w:gridCol w:w="1481"/>
        <w:gridCol w:w="1747"/>
        <w:gridCol w:w="1855"/>
        <w:gridCol w:w="1630"/>
        <w:gridCol w:w="178"/>
        <w:gridCol w:w="1951"/>
        <w:gridCol w:w="1539"/>
      </w:tblGrid>
      <w:tr w:rsidR="00DA6CB8" w:rsidRPr="000C3700" w:rsidTr="00461740">
        <w:trPr>
          <w:trHeight w:val="2175"/>
        </w:trPr>
        <w:tc>
          <w:tcPr>
            <w:tcW w:w="56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7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8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6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6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9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2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177" w:type="pct"/>
            <w:gridSpan w:val="3"/>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10</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780"/>
        </w:trPr>
        <w:tc>
          <w:tcPr>
            <w:tcW w:w="5000" w:type="pct"/>
            <w:gridSpan w:val="10"/>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Информация об использовании недвижимого имущества, закрепленного на праве хозяйственного ведения за муниципальным предприятием</w:t>
            </w:r>
          </w:p>
        </w:tc>
      </w:tr>
      <w:tr w:rsidR="00DA6CB8" w:rsidRPr="000C3700" w:rsidTr="00461740">
        <w:trPr>
          <w:trHeight w:val="315"/>
        </w:trPr>
        <w:tc>
          <w:tcPr>
            <w:tcW w:w="56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72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8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66"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6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9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83" w:type="pct"/>
            <w:gridSpan w:val="2"/>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30"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8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660"/>
        </w:trPr>
        <w:tc>
          <w:tcPr>
            <w:tcW w:w="56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объекта недвижимости</w:t>
            </w:r>
          </w:p>
        </w:tc>
        <w:tc>
          <w:tcPr>
            <w:tcW w:w="7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Адрес (местонахождение)</w:t>
            </w:r>
          </w:p>
        </w:tc>
        <w:tc>
          <w:tcPr>
            <w:tcW w:w="38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Общая площадь, </w:t>
            </w:r>
            <w:proofErr w:type="spellStart"/>
            <w:r w:rsidRPr="000C3700">
              <w:rPr>
                <w:rFonts w:ascii="Franklin Gothic Book" w:hAnsi="Franklin Gothic Book"/>
                <w:color w:val="000000" w:themeColor="text1"/>
              </w:rPr>
              <w:t>кв.м</w:t>
            </w:r>
            <w:proofErr w:type="spellEnd"/>
            <w:r w:rsidRPr="000C3700">
              <w:rPr>
                <w:rFonts w:ascii="Franklin Gothic Book" w:hAnsi="Franklin Gothic Book"/>
                <w:color w:val="000000" w:themeColor="text1"/>
              </w:rPr>
              <w:t>.</w:t>
            </w:r>
          </w:p>
        </w:tc>
        <w:tc>
          <w:tcPr>
            <w:tcW w:w="46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Назначение</w:t>
            </w:r>
          </w:p>
        </w:tc>
        <w:tc>
          <w:tcPr>
            <w:tcW w:w="1160" w:type="pct"/>
            <w:gridSpan w:val="2"/>
            <w:tcBorders>
              <w:top w:val="single" w:sz="4" w:space="0" w:color="auto"/>
              <w:left w:val="nil"/>
              <w:bottom w:val="single" w:sz="4" w:space="0" w:color="auto"/>
              <w:right w:val="single" w:sz="4" w:space="0" w:color="000000"/>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Регистрация </w:t>
            </w:r>
          </w:p>
        </w:tc>
        <w:tc>
          <w:tcPr>
            <w:tcW w:w="583" w:type="pct"/>
            <w:gridSpan w:val="2"/>
            <w:vMerge w:val="restart"/>
            <w:tcBorders>
              <w:top w:val="single" w:sz="4" w:space="0" w:color="auto"/>
              <w:left w:val="single" w:sz="4" w:space="0" w:color="auto"/>
              <w:bottom w:val="single" w:sz="4" w:space="0" w:color="000000"/>
              <w:right w:val="nil"/>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Площадь помещений, используемых для осуществления уставной деятельности, </w:t>
            </w:r>
            <w:proofErr w:type="spellStart"/>
            <w:r w:rsidRPr="000C3700">
              <w:rPr>
                <w:rFonts w:ascii="Franklin Gothic Book" w:hAnsi="Franklin Gothic Book"/>
                <w:color w:val="000000" w:themeColor="text1"/>
              </w:rPr>
              <w:t>кв.м</w:t>
            </w:r>
            <w:proofErr w:type="spellEnd"/>
            <w:r w:rsidRPr="000C3700">
              <w:rPr>
                <w:rFonts w:ascii="Franklin Gothic Book" w:hAnsi="Franklin Gothic Book"/>
                <w:color w:val="000000" w:themeColor="text1"/>
              </w:rPr>
              <w:t>./вид использования</w:t>
            </w:r>
          </w:p>
        </w:tc>
        <w:tc>
          <w:tcPr>
            <w:tcW w:w="6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Площадь и </w:t>
            </w:r>
            <w:proofErr w:type="spellStart"/>
            <w:r w:rsidRPr="000C3700">
              <w:rPr>
                <w:rFonts w:ascii="Franklin Gothic Book" w:hAnsi="Franklin Gothic Book"/>
                <w:color w:val="000000" w:themeColor="text1"/>
              </w:rPr>
              <w:t>характеристина</w:t>
            </w:r>
            <w:proofErr w:type="spellEnd"/>
            <w:r w:rsidRPr="000C3700">
              <w:rPr>
                <w:rFonts w:ascii="Franklin Gothic Book" w:hAnsi="Franklin Gothic Book"/>
                <w:color w:val="000000" w:themeColor="text1"/>
              </w:rPr>
              <w:t xml:space="preserve"> неиспользуемых помещений</w:t>
            </w:r>
          </w:p>
        </w:tc>
        <w:tc>
          <w:tcPr>
            <w:tcW w:w="48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Примечание</w:t>
            </w:r>
          </w:p>
        </w:tc>
      </w:tr>
      <w:tr w:rsidR="00DA6CB8" w:rsidRPr="000C3700" w:rsidTr="00461740">
        <w:trPr>
          <w:trHeight w:val="1875"/>
        </w:trPr>
        <w:tc>
          <w:tcPr>
            <w:tcW w:w="566"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722"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384"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66"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56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Дата и номер записи </w:t>
            </w:r>
            <w:proofErr w:type="gramStart"/>
            <w:r w:rsidRPr="000C3700">
              <w:rPr>
                <w:rFonts w:ascii="Franklin Gothic Book" w:hAnsi="Franklin Gothic Book"/>
                <w:color w:val="000000" w:themeColor="text1"/>
              </w:rPr>
              <w:t>регистрации</w:t>
            </w:r>
            <w:proofErr w:type="gramEnd"/>
            <w:r w:rsidRPr="000C3700">
              <w:rPr>
                <w:rFonts w:ascii="Franklin Gothic Book" w:hAnsi="Franklin Gothic Book"/>
                <w:color w:val="000000" w:themeColor="text1"/>
              </w:rPr>
              <w:t xml:space="preserve"> права собственности</w:t>
            </w:r>
          </w:p>
        </w:tc>
        <w:tc>
          <w:tcPr>
            <w:tcW w:w="59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Дата и номер записи регистрации права хозяйственного ведения</w:t>
            </w:r>
          </w:p>
        </w:tc>
        <w:tc>
          <w:tcPr>
            <w:tcW w:w="583" w:type="pct"/>
            <w:gridSpan w:val="2"/>
            <w:vMerge/>
            <w:tcBorders>
              <w:top w:val="single" w:sz="4" w:space="0" w:color="auto"/>
              <w:left w:val="single" w:sz="4" w:space="0" w:color="auto"/>
              <w:bottom w:val="single" w:sz="4" w:space="0" w:color="000000"/>
              <w:right w:val="nil"/>
            </w:tcBorders>
            <w:vAlign w:val="center"/>
            <w:hideMark/>
          </w:tcPr>
          <w:p w:rsidR="00DA6CB8" w:rsidRPr="000C3700" w:rsidRDefault="00DA6CB8" w:rsidP="00461740">
            <w:pPr>
              <w:rPr>
                <w:rFonts w:ascii="Franklin Gothic Book" w:hAnsi="Franklin Gothic Book"/>
                <w:color w:val="000000" w:themeColor="text1"/>
              </w:rPr>
            </w:pPr>
          </w:p>
        </w:tc>
        <w:tc>
          <w:tcPr>
            <w:tcW w:w="630"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89"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56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9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83" w:type="pct"/>
            <w:gridSpan w:val="2"/>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8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56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9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83" w:type="pct"/>
            <w:gridSpan w:val="2"/>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8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56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9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83" w:type="pct"/>
            <w:gridSpan w:val="2"/>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8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566"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2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84"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6"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6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9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83" w:type="pct"/>
            <w:gridSpan w:val="2"/>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0"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89"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1587"/>
        <w:gridCol w:w="1952"/>
        <w:gridCol w:w="1599"/>
        <w:gridCol w:w="1674"/>
        <w:gridCol w:w="1043"/>
        <w:gridCol w:w="1178"/>
        <w:gridCol w:w="1428"/>
        <w:gridCol w:w="1011"/>
        <w:gridCol w:w="369"/>
        <w:gridCol w:w="1064"/>
        <w:gridCol w:w="1413"/>
        <w:gridCol w:w="1298"/>
      </w:tblGrid>
      <w:tr w:rsidR="00DA6CB8" w:rsidRPr="000C3700" w:rsidTr="00461740">
        <w:trPr>
          <w:trHeight w:val="2175"/>
        </w:trPr>
        <w:tc>
          <w:tcPr>
            <w:tcW w:w="49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3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9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2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3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6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3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1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1225" w:type="pct"/>
            <w:gridSpan w:val="3"/>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11</w:t>
            </w:r>
            <w:r w:rsidRPr="000C3700">
              <w:rPr>
                <w:rFonts w:ascii="Franklin Gothic Book" w:hAnsi="Franklin Gothic Book"/>
                <w:color w:val="000000" w:themeColor="text1"/>
              </w:rPr>
              <w:br/>
              <w:t>к Положению об оценке эффективности деятельности муниципальных унитарных предприятий, муниципальных бюджетных и автономных учреждений Сузунского района</w:t>
            </w:r>
          </w:p>
        </w:tc>
      </w:tr>
      <w:tr w:rsidR="00DA6CB8" w:rsidRPr="000C3700" w:rsidTr="00461740">
        <w:trPr>
          <w:trHeight w:val="780"/>
        </w:trPr>
        <w:tc>
          <w:tcPr>
            <w:tcW w:w="5000" w:type="pct"/>
            <w:gridSpan w:val="12"/>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Сведения о сдаче в аренду (передаче в безвозмездное пользование) недвижимого имущества муниципального унитарного предприятия</w:t>
            </w:r>
          </w:p>
        </w:tc>
      </w:tr>
      <w:tr w:rsidR="00DA6CB8" w:rsidRPr="000C3700" w:rsidTr="00461740">
        <w:trPr>
          <w:trHeight w:val="315"/>
        </w:trPr>
        <w:tc>
          <w:tcPr>
            <w:tcW w:w="49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3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91"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52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33"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7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6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33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62" w:type="pct"/>
            <w:gridSpan w:val="2"/>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62"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41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660"/>
        </w:trPr>
        <w:tc>
          <w:tcPr>
            <w:tcW w:w="49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объекта недвижимости</w:t>
            </w:r>
          </w:p>
        </w:tc>
        <w:tc>
          <w:tcPr>
            <w:tcW w:w="6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Адрес (местонахождение)</w:t>
            </w:r>
          </w:p>
        </w:tc>
        <w:tc>
          <w:tcPr>
            <w:tcW w:w="4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Согласование о передаче в аренду, безвозмездное пользование (Номер, дата)</w:t>
            </w:r>
          </w:p>
        </w:tc>
        <w:tc>
          <w:tcPr>
            <w:tcW w:w="5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Реквизиты договора аренды, безвозмездного пользования (Номер, дата)</w:t>
            </w:r>
          </w:p>
        </w:tc>
        <w:tc>
          <w:tcPr>
            <w:tcW w:w="3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Дата начала договора</w:t>
            </w:r>
          </w:p>
        </w:tc>
        <w:tc>
          <w:tcPr>
            <w:tcW w:w="378" w:type="pct"/>
            <w:vMerge w:val="restart"/>
            <w:tcBorders>
              <w:top w:val="single" w:sz="4" w:space="0" w:color="auto"/>
              <w:left w:val="single" w:sz="4" w:space="0" w:color="auto"/>
              <w:bottom w:val="single" w:sz="4" w:space="0" w:color="000000"/>
              <w:right w:val="nil"/>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Дата окончания договора</w:t>
            </w:r>
          </w:p>
        </w:tc>
        <w:tc>
          <w:tcPr>
            <w:tcW w:w="4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Пользователь</w:t>
            </w:r>
          </w:p>
        </w:tc>
        <w:tc>
          <w:tcPr>
            <w:tcW w:w="337" w:type="pct"/>
            <w:vMerge w:val="restart"/>
            <w:tcBorders>
              <w:top w:val="single" w:sz="4" w:space="0" w:color="auto"/>
              <w:left w:val="single" w:sz="4" w:space="0" w:color="auto"/>
              <w:bottom w:val="single" w:sz="4" w:space="0" w:color="000000"/>
              <w:right w:val="nil"/>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Площадь (</w:t>
            </w:r>
            <w:proofErr w:type="spellStart"/>
            <w:r w:rsidRPr="000C3700">
              <w:rPr>
                <w:rFonts w:ascii="Franklin Gothic Book" w:hAnsi="Franklin Gothic Book"/>
                <w:color w:val="000000" w:themeColor="text1"/>
              </w:rPr>
              <w:t>кв.м</w:t>
            </w:r>
            <w:proofErr w:type="spellEnd"/>
            <w:r w:rsidRPr="000C3700">
              <w:rPr>
                <w:rFonts w:ascii="Franklin Gothic Book" w:hAnsi="Franklin Gothic Book"/>
                <w:color w:val="000000" w:themeColor="text1"/>
              </w:rPr>
              <w:t>.)</w:t>
            </w:r>
          </w:p>
        </w:tc>
        <w:tc>
          <w:tcPr>
            <w:tcW w:w="462"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Начисленная арендная плата за отчётный период (</w:t>
            </w:r>
            <w:proofErr w:type="spellStart"/>
            <w:r w:rsidRPr="000C3700">
              <w:rPr>
                <w:rFonts w:ascii="Franklin Gothic Book" w:hAnsi="Franklin Gothic Book"/>
                <w:color w:val="000000" w:themeColor="text1"/>
              </w:rPr>
              <w:t>тыс.р</w:t>
            </w:r>
            <w:proofErr w:type="spellEnd"/>
            <w:r w:rsidRPr="000C3700">
              <w:rPr>
                <w:rFonts w:ascii="Franklin Gothic Book" w:hAnsi="Franklin Gothic Book"/>
                <w:color w:val="000000" w:themeColor="text1"/>
              </w:rPr>
              <w:t>.)</w:t>
            </w:r>
          </w:p>
        </w:tc>
        <w:tc>
          <w:tcPr>
            <w:tcW w:w="4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Перечислено арендной платы предприятию за отчётный период (</w:t>
            </w:r>
            <w:proofErr w:type="spellStart"/>
            <w:r w:rsidRPr="000C3700">
              <w:rPr>
                <w:rFonts w:ascii="Franklin Gothic Book" w:hAnsi="Franklin Gothic Book"/>
                <w:color w:val="000000" w:themeColor="text1"/>
              </w:rPr>
              <w:t>тыс.р</w:t>
            </w:r>
            <w:proofErr w:type="spellEnd"/>
            <w:r w:rsidRPr="000C3700">
              <w:rPr>
                <w:rFonts w:ascii="Franklin Gothic Book" w:hAnsi="Franklin Gothic Book"/>
                <w:color w:val="000000" w:themeColor="text1"/>
              </w:rPr>
              <w:t>.)</w:t>
            </w:r>
          </w:p>
        </w:tc>
        <w:tc>
          <w:tcPr>
            <w:tcW w:w="41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Сведения о проведен</w:t>
            </w:r>
            <w:proofErr w:type="gramStart"/>
            <w:r w:rsidRPr="000C3700">
              <w:rPr>
                <w:rFonts w:ascii="Franklin Gothic Book" w:hAnsi="Franklin Gothic Book"/>
                <w:color w:val="000000" w:themeColor="text1"/>
              </w:rPr>
              <w:t>ии ау</w:t>
            </w:r>
            <w:proofErr w:type="gramEnd"/>
            <w:r w:rsidRPr="000C3700">
              <w:rPr>
                <w:rFonts w:ascii="Franklin Gothic Book" w:hAnsi="Franklin Gothic Book"/>
                <w:color w:val="000000" w:themeColor="text1"/>
              </w:rPr>
              <w:t>кциона на право заключения договора</w:t>
            </w:r>
          </w:p>
        </w:tc>
      </w:tr>
      <w:tr w:rsidR="00DA6CB8" w:rsidRPr="000C3700" w:rsidTr="00461740">
        <w:trPr>
          <w:trHeight w:val="1875"/>
        </w:trPr>
        <w:tc>
          <w:tcPr>
            <w:tcW w:w="498"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633"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91"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523"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333"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378" w:type="pct"/>
            <w:vMerge/>
            <w:tcBorders>
              <w:top w:val="single" w:sz="4" w:space="0" w:color="auto"/>
              <w:left w:val="single" w:sz="4" w:space="0" w:color="auto"/>
              <w:bottom w:val="single" w:sz="4" w:space="0" w:color="000000"/>
              <w:right w:val="nil"/>
            </w:tcBorders>
            <w:vAlign w:val="center"/>
            <w:hideMark/>
          </w:tcPr>
          <w:p w:rsidR="00DA6CB8" w:rsidRPr="000C3700" w:rsidRDefault="00DA6CB8" w:rsidP="00461740">
            <w:pPr>
              <w:rPr>
                <w:rFonts w:ascii="Franklin Gothic Book" w:hAnsi="Franklin Gothic Book"/>
                <w:color w:val="000000" w:themeColor="text1"/>
              </w:rPr>
            </w:pPr>
          </w:p>
        </w:tc>
        <w:tc>
          <w:tcPr>
            <w:tcW w:w="468"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337" w:type="pct"/>
            <w:vMerge/>
            <w:tcBorders>
              <w:top w:val="single" w:sz="4" w:space="0" w:color="auto"/>
              <w:left w:val="single" w:sz="4" w:space="0" w:color="auto"/>
              <w:bottom w:val="single" w:sz="4" w:space="0" w:color="000000"/>
              <w:right w:val="nil"/>
            </w:tcBorders>
            <w:vAlign w:val="center"/>
            <w:hideMark/>
          </w:tcPr>
          <w:p w:rsidR="00DA6CB8" w:rsidRPr="000C3700" w:rsidRDefault="00DA6CB8" w:rsidP="00461740">
            <w:pPr>
              <w:rPr>
                <w:rFonts w:ascii="Franklin Gothic Book" w:hAnsi="Franklin Gothic Book"/>
                <w:color w:val="000000" w:themeColor="text1"/>
              </w:rPr>
            </w:pPr>
          </w:p>
        </w:tc>
        <w:tc>
          <w:tcPr>
            <w:tcW w:w="462" w:type="pct"/>
            <w:gridSpan w:val="2"/>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62" w:type="pct"/>
            <w:vMerge/>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c>
          <w:tcPr>
            <w:tcW w:w="415" w:type="pct"/>
            <w:vMerge/>
            <w:tcBorders>
              <w:top w:val="single" w:sz="4" w:space="0" w:color="auto"/>
              <w:left w:val="single" w:sz="4" w:space="0" w:color="auto"/>
              <w:bottom w:val="single" w:sz="4" w:space="0" w:color="000000"/>
              <w:right w:val="single" w:sz="4" w:space="0" w:color="auto"/>
            </w:tcBorders>
            <w:vAlign w:val="center"/>
            <w:hideMark/>
          </w:tcPr>
          <w:p w:rsidR="00DA6CB8" w:rsidRPr="000C3700" w:rsidRDefault="00DA6CB8" w:rsidP="00461740">
            <w:pPr>
              <w:rPr>
                <w:rFonts w:ascii="Franklin Gothic Book" w:hAnsi="Franklin Gothic Book"/>
                <w:color w:val="000000" w:themeColor="text1"/>
              </w:rPr>
            </w:pPr>
          </w:p>
        </w:tc>
      </w:tr>
      <w:tr w:rsidR="00DA6CB8" w:rsidRPr="000C3700" w:rsidTr="00461740">
        <w:trPr>
          <w:trHeight w:val="315"/>
        </w:trPr>
        <w:tc>
          <w:tcPr>
            <w:tcW w:w="498"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9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2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2" w:type="pct"/>
            <w:gridSpan w:val="2"/>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98"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9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2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2" w:type="pct"/>
            <w:gridSpan w:val="2"/>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98"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9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2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2" w:type="pct"/>
            <w:gridSpan w:val="2"/>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315"/>
        </w:trPr>
        <w:tc>
          <w:tcPr>
            <w:tcW w:w="498"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91"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2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3"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7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8"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7"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2" w:type="pct"/>
            <w:gridSpan w:val="2"/>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62"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15" w:type="pct"/>
            <w:tcBorders>
              <w:top w:val="nil"/>
              <w:left w:val="nil"/>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sectPr w:rsidR="00DA6CB8" w:rsidRPr="000C3700" w:rsidSect="00DC70FF">
          <w:pgSz w:w="16840" w:h="11907" w:orient="landscape" w:code="9"/>
          <w:pgMar w:top="720" w:right="720" w:bottom="720" w:left="720" w:header="720" w:footer="851" w:gutter="0"/>
          <w:cols w:space="720"/>
        </w:sectPr>
      </w:pPr>
    </w:p>
    <w:tbl>
      <w:tblPr>
        <w:tblW w:w="10789" w:type="dxa"/>
        <w:tblLayout w:type="fixed"/>
        <w:tblLook w:val="0000" w:firstRow="0" w:lastRow="0" w:firstColumn="0" w:lastColumn="0" w:noHBand="0" w:noVBand="0"/>
      </w:tblPr>
      <w:tblGrid>
        <w:gridCol w:w="10789"/>
      </w:tblGrid>
      <w:tr w:rsidR="00DA6CB8" w:rsidRPr="000C3700" w:rsidTr="00461740">
        <w:trPr>
          <w:trHeight w:val="2622"/>
        </w:trPr>
        <w:tc>
          <w:tcPr>
            <w:tcW w:w="10789" w:type="dxa"/>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4BE39A64" wp14:editId="75A6CC36">
                  <wp:extent cx="664210" cy="810895"/>
                  <wp:effectExtent l="19050" t="0" r="2540" b="0"/>
                  <wp:docPr id="17" name="Рисунок 19"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узунский р-н-герб_2"/>
                          <pic:cNvPicPr>
                            <a:picLocks noChangeAspect="1" noChangeArrowheads="1"/>
                          </pic:cNvPicPr>
                        </pic:nvPicPr>
                        <pic:blipFill>
                          <a:blip r:embed="rId14" cstate="print"/>
                          <a:srcRect/>
                          <a:stretch>
                            <a:fillRect/>
                          </a:stretch>
                        </pic:blipFill>
                        <pic:spPr bwMode="auto">
                          <a:xfrm>
                            <a:off x="0" y="0"/>
                            <a:ext cx="664210" cy="810895"/>
                          </a:xfrm>
                          <a:prstGeom prst="rect">
                            <a:avLst/>
                          </a:prstGeom>
                          <a:noFill/>
                          <a:ln w="9525">
                            <a:noFill/>
                            <a:miter lim="800000"/>
                            <a:headEnd/>
                            <a:tailEnd/>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От 22.07.2019</w:t>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241</w:t>
            </w:r>
          </w:p>
          <w:p w:rsidR="00DA6CB8" w:rsidRPr="000C3700" w:rsidRDefault="00DA6CB8" w:rsidP="00461740">
            <w:pPr>
              <w:jc w:val="both"/>
              <w:rPr>
                <w:rFonts w:ascii="Franklin Gothic Book" w:hAnsi="Franklin Gothic Book"/>
                <w:color w:val="000000" w:themeColor="text1"/>
              </w:rPr>
            </w:pPr>
          </w:p>
        </w:tc>
      </w:tr>
    </w:tbl>
    <w:p w:rsidR="00DA6CB8" w:rsidRPr="000C3700" w:rsidRDefault="00DA6CB8" w:rsidP="00DA6CB8">
      <w:pPr>
        <w:autoSpaceDE w:val="0"/>
        <w:autoSpaceDN w:val="0"/>
        <w:adjustRightInd w:val="0"/>
        <w:rPr>
          <w:rFonts w:ascii="Franklin Gothic Book" w:hAnsi="Franklin Gothic Book"/>
          <w:b/>
          <w:bCs/>
          <w:color w:val="000000" w:themeColor="text1"/>
        </w:rPr>
      </w:pPr>
    </w:p>
    <w:p w:rsidR="00DA6CB8" w:rsidRPr="000C3700" w:rsidRDefault="00DA6CB8" w:rsidP="00DA6CB8">
      <w:pPr>
        <w:autoSpaceDE w:val="0"/>
        <w:autoSpaceDN w:val="0"/>
        <w:adjustRightInd w:val="0"/>
        <w:rPr>
          <w:rFonts w:ascii="Franklin Gothic Book" w:hAnsi="Franklin Gothic Book"/>
          <w:bCs/>
          <w:color w:val="000000" w:themeColor="text1"/>
        </w:rPr>
      </w:pPr>
      <w:r w:rsidRPr="000C3700">
        <w:rPr>
          <w:rFonts w:ascii="Franklin Gothic Book" w:hAnsi="Franklin Gothic Book"/>
          <w:bCs/>
          <w:color w:val="000000" w:themeColor="text1"/>
        </w:rPr>
        <w:t>О порядке осуществления заимствований</w:t>
      </w:r>
    </w:p>
    <w:p w:rsidR="00DA6CB8" w:rsidRPr="000C3700" w:rsidRDefault="00DA6CB8" w:rsidP="00DA6CB8">
      <w:pPr>
        <w:autoSpaceDE w:val="0"/>
        <w:autoSpaceDN w:val="0"/>
        <w:adjustRightInd w:val="0"/>
        <w:rPr>
          <w:rFonts w:ascii="Franklin Gothic Book" w:hAnsi="Franklin Gothic Book"/>
          <w:bCs/>
          <w:color w:val="000000" w:themeColor="text1"/>
        </w:rPr>
      </w:pPr>
      <w:r w:rsidRPr="000C3700">
        <w:rPr>
          <w:rFonts w:ascii="Franklin Gothic Book" w:hAnsi="Franklin Gothic Book"/>
          <w:bCs/>
          <w:color w:val="000000" w:themeColor="text1"/>
        </w:rPr>
        <w:t>муниципальными унитарными предприятиями</w:t>
      </w:r>
    </w:p>
    <w:p w:rsidR="00DA6CB8" w:rsidRPr="000C3700" w:rsidRDefault="00DA6CB8" w:rsidP="00DA6CB8">
      <w:pPr>
        <w:autoSpaceDE w:val="0"/>
        <w:autoSpaceDN w:val="0"/>
        <w:adjustRightInd w:val="0"/>
        <w:rPr>
          <w:rFonts w:ascii="Franklin Gothic Book" w:hAnsi="Franklin Gothic Book"/>
          <w:b/>
          <w:bCs/>
          <w:color w:val="000000" w:themeColor="text1"/>
        </w:rPr>
      </w:pPr>
      <w:r w:rsidRPr="000C3700">
        <w:rPr>
          <w:rFonts w:ascii="Franklin Gothic Book" w:hAnsi="Franklin Gothic Book"/>
          <w:bCs/>
          <w:color w:val="000000" w:themeColor="text1"/>
        </w:rPr>
        <w:t>Сузунского района</w:t>
      </w:r>
    </w:p>
    <w:p w:rsidR="00DA6CB8" w:rsidRPr="000C3700" w:rsidRDefault="00DA6CB8" w:rsidP="00DA6CB8">
      <w:pPr>
        <w:adjustRightInd w:val="0"/>
        <w:ind w:firstLine="540"/>
        <w:jc w:val="both"/>
        <w:rPr>
          <w:rFonts w:ascii="Franklin Gothic Book" w:hAnsi="Franklin Gothic Book"/>
          <w:bCs/>
          <w:color w:val="000000" w:themeColor="text1"/>
        </w:rPr>
      </w:pPr>
    </w:p>
    <w:p w:rsidR="00DA6CB8" w:rsidRPr="000C3700" w:rsidRDefault="00DA6CB8" w:rsidP="00DA6CB8">
      <w:pPr>
        <w:adjustRightInd w:val="0"/>
        <w:ind w:firstLine="540"/>
        <w:jc w:val="both"/>
        <w:rPr>
          <w:rFonts w:ascii="Franklin Gothic Book" w:hAnsi="Franklin Gothic Book"/>
          <w:bCs/>
          <w:color w:val="000000" w:themeColor="text1"/>
        </w:rPr>
      </w:pPr>
    </w:p>
    <w:p w:rsidR="00DA6CB8" w:rsidRPr="000C3700" w:rsidRDefault="00DA6CB8" w:rsidP="00DA6CB8">
      <w:pPr>
        <w:ind w:firstLine="709"/>
        <w:jc w:val="both"/>
        <w:rPr>
          <w:rFonts w:ascii="Franklin Gothic Book" w:hAnsi="Franklin Gothic Book"/>
          <w:color w:val="000000" w:themeColor="text1"/>
        </w:rPr>
      </w:pPr>
      <w:r w:rsidRPr="000C3700">
        <w:rPr>
          <w:rFonts w:ascii="Franklin Gothic Book" w:hAnsi="Franklin Gothic Book"/>
          <w:color w:val="000000" w:themeColor="text1"/>
        </w:rPr>
        <w:t>В соответствии со статьей 24 Федерального закона от 14.11.2002 № 161-ФЗ «О государственных и муниципальных унитарных предприятиях», Уставом Сузунского района,</w:t>
      </w:r>
    </w:p>
    <w:p w:rsidR="00DA6CB8" w:rsidRPr="000C3700" w:rsidRDefault="00DA6CB8" w:rsidP="00DA6CB8">
      <w:pPr>
        <w:adjustRightInd w:val="0"/>
        <w:jc w:val="both"/>
        <w:rPr>
          <w:rFonts w:ascii="Franklin Gothic Book" w:hAnsi="Franklin Gothic Book"/>
          <w:color w:val="000000" w:themeColor="text1"/>
        </w:rPr>
      </w:pPr>
    </w:p>
    <w:p w:rsidR="00DA6CB8" w:rsidRPr="000C3700" w:rsidRDefault="00DA6CB8" w:rsidP="00DA6CB8">
      <w:pPr>
        <w:adjustRightInd w:val="0"/>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autoSpaceDE w:val="0"/>
        <w:autoSpaceDN w:val="0"/>
        <w:adjustRightInd w:val="0"/>
        <w:ind w:firstLine="539"/>
        <w:jc w:val="both"/>
        <w:rPr>
          <w:rFonts w:ascii="Franklin Gothic Book" w:hAnsi="Franklin Gothic Book"/>
          <w:bCs/>
          <w:color w:val="000000" w:themeColor="text1"/>
        </w:rPr>
      </w:pPr>
      <w:r w:rsidRPr="000C3700">
        <w:rPr>
          <w:rFonts w:ascii="Franklin Gothic Book" w:hAnsi="Franklin Gothic Book"/>
          <w:bCs/>
          <w:color w:val="000000" w:themeColor="text1"/>
        </w:rPr>
        <w:t xml:space="preserve">1. Утвердить прилагаемый Порядок осуществления заимствований муниципальными унитарными предприятиями Сузунского района. </w:t>
      </w:r>
    </w:p>
    <w:p w:rsidR="00DA6CB8" w:rsidRPr="000C3700" w:rsidRDefault="00DA6CB8" w:rsidP="00DA6CB8">
      <w:pPr>
        <w:autoSpaceDE w:val="0"/>
        <w:autoSpaceDN w:val="0"/>
        <w:adjustRightInd w:val="0"/>
        <w:ind w:firstLine="539"/>
        <w:jc w:val="both"/>
        <w:rPr>
          <w:rFonts w:ascii="Franklin Gothic Book" w:hAnsi="Franklin Gothic Book"/>
          <w:bCs/>
          <w:color w:val="000000" w:themeColor="text1"/>
        </w:rPr>
      </w:pPr>
      <w:r w:rsidRPr="000C3700">
        <w:rPr>
          <w:rFonts w:ascii="Franklin Gothic Book" w:hAnsi="Franklin Gothic Book"/>
          <w:bCs/>
          <w:color w:val="000000" w:themeColor="text1"/>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DA6CB8" w:rsidRPr="000C3700" w:rsidRDefault="00DA6CB8" w:rsidP="00DA6CB8">
      <w:pPr>
        <w:ind w:firstLine="539"/>
        <w:jc w:val="both"/>
        <w:rPr>
          <w:rFonts w:ascii="Franklin Gothic Book" w:hAnsi="Franklin Gothic Book"/>
          <w:bCs/>
          <w:color w:val="000000" w:themeColor="text1"/>
        </w:rPr>
      </w:pPr>
      <w:r w:rsidRPr="000C3700">
        <w:rPr>
          <w:rFonts w:ascii="Franklin Gothic Book" w:hAnsi="Franklin Gothic Book"/>
          <w:bCs/>
          <w:color w:val="000000" w:themeColor="text1"/>
        </w:rPr>
        <w:t xml:space="preserve">3. </w:t>
      </w:r>
      <w:proofErr w:type="gramStart"/>
      <w:r w:rsidRPr="000C3700">
        <w:rPr>
          <w:rFonts w:ascii="Franklin Gothic Book" w:hAnsi="Franklin Gothic Book"/>
          <w:bCs/>
          <w:color w:val="000000" w:themeColor="text1"/>
        </w:rPr>
        <w:t>Контроль за</w:t>
      </w:r>
      <w:proofErr w:type="gramEnd"/>
      <w:r w:rsidRPr="000C3700">
        <w:rPr>
          <w:rFonts w:ascii="Franklin Gothic Book" w:hAnsi="Franklin Gothic Book"/>
          <w:bCs/>
          <w:color w:val="000000" w:themeColor="text1"/>
        </w:rPr>
        <w:t xml:space="preserve"> исполнением настоящего постановления возложить на заместителя главы администрации Сузунского района </w:t>
      </w:r>
      <w:proofErr w:type="spellStart"/>
      <w:r w:rsidRPr="000C3700">
        <w:rPr>
          <w:rFonts w:ascii="Franklin Gothic Book" w:hAnsi="Franklin Gothic Book"/>
          <w:bCs/>
          <w:color w:val="000000" w:themeColor="text1"/>
        </w:rPr>
        <w:t>Пронькина</w:t>
      </w:r>
      <w:proofErr w:type="spellEnd"/>
      <w:r w:rsidRPr="000C3700">
        <w:rPr>
          <w:rFonts w:ascii="Franklin Gothic Book" w:hAnsi="Franklin Gothic Book"/>
          <w:bCs/>
          <w:color w:val="000000" w:themeColor="text1"/>
        </w:rPr>
        <w:t xml:space="preserve"> А.В.</w:t>
      </w:r>
    </w:p>
    <w:p w:rsidR="00DA6CB8" w:rsidRPr="000C3700" w:rsidRDefault="00DA6CB8" w:rsidP="00DA6CB8">
      <w:pPr>
        <w:autoSpaceDE w:val="0"/>
        <w:autoSpaceDN w:val="0"/>
        <w:adjustRightInd w:val="0"/>
        <w:jc w:val="both"/>
        <w:rPr>
          <w:rFonts w:ascii="Franklin Gothic Book" w:hAnsi="Franklin Gothic Book"/>
          <w:bCs/>
          <w:color w:val="000000" w:themeColor="text1"/>
        </w:rPr>
      </w:pPr>
    </w:p>
    <w:p w:rsidR="00DA6CB8" w:rsidRPr="000C3700" w:rsidRDefault="00DA6CB8" w:rsidP="00DA6CB8">
      <w:pPr>
        <w:autoSpaceDE w:val="0"/>
        <w:autoSpaceDN w:val="0"/>
        <w:adjustRightInd w:val="0"/>
        <w:jc w:val="both"/>
        <w:rPr>
          <w:rFonts w:ascii="Franklin Gothic Book" w:hAnsi="Franklin Gothic Book"/>
          <w:bCs/>
          <w:color w:val="000000" w:themeColor="text1"/>
        </w:rPr>
      </w:pPr>
    </w:p>
    <w:p w:rsidR="00DA6CB8" w:rsidRPr="000C3700" w:rsidRDefault="00DA6CB8" w:rsidP="00DA6CB8">
      <w:pPr>
        <w:autoSpaceDE w:val="0"/>
        <w:autoSpaceDN w:val="0"/>
        <w:adjustRightInd w:val="0"/>
        <w:jc w:val="both"/>
        <w:rPr>
          <w:rFonts w:ascii="Franklin Gothic Book" w:hAnsi="Franklin Gothic Book"/>
          <w:bCs/>
          <w:color w:val="000000" w:themeColor="text1"/>
        </w:rPr>
      </w:pPr>
    </w:p>
    <w:p w:rsidR="00DA6CB8" w:rsidRPr="000C3700" w:rsidRDefault="00DA6CB8" w:rsidP="00DA6CB8">
      <w:pPr>
        <w:autoSpaceDE w:val="0"/>
        <w:autoSpaceDN w:val="0"/>
        <w:adjustRightInd w:val="0"/>
        <w:jc w:val="both"/>
        <w:rPr>
          <w:rFonts w:ascii="Franklin Gothic Book" w:hAnsi="Franklin Gothic Book"/>
          <w:bCs/>
          <w:color w:val="000000" w:themeColor="text1"/>
        </w:rPr>
      </w:pPr>
      <w:r w:rsidRPr="000C3700">
        <w:rPr>
          <w:rFonts w:ascii="Franklin Gothic Book" w:hAnsi="Franklin Gothic Book"/>
          <w:bCs/>
          <w:color w:val="000000" w:themeColor="text1"/>
        </w:rPr>
        <w:t xml:space="preserve">Глава Сузунского района                                                                   </w:t>
      </w:r>
      <w:r>
        <w:rPr>
          <w:rFonts w:ascii="Franklin Gothic Book" w:hAnsi="Franklin Gothic Book"/>
          <w:bCs/>
          <w:color w:val="000000" w:themeColor="text1"/>
        </w:rPr>
        <w:t xml:space="preserve">                                    </w:t>
      </w:r>
      <w:r w:rsidRPr="000C3700">
        <w:rPr>
          <w:rFonts w:ascii="Franklin Gothic Book" w:hAnsi="Franklin Gothic Book"/>
          <w:bCs/>
          <w:color w:val="000000" w:themeColor="text1"/>
        </w:rPr>
        <w:t xml:space="preserve"> Л.В. Некрасова</w:t>
      </w:r>
    </w:p>
    <w:p w:rsidR="00DA6CB8" w:rsidRPr="000C3700" w:rsidRDefault="00DA6CB8" w:rsidP="00DA6CB8">
      <w:pPr>
        <w:jc w:val="center"/>
        <w:rPr>
          <w:rFonts w:ascii="Franklin Gothic Book" w:eastAsia="Calibri" w:hAnsi="Franklin Gothic Book"/>
          <w:color w:val="000000" w:themeColor="text1"/>
        </w:rPr>
      </w:pPr>
    </w:p>
    <w:p w:rsidR="00DA6CB8" w:rsidRPr="000C3700" w:rsidRDefault="00DA6CB8" w:rsidP="00DA6CB8">
      <w:pPr>
        <w:jc w:val="center"/>
        <w:rPr>
          <w:rFonts w:ascii="Franklin Gothic Book" w:eastAsia="Calibri" w:hAnsi="Franklin Gothic Book"/>
          <w:color w:val="000000" w:themeColor="text1"/>
        </w:rPr>
        <w:sectPr w:rsidR="00DA6CB8" w:rsidRPr="000C3700" w:rsidSect="000C3700">
          <w:headerReference w:type="default" r:id="rId38"/>
          <w:type w:val="nextColumn"/>
          <w:pgSz w:w="11906" w:h="16838"/>
          <w:pgMar w:top="720" w:right="720" w:bottom="720" w:left="720" w:header="708" w:footer="708" w:gutter="0"/>
          <w:cols w:space="708"/>
          <w:titlePg/>
          <w:docGrid w:linePitch="360"/>
        </w:sectPr>
      </w:pPr>
    </w:p>
    <w:p w:rsidR="00DA6CB8" w:rsidRPr="000C3700" w:rsidRDefault="00DA6CB8" w:rsidP="00DA6CB8">
      <w:pPr>
        <w:ind w:left="7080" w:firstLine="708"/>
        <w:rPr>
          <w:rFonts w:ascii="Franklin Gothic Book" w:eastAsia="Calibri" w:hAnsi="Franklin Gothic Book"/>
          <w:color w:val="000000" w:themeColor="text1"/>
        </w:rPr>
      </w:pPr>
      <w:r w:rsidRPr="000C3700">
        <w:rPr>
          <w:rFonts w:ascii="Franklin Gothic Book" w:eastAsia="Calibri" w:hAnsi="Franklin Gothic Book"/>
          <w:color w:val="000000" w:themeColor="text1"/>
        </w:rPr>
        <w:lastRenderedPageBreak/>
        <w:t>УТВЕРЖДЕН</w:t>
      </w:r>
    </w:p>
    <w:p w:rsidR="00DA6CB8" w:rsidRPr="000C3700" w:rsidRDefault="00DA6CB8" w:rsidP="00DA6CB8">
      <w:pPr>
        <w:ind w:left="6372"/>
        <w:jc w:val="center"/>
        <w:rPr>
          <w:rFonts w:ascii="Franklin Gothic Book" w:eastAsia="Calibri" w:hAnsi="Franklin Gothic Book"/>
          <w:color w:val="000000" w:themeColor="text1"/>
        </w:rPr>
      </w:pPr>
      <w:r w:rsidRPr="000C3700">
        <w:rPr>
          <w:rFonts w:ascii="Franklin Gothic Book" w:eastAsia="Calibri" w:hAnsi="Franklin Gothic Book"/>
          <w:color w:val="000000" w:themeColor="text1"/>
        </w:rPr>
        <w:t>постановлением администрации</w:t>
      </w:r>
    </w:p>
    <w:p w:rsidR="00DA6CB8" w:rsidRPr="000C3700" w:rsidRDefault="00DA6CB8" w:rsidP="00DA6CB8">
      <w:pPr>
        <w:ind w:left="5664" w:firstLine="708"/>
        <w:jc w:val="center"/>
        <w:rPr>
          <w:rFonts w:ascii="Franklin Gothic Book" w:eastAsia="Calibri" w:hAnsi="Franklin Gothic Book"/>
          <w:color w:val="000000" w:themeColor="text1"/>
        </w:rPr>
      </w:pPr>
      <w:r w:rsidRPr="000C3700">
        <w:rPr>
          <w:rFonts w:ascii="Franklin Gothic Book" w:eastAsia="Calibri" w:hAnsi="Franklin Gothic Book"/>
          <w:color w:val="000000" w:themeColor="text1"/>
        </w:rPr>
        <w:t>Сузунского района</w:t>
      </w:r>
    </w:p>
    <w:p w:rsidR="00DA6CB8" w:rsidRPr="000C3700" w:rsidRDefault="00DA6CB8" w:rsidP="00DA6CB8">
      <w:pPr>
        <w:ind w:left="5664" w:firstLine="708"/>
        <w:jc w:val="center"/>
        <w:rPr>
          <w:rFonts w:ascii="Franklin Gothic Book" w:hAnsi="Franklin Gothic Book"/>
          <w:color w:val="000000" w:themeColor="text1"/>
        </w:rPr>
      </w:pPr>
      <w:r w:rsidRPr="000C3700">
        <w:rPr>
          <w:rFonts w:ascii="Franklin Gothic Book" w:eastAsia="Calibri" w:hAnsi="Franklin Gothic Book"/>
          <w:color w:val="000000" w:themeColor="text1"/>
        </w:rPr>
        <w:t>от 22.07.2019 № 241</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Порядок</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b/>
          <w:color w:val="000000" w:themeColor="text1"/>
        </w:rPr>
        <w:t>осуществления заимствований муниципальными унитарными предприятиями Сузунского района</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1. Настоящий Порядок осуществления заимствований муниципальными унитарными предприятиями (далее - Предприятие) Сузунского района (далее - Порядок) разработан в соответствии с Федеральным законом от 14.11.2002 № 161-ФЗ «О государственных и муниципальных унитарных предприятиях» и определяет условия осуществления заимствований Предприятиями Сузунского района и порядок согласования заимствований администрацией Сузунского района (далее - Администрация).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2. Заимствования Предприятиями могут осуществляться в форме:</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-кредитов по договорам с кредитными организациями;</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-бюджетных кредитов, предоставленных на условиях и в пределах лимитов, которые предусмотрены бюджетным законодательством Российской Федерации;</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-размещения облигаций;</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-выдачи векселей.</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3. Предприятие вправе осуществлять заимствования только по согласованию с Администрацией.</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4. Для получения согласования объема и направлений использования средств, привлекаемых на основании договора о заимствовании, Предприятие обращается в Администрацию с составленным в произвольной форме заявлением (далее - заявление) за подписью директора и главного бухгалтера, которое должно содержать следующие сведения: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цель заимствования;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направление использования заимствования;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форма заимствования;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объем привлекаемых средств;</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полное наименование заимодавца;</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срок возврата привлекаемых средств;</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размер процентов по указанному заимствованию;</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способ обеспечения Предприятием своих обязательств по возврату основной суммы долга по кредиту, а также процентов за пользование заемными средствами;</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сумма общей кредиторской задолженности на последнюю отчетную дату, в том числе сумма общей просроченной кредиторской задолженности;</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сумма общей задолженности по полученным кредитам и займам на последнюю отчетную дату, в том числе сумма общей просроченной задолженности по полученным кредитам и займам;</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сумма просроченной задолженности по платежам в бюджет и внебюджетные фонды;</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справка налогового органа по месту постановки на учет Предприятия о наличии и сумме задолженности по налогам и сборам, а также пеням и штрафам по состоянию на первое число месяца, в котором подано заявление.</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5. К заявлению в обязательном порядке должны быть приложены следующие документы:</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финансово-экономическое обоснование возврата привлекаемых средств и процентов от их использования с указанием сроков погашения задолженности;</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копии форм бухгалтерской отчетности Предприятия за последний год и последний отчетный период, заверенные руководителем (с отметкой налогового органа);</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проект договора о привлечении заимствования, договора залога имущества;</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перечень имущества, предоставляемого в залог под обеспечение возврата денежных средств;</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иные отчетно-финансовые документы, которые Администрация может запросить дополнительно.</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lastRenderedPageBreak/>
        <w:t>6. Документы, необходимые для осуществления заимствований, анализируются специалистами управления архитектуры, строительства, транспорта и жилищно-коммунального хозяйства (далее – Управление)  с учетом результатов проверки финансового состояния Предприятия. В срок не позднее 15 дней со дня представления документов Управление готовит проект распоряжения с указанием согласованных объемов и направления использования заемных средств либо проект письменного отказа на осуществление Предприятием заимствования.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7. Основаниями для отказа на осуществление Предприятием заимствования являются: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представление Предприятием недостоверных сведений;</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нахождение Предприятия в стадии ликвидации;</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возбуждение в отношении Предприятия дела о несостоятельности (банкротстве);</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неустойчивое или кризисное финансовое состояние Предприятия;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наличие просроченной кредиторской задолженности, просроченной задолженности по платежам в бюджеты и государственные внебюджетные фонды.</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xml:space="preserve">8. Предприятие, осуществившее заимствования, в течение 15 дней со дня осуществления заимствования у третьих лиц обязано зарегистрировать свои заимствования в финансовом отделе администрации Сузунского района (далее - </w:t>
      </w:r>
      <w:proofErr w:type="gramStart"/>
      <w:r w:rsidRPr="000C3700">
        <w:rPr>
          <w:rFonts w:ascii="Franklin Gothic Book" w:hAnsi="Franklin Gothic Book"/>
          <w:color w:val="000000" w:themeColor="text1"/>
        </w:rPr>
        <w:t>финансовый</w:t>
      </w:r>
      <w:proofErr w:type="gramEnd"/>
      <w:r w:rsidRPr="000C3700">
        <w:rPr>
          <w:rFonts w:ascii="Franklin Gothic Book" w:hAnsi="Franklin Gothic Book"/>
          <w:color w:val="000000" w:themeColor="text1"/>
        </w:rPr>
        <w:t xml:space="preserve"> отдел) в соответствии со статьей 26 Федерального закона от 14.11.2002 № 161-ФЗ «О государственных и муниципальных унитарных предприятиях».</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Информация, представляемая Предприятием и необходимая для регистрации заимствований, с учетом рекомендаций Управления по итогам рассмотрения пакета документов должна содержать следующие сведения:</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реквизиты договора или иного документа, на основании которого осуществляется заимствование;</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форма и условия заимствования (размер основной суммы и процентов по кредиту (займу), срок заимствования, условия погашения основной суммы кредита (займа) и процентов по нему);</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полное наименование и местонахождение заемщика и кредитора.</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9. Финансовый отдел ведет Реестр задолженности муниципальных унитарных предприятий по форме согласно приложению к настоящему Порядку.</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xml:space="preserve">10. Предприятие ежеквартально направляет в </w:t>
      </w:r>
      <w:proofErr w:type="gramStart"/>
      <w:r w:rsidRPr="000C3700">
        <w:rPr>
          <w:rFonts w:ascii="Franklin Gothic Book" w:hAnsi="Franklin Gothic Book"/>
          <w:color w:val="000000" w:themeColor="text1"/>
        </w:rPr>
        <w:t>финансовый</w:t>
      </w:r>
      <w:proofErr w:type="gramEnd"/>
      <w:r w:rsidRPr="000C3700">
        <w:rPr>
          <w:rFonts w:ascii="Franklin Gothic Book" w:hAnsi="Franklin Gothic Book"/>
          <w:color w:val="000000" w:themeColor="text1"/>
        </w:rPr>
        <w:t xml:space="preserve"> отдел Администрации отчеты, подписанные руководителем и главным бухгалтером и заверенные печатью Предприятия, об использовании заемных средств, платежах в погашение заемных обязательств и процентов по ним, исполнении своих обязательств и представляет подтверждающие документы.</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xml:space="preserve">11. </w:t>
      </w:r>
      <w:proofErr w:type="gramStart"/>
      <w:r w:rsidRPr="000C3700">
        <w:rPr>
          <w:rFonts w:ascii="Franklin Gothic Book" w:hAnsi="Franklin Gothic Book"/>
          <w:color w:val="000000" w:themeColor="text1"/>
        </w:rPr>
        <w:t>Финансовый отдел на основании полученного отчета Предприятия ежеквартально вносит данные об изменении размера задолженности Предприятий в реестр задолженности муниципальных унитарных предприятий.</w:t>
      </w:r>
      <w:proofErr w:type="gramEnd"/>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xml:space="preserve">12. Предприятие-заемщик, исполнившее свои обязательства, обязано незамедлительно известить об этом </w:t>
      </w:r>
      <w:proofErr w:type="gramStart"/>
      <w:r w:rsidRPr="000C3700">
        <w:rPr>
          <w:rFonts w:ascii="Franklin Gothic Book" w:hAnsi="Franklin Gothic Book"/>
          <w:color w:val="000000" w:themeColor="text1"/>
        </w:rPr>
        <w:t>финансовый</w:t>
      </w:r>
      <w:proofErr w:type="gramEnd"/>
      <w:r w:rsidRPr="000C3700">
        <w:rPr>
          <w:rFonts w:ascii="Franklin Gothic Book" w:hAnsi="Franklin Gothic Book"/>
          <w:color w:val="000000" w:themeColor="text1"/>
        </w:rPr>
        <w:t xml:space="preserve"> отдел с приложением подтверждающих документов.</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xml:space="preserve">13. </w:t>
      </w:r>
      <w:proofErr w:type="gramStart"/>
      <w:r w:rsidRPr="000C3700">
        <w:rPr>
          <w:rFonts w:ascii="Franklin Gothic Book" w:hAnsi="Franklin Gothic Book"/>
          <w:color w:val="000000" w:themeColor="text1"/>
        </w:rPr>
        <w:t>Финансовый отдел на основании полученных документов о прекращении заемного обязательства вносит в Реестр задолженности муниципальных унитарных предприятий отметку о выполнении заемных обязательств.</w:t>
      </w:r>
      <w:proofErr w:type="gramEnd"/>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14. Руководители и должностные лица Предприятия несут ответственность за нарушение или ненадлежащее исполнение требований настоящего Порядка в соответствии с законодательством.</w:t>
      </w:r>
    </w:p>
    <w:p w:rsidR="00DA6CB8" w:rsidRPr="000C3700" w:rsidRDefault="00DA6CB8" w:rsidP="00DA6CB8">
      <w:pPr>
        <w:ind w:firstLine="539"/>
        <w:jc w:val="both"/>
        <w:rPr>
          <w:rFonts w:ascii="Franklin Gothic Book" w:hAnsi="Franklin Gothic Book"/>
          <w:color w:val="000000" w:themeColor="text1"/>
        </w:rPr>
      </w:pPr>
      <w:r w:rsidRPr="000C3700">
        <w:rPr>
          <w:rFonts w:ascii="Franklin Gothic Book" w:hAnsi="Franklin Gothic Book"/>
          <w:color w:val="000000" w:themeColor="text1"/>
        </w:rPr>
        <w:t xml:space="preserve">15.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соблюдением требований настоящего Порядка возлагается на управление архитектуры, строительства, транспорта и жилищно-коммунального хозяйства.</w:t>
      </w:r>
    </w:p>
    <w:p w:rsidR="00DA6CB8" w:rsidRPr="000C3700" w:rsidRDefault="00DA6CB8" w:rsidP="00DA6CB8">
      <w:pPr>
        <w:ind w:firstLine="539"/>
        <w:jc w:val="both"/>
        <w:rPr>
          <w:rFonts w:ascii="Franklin Gothic Book" w:hAnsi="Franklin Gothic Book"/>
          <w:color w:val="000000" w:themeColor="text1"/>
        </w:rPr>
        <w:sectPr w:rsidR="00DA6CB8" w:rsidRPr="000C3700" w:rsidSect="00DC70FF">
          <w:headerReference w:type="default" r:id="rId39"/>
          <w:headerReference w:type="first" r:id="rId40"/>
          <w:type w:val="nextColumn"/>
          <w:pgSz w:w="11906" w:h="16838"/>
          <w:pgMar w:top="720" w:right="720" w:bottom="720" w:left="720" w:header="708" w:footer="708" w:gutter="0"/>
          <w:cols w:space="708"/>
          <w:titlePg/>
          <w:docGrid w:linePitch="360"/>
        </w:sectPr>
      </w:pPr>
    </w:p>
    <w:p w:rsidR="00DA6CB8" w:rsidRPr="000C3700" w:rsidRDefault="00DA6CB8" w:rsidP="00DA6CB8">
      <w:pPr>
        <w:ind w:firstLine="539"/>
        <w:jc w:val="right"/>
        <w:rPr>
          <w:rFonts w:ascii="Franklin Gothic Book" w:hAnsi="Franklin Gothic Book"/>
          <w:color w:val="000000" w:themeColor="text1"/>
        </w:rPr>
      </w:pPr>
      <w:r w:rsidRPr="000C3700">
        <w:rPr>
          <w:rFonts w:ascii="Franklin Gothic Book" w:hAnsi="Franklin Gothic Book"/>
          <w:color w:val="000000" w:themeColor="text1"/>
        </w:rPr>
        <w:lastRenderedPageBreak/>
        <w:t xml:space="preserve">Приложение </w:t>
      </w:r>
    </w:p>
    <w:p w:rsidR="00DA6CB8" w:rsidRPr="000C3700" w:rsidRDefault="00DA6CB8" w:rsidP="00DA6CB8">
      <w:pPr>
        <w:ind w:firstLine="539"/>
        <w:jc w:val="right"/>
        <w:rPr>
          <w:rFonts w:ascii="Franklin Gothic Book" w:hAnsi="Franklin Gothic Book"/>
          <w:color w:val="000000" w:themeColor="text1"/>
        </w:rPr>
      </w:pPr>
      <w:r w:rsidRPr="000C3700">
        <w:rPr>
          <w:rFonts w:ascii="Franklin Gothic Book" w:hAnsi="Franklin Gothic Book"/>
          <w:color w:val="000000" w:themeColor="text1"/>
        </w:rPr>
        <w:t>к Порядку осуществления заимствований</w:t>
      </w:r>
    </w:p>
    <w:p w:rsidR="00DA6CB8" w:rsidRPr="000C3700" w:rsidRDefault="00DA6CB8" w:rsidP="00DA6CB8">
      <w:pPr>
        <w:ind w:firstLine="539"/>
        <w:jc w:val="right"/>
        <w:rPr>
          <w:rFonts w:ascii="Franklin Gothic Book" w:hAnsi="Franklin Gothic Book"/>
          <w:color w:val="000000" w:themeColor="text1"/>
        </w:rPr>
      </w:pPr>
      <w:r w:rsidRPr="000C3700">
        <w:rPr>
          <w:rFonts w:ascii="Franklin Gothic Book" w:hAnsi="Franklin Gothic Book"/>
          <w:color w:val="000000" w:themeColor="text1"/>
        </w:rPr>
        <w:t>муниципальными унитарными предприятиями</w:t>
      </w:r>
    </w:p>
    <w:p w:rsidR="00DA6CB8" w:rsidRPr="000C3700" w:rsidRDefault="00DA6CB8" w:rsidP="00DA6CB8">
      <w:pPr>
        <w:ind w:firstLine="539"/>
        <w:jc w:val="right"/>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DA6CB8">
      <w:pPr>
        <w:ind w:firstLine="539"/>
        <w:jc w:val="both"/>
        <w:rPr>
          <w:rFonts w:ascii="Franklin Gothic Book" w:hAnsi="Franklin Gothic Book"/>
          <w:color w:val="000000" w:themeColor="text1"/>
        </w:rPr>
      </w:pPr>
    </w:p>
    <w:p w:rsidR="00DA6CB8" w:rsidRPr="000C3700" w:rsidRDefault="00DA6CB8" w:rsidP="00DA6CB8">
      <w:pPr>
        <w:ind w:firstLine="539"/>
        <w:jc w:val="both"/>
        <w:rPr>
          <w:rFonts w:ascii="Franklin Gothic Book" w:hAnsi="Franklin Gothic Book"/>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РЕЕСТР</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задолженности муниципальных унитарных предприятий</w:t>
      </w:r>
    </w:p>
    <w:p w:rsidR="00DA6CB8" w:rsidRPr="000C3700" w:rsidRDefault="00DA6CB8" w:rsidP="00DA6CB8">
      <w:pPr>
        <w:ind w:firstLine="539"/>
        <w:jc w:val="both"/>
        <w:rPr>
          <w:rFonts w:ascii="Franklin Gothic Book" w:hAnsi="Franklin Gothic Book"/>
          <w:color w:val="000000" w:themeColor="text1"/>
        </w:rPr>
      </w:pPr>
    </w:p>
    <w:tbl>
      <w:tblPr>
        <w:tblStyle w:val="af7"/>
        <w:tblW w:w="5000" w:type="pct"/>
        <w:tblLook w:val="04A0" w:firstRow="1" w:lastRow="0" w:firstColumn="1" w:lastColumn="0" w:noHBand="0" w:noVBand="1"/>
      </w:tblPr>
      <w:tblGrid>
        <w:gridCol w:w="574"/>
        <w:gridCol w:w="1818"/>
        <w:gridCol w:w="1940"/>
        <w:gridCol w:w="1777"/>
        <w:gridCol w:w="1824"/>
        <w:gridCol w:w="1965"/>
        <w:gridCol w:w="1818"/>
        <w:gridCol w:w="2080"/>
        <w:gridCol w:w="1818"/>
      </w:tblGrid>
      <w:tr w:rsidR="00DA6CB8" w:rsidRPr="000C3700" w:rsidTr="00461740">
        <w:tc>
          <w:tcPr>
            <w:tcW w:w="178"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п</w:t>
            </w:r>
            <w:proofErr w:type="gramEnd"/>
            <w:r w:rsidRPr="000C3700">
              <w:rPr>
                <w:rFonts w:ascii="Franklin Gothic Book" w:hAnsi="Franklin Gothic Book"/>
                <w:color w:val="000000" w:themeColor="text1"/>
              </w:rPr>
              <w:t>/п</w:t>
            </w:r>
          </w:p>
        </w:tc>
        <w:tc>
          <w:tcPr>
            <w:tcW w:w="53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Дата регистрации заимствования</w:t>
            </w:r>
          </w:p>
        </w:tc>
        <w:tc>
          <w:tcPr>
            <w:tcW w:w="648"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Полное наименование заемщика</w:t>
            </w:r>
          </w:p>
        </w:tc>
        <w:tc>
          <w:tcPr>
            <w:tcW w:w="5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Полное наименование кредитора</w:t>
            </w:r>
          </w:p>
        </w:tc>
        <w:tc>
          <w:tcPr>
            <w:tcW w:w="611"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Дата, номер и наименование документа, которым оформлено заимствование</w:t>
            </w:r>
          </w:p>
        </w:tc>
        <w:tc>
          <w:tcPr>
            <w:tcW w:w="638"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Наличие согласования с Администрацией и реквизиты распоряжения о согласовании</w:t>
            </w:r>
          </w:p>
        </w:tc>
        <w:tc>
          <w:tcPr>
            <w:tcW w:w="552"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Цель заимствования</w:t>
            </w:r>
          </w:p>
        </w:tc>
        <w:tc>
          <w:tcPr>
            <w:tcW w:w="711"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Дата окончания обязательств в соответствии с документом, которым оформлено заимствование</w:t>
            </w:r>
          </w:p>
        </w:tc>
        <w:tc>
          <w:tcPr>
            <w:tcW w:w="557"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Статус заимствования (погашено, просрочено, </w:t>
            </w:r>
            <w:proofErr w:type="gramStart"/>
            <w:r w:rsidRPr="000C3700">
              <w:rPr>
                <w:rFonts w:ascii="Franklin Gothic Book" w:hAnsi="Franklin Gothic Book"/>
                <w:color w:val="000000" w:themeColor="text1"/>
              </w:rPr>
              <w:t>текущее</w:t>
            </w:r>
            <w:proofErr w:type="gramEnd"/>
            <w:r w:rsidRPr="000C3700">
              <w:rPr>
                <w:rFonts w:ascii="Franklin Gothic Book" w:hAnsi="Franklin Gothic Book"/>
                <w:color w:val="000000" w:themeColor="text1"/>
              </w:rPr>
              <w:t>)</w:t>
            </w:r>
          </w:p>
        </w:tc>
      </w:tr>
      <w:tr w:rsidR="00DA6CB8" w:rsidRPr="000C3700" w:rsidTr="00461740">
        <w:tc>
          <w:tcPr>
            <w:tcW w:w="178" w:type="pct"/>
          </w:tcPr>
          <w:p w:rsidR="00DA6CB8" w:rsidRPr="000C3700" w:rsidRDefault="00DA6CB8" w:rsidP="00461740">
            <w:pPr>
              <w:jc w:val="both"/>
              <w:rPr>
                <w:rFonts w:ascii="Franklin Gothic Book" w:hAnsi="Franklin Gothic Book"/>
                <w:color w:val="000000" w:themeColor="text1"/>
              </w:rPr>
            </w:pPr>
          </w:p>
        </w:tc>
        <w:tc>
          <w:tcPr>
            <w:tcW w:w="536" w:type="pct"/>
          </w:tcPr>
          <w:p w:rsidR="00DA6CB8" w:rsidRPr="000C3700" w:rsidRDefault="00DA6CB8" w:rsidP="00461740">
            <w:pPr>
              <w:jc w:val="both"/>
              <w:rPr>
                <w:rFonts w:ascii="Franklin Gothic Book" w:hAnsi="Franklin Gothic Book"/>
                <w:color w:val="000000" w:themeColor="text1"/>
              </w:rPr>
            </w:pPr>
          </w:p>
        </w:tc>
        <w:tc>
          <w:tcPr>
            <w:tcW w:w="648" w:type="pct"/>
          </w:tcPr>
          <w:p w:rsidR="00DA6CB8" w:rsidRPr="000C3700" w:rsidRDefault="00DA6CB8" w:rsidP="00461740">
            <w:pPr>
              <w:jc w:val="both"/>
              <w:rPr>
                <w:rFonts w:ascii="Franklin Gothic Book" w:hAnsi="Franklin Gothic Book"/>
                <w:color w:val="000000" w:themeColor="text1"/>
              </w:rPr>
            </w:pPr>
          </w:p>
        </w:tc>
        <w:tc>
          <w:tcPr>
            <w:tcW w:w="569" w:type="pct"/>
          </w:tcPr>
          <w:p w:rsidR="00DA6CB8" w:rsidRPr="000C3700" w:rsidRDefault="00DA6CB8" w:rsidP="00461740">
            <w:pPr>
              <w:jc w:val="both"/>
              <w:rPr>
                <w:rFonts w:ascii="Franklin Gothic Book" w:hAnsi="Franklin Gothic Book"/>
                <w:color w:val="000000" w:themeColor="text1"/>
              </w:rPr>
            </w:pPr>
          </w:p>
        </w:tc>
        <w:tc>
          <w:tcPr>
            <w:tcW w:w="611" w:type="pct"/>
          </w:tcPr>
          <w:p w:rsidR="00DA6CB8" w:rsidRPr="000C3700" w:rsidRDefault="00DA6CB8" w:rsidP="00461740">
            <w:pPr>
              <w:jc w:val="both"/>
              <w:rPr>
                <w:rFonts w:ascii="Franklin Gothic Book" w:hAnsi="Franklin Gothic Book"/>
                <w:color w:val="000000" w:themeColor="text1"/>
              </w:rPr>
            </w:pPr>
          </w:p>
        </w:tc>
        <w:tc>
          <w:tcPr>
            <w:tcW w:w="638" w:type="pct"/>
          </w:tcPr>
          <w:p w:rsidR="00DA6CB8" w:rsidRPr="000C3700" w:rsidRDefault="00DA6CB8" w:rsidP="00461740">
            <w:pPr>
              <w:jc w:val="both"/>
              <w:rPr>
                <w:rFonts w:ascii="Franklin Gothic Book" w:hAnsi="Franklin Gothic Book"/>
                <w:color w:val="000000" w:themeColor="text1"/>
              </w:rPr>
            </w:pPr>
          </w:p>
        </w:tc>
        <w:tc>
          <w:tcPr>
            <w:tcW w:w="552" w:type="pct"/>
          </w:tcPr>
          <w:p w:rsidR="00DA6CB8" w:rsidRPr="000C3700" w:rsidRDefault="00DA6CB8" w:rsidP="00461740">
            <w:pPr>
              <w:jc w:val="both"/>
              <w:rPr>
                <w:rFonts w:ascii="Franklin Gothic Book" w:hAnsi="Franklin Gothic Book"/>
                <w:color w:val="000000" w:themeColor="text1"/>
              </w:rPr>
            </w:pPr>
          </w:p>
        </w:tc>
        <w:tc>
          <w:tcPr>
            <w:tcW w:w="711" w:type="pct"/>
          </w:tcPr>
          <w:p w:rsidR="00DA6CB8" w:rsidRPr="000C3700" w:rsidRDefault="00DA6CB8" w:rsidP="00461740">
            <w:pPr>
              <w:jc w:val="both"/>
              <w:rPr>
                <w:rFonts w:ascii="Franklin Gothic Book" w:hAnsi="Franklin Gothic Book"/>
                <w:color w:val="000000" w:themeColor="text1"/>
              </w:rPr>
            </w:pPr>
          </w:p>
        </w:tc>
        <w:tc>
          <w:tcPr>
            <w:tcW w:w="557" w:type="pct"/>
          </w:tcPr>
          <w:p w:rsidR="00DA6CB8" w:rsidRPr="000C3700" w:rsidRDefault="00DA6CB8" w:rsidP="00461740">
            <w:pPr>
              <w:jc w:val="both"/>
              <w:rPr>
                <w:rFonts w:ascii="Franklin Gothic Book" w:hAnsi="Franklin Gothic Book"/>
                <w:color w:val="000000" w:themeColor="text1"/>
              </w:rPr>
            </w:pPr>
          </w:p>
        </w:tc>
      </w:tr>
    </w:tbl>
    <w:p w:rsidR="00DA6CB8" w:rsidRPr="000C3700" w:rsidRDefault="00DA6CB8" w:rsidP="00DA6CB8">
      <w:pPr>
        <w:ind w:firstLine="539"/>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sectPr w:rsidR="00DA6CB8" w:rsidRPr="000C3700" w:rsidSect="000C3700">
          <w:headerReference w:type="default" r:id="rId41"/>
          <w:headerReference w:type="first" r:id="rId42"/>
          <w:type w:val="nextColumn"/>
          <w:pgSz w:w="16838" w:h="11906" w:orient="landscape"/>
          <w:pgMar w:top="720" w:right="720" w:bottom="720" w:left="720" w:header="136" w:footer="12" w:gutter="0"/>
          <w:cols w:space="708"/>
          <w:docGrid w:linePitch="360"/>
        </w:sectPr>
      </w:pPr>
    </w:p>
    <w:p w:rsidR="00DA6CB8" w:rsidRPr="000C3700" w:rsidRDefault="00DA6CB8" w:rsidP="00DA6CB8">
      <w:pPr>
        <w:pStyle w:val="21"/>
        <w:spacing w:after="0" w:line="240" w:lineRule="auto"/>
        <w:jc w:val="center"/>
        <w:rPr>
          <w:rFonts w:ascii="Franklin Gothic Book" w:hAnsi="Franklin Gothic Book"/>
          <w:color w:val="000000" w:themeColor="text1"/>
          <w:sz w:val="24"/>
          <w:szCs w:val="24"/>
        </w:rPr>
      </w:pPr>
      <w:r w:rsidRPr="000C3700">
        <w:rPr>
          <w:rFonts w:ascii="Franklin Gothic Book" w:hAnsi="Franklin Gothic Book"/>
          <w:noProof/>
          <w:color w:val="000000" w:themeColor="text1"/>
          <w:sz w:val="24"/>
          <w:szCs w:val="24"/>
        </w:rPr>
        <w:lastRenderedPageBreak/>
        <w:drawing>
          <wp:inline distT="0" distB="0" distL="0" distR="0" wp14:anchorId="51C33ECF" wp14:editId="4A4D75BF">
            <wp:extent cx="643890" cy="772795"/>
            <wp:effectExtent l="0" t="0" r="3810" b="8255"/>
            <wp:docPr id="2" name="Рисунок 2"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3890" cy="772795"/>
                    </a:xfrm>
                    <a:prstGeom prst="rect">
                      <a:avLst/>
                    </a:prstGeom>
                    <a:noFill/>
                    <a:ln>
                      <a:noFill/>
                    </a:ln>
                  </pic:spPr>
                </pic:pic>
              </a:graphicData>
            </a:graphic>
          </wp:inline>
        </w:drawing>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РАСПОРЯЖЕНИЕ</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р. п. Сузун</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center"/>
        <w:rPr>
          <w:rFonts w:ascii="Franklin Gothic Book" w:hAnsi="Franklin Gothic Book"/>
          <w:color w:val="000000" w:themeColor="text1"/>
        </w:rPr>
      </w:pPr>
    </w:p>
    <w:tbl>
      <w:tblPr>
        <w:tblW w:w="10479" w:type="dxa"/>
        <w:tblLayout w:type="fixed"/>
        <w:tblLook w:val="0000" w:firstRow="0" w:lastRow="0" w:firstColumn="0" w:lastColumn="0" w:noHBand="0" w:noVBand="0"/>
      </w:tblPr>
      <w:tblGrid>
        <w:gridCol w:w="10479"/>
      </w:tblGrid>
      <w:tr w:rsidR="00DA6CB8" w:rsidRPr="000C3700" w:rsidTr="00461740">
        <w:trPr>
          <w:trHeight w:val="327"/>
        </w:trPr>
        <w:tc>
          <w:tcPr>
            <w:tcW w:w="10479" w:type="dxa"/>
          </w:tcPr>
          <w:p w:rsidR="00DA6CB8" w:rsidRPr="000C3700" w:rsidRDefault="00DA6CB8" w:rsidP="00461740">
            <w:pPr>
              <w:pStyle w:val="21"/>
              <w:spacing w:after="0" w:line="240" w:lineRule="auto"/>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От 22.07.2019</w:t>
            </w:r>
            <w:r w:rsidRPr="000C3700">
              <w:rPr>
                <w:rFonts w:ascii="Franklin Gothic Book" w:hAnsi="Franklin Gothic Book"/>
                <w:color w:val="000000" w:themeColor="text1"/>
                <w:sz w:val="24"/>
                <w:szCs w:val="24"/>
              </w:rPr>
              <w:tab/>
              <w:t xml:space="preserve">     </w:t>
            </w:r>
            <w:r w:rsidRPr="000C3700">
              <w:rPr>
                <w:rFonts w:ascii="Franklin Gothic Book" w:hAnsi="Franklin Gothic Book"/>
                <w:color w:val="000000" w:themeColor="text1"/>
                <w:sz w:val="24"/>
                <w:szCs w:val="24"/>
              </w:rPr>
              <w:tab/>
            </w:r>
            <w:r w:rsidRPr="000C3700">
              <w:rPr>
                <w:rFonts w:ascii="Franklin Gothic Book" w:hAnsi="Franklin Gothic Book"/>
                <w:color w:val="000000" w:themeColor="text1"/>
                <w:sz w:val="24"/>
                <w:szCs w:val="24"/>
              </w:rPr>
              <w:tab/>
            </w:r>
            <w:r w:rsidRPr="000C3700">
              <w:rPr>
                <w:rFonts w:ascii="Franklin Gothic Book" w:hAnsi="Franklin Gothic Book"/>
                <w:color w:val="000000" w:themeColor="text1"/>
                <w:sz w:val="24"/>
                <w:szCs w:val="24"/>
              </w:rPr>
              <w:tab/>
            </w:r>
            <w:r w:rsidRPr="000C3700">
              <w:rPr>
                <w:rFonts w:ascii="Franklin Gothic Book" w:hAnsi="Franklin Gothic Book"/>
                <w:color w:val="000000" w:themeColor="text1"/>
                <w:sz w:val="24"/>
                <w:szCs w:val="24"/>
              </w:rPr>
              <w:tab/>
            </w:r>
            <w:r w:rsidRPr="000C3700">
              <w:rPr>
                <w:rFonts w:ascii="Franklin Gothic Book" w:hAnsi="Franklin Gothic Book"/>
                <w:color w:val="000000" w:themeColor="text1"/>
                <w:sz w:val="24"/>
                <w:szCs w:val="24"/>
              </w:rPr>
              <w:tab/>
              <w:t xml:space="preserve">                                           </w:t>
            </w:r>
            <w:r>
              <w:rPr>
                <w:rFonts w:ascii="Franklin Gothic Book" w:hAnsi="Franklin Gothic Book"/>
                <w:color w:val="000000" w:themeColor="text1"/>
                <w:sz w:val="24"/>
                <w:szCs w:val="24"/>
              </w:rPr>
              <w:t xml:space="preserve">                    </w:t>
            </w:r>
            <w:r w:rsidRPr="000C3700">
              <w:rPr>
                <w:rFonts w:ascii="Franklin Gothic Book" w:hAnsi="Franklin Gothic Book"/>
                <w:color w:val="000000" w:themeColor="text1"/>
                <w:sz w:val="24"/>
                <w:szCs w:val="24"/>
              </w:rPr>
              <w:t xml:space="preserve"> № 209</w:t>
            </w:r>
          </w:p>
        </w:tc>
      </w:tr>
    </w:tbl>
    <w:p w:rsidR="00DA6CB8" w:rsidRPr="000C3700" w:rsidRDefault="00DA6CB8" w:rsidP="00DA6CB8">
      <w:pPr>
        <w:rPr>
          <w:rFonts w:ascii="Franklin Gothic Book" w:hAnsi="Franklin Gothic Book"/>
          <w:color w:val="000000" w:themeColor="text1"/>
        </w:rPr>
      </w:pPr>
    </w:p>
    <w:tbl>
      <w:tblPr>
        <w:tblStyle w:val="af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2"/>
        <w:gridCol w:w="2421"/>
      </w:tblGrid>
      <w:tr w:rsidR="00DA6CB8" w:rsidRPr="000C3700" w:rsidTr="00461740">
        <w:trPr>
          <w:gridAfter w:val="1"/>
          <w:wAfter w:w="2233" w:type="dxa"/>
          <w:jc w:val="center"/>
        </w:trPr>
        <w:tc>
          <w:tcPr>
            <w:tcW w:w="7621" w:type="dxa"/>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 xml:space="preserve">О подготовке </w:t>
            </w:r>
            <w:r w:rsidRPr="000C3700">
              <w:rPr>
                <w:rFonts w:ascii="Franklin Gothic Book" w:hAnsi="Franklin Gothic Book"/>
                <w:bCs/>
                <w:color w:val="000000" w:themeColor="text1"/>
              </w:rPr>
              <w:t>прогноза социально-экономического развития Сузунского района на 2020 год и плановый период 2021 – 2022 годов</w:t>
            </w:r>
          </w:p>
        </w:tc>
      </w:tr>
      <w:tr w:rsidR="00DA6CB8" w:rsidRPr="000C3700" w:rsidTr="00461740">
        <w:trPr>
          <w:jc w:val="center"/>
        </w:trPr>
        <w:tc>
          <w:tcPr>
            <w:tcW w:w="9854" w:type="dxa"/>
            <w:gridSpan w:val="2"/>
          </w:tcPr>
          <w:p w:rsidR="00DA6CB8" w:rsidRPr="000C3700" w:rsidRDefault="00DA6CB8" w:rsidP="00461740">
            <w:pPr>
              <w:ind w:firstLine="1134"/>
              <w:jc w:val="both"/>
              <w:rPr>
                <w:rFonts w:ascii="Franklin Gothic Book" w:hAnsi="Franklin Gothic Book"/>
                <w:color w:val="000000" w:themeColor="text1"/>
              </w:rPr>
            </w:pPr>
          </w:p>
          <w:p w:rsidR="00DA6CB8" w:rsidRPr="000C3700" w:rsidRDefault="00DA6CB8" w:rsidP="00461740">
            <w:pPr>
              <w:ind w:firstLine="1134"/>
              <w:jc w:val="both"/>
              <w:rPr>
                <w:rFonts w:ascii="Franklin Gothic Book" w:hAnsi="Franklin Gothic Book"/>
                <w:color w:val="000000" w:themeColor="text1"/>
              </w:rPr>
            </w:pPr>
          </w:p>
        </w:tc>
      </w:tr>
    </w:tbl>
    <w:p w:rsidR="00DA6CB8" w:rsidRPr="000C3700" w:rsidRDefault="00DA6CB8" w:rsidP="00DA6CB8">
      <w:pPr>
        <w:widowControl w:val="0"/>
        <w:autoSpaceDE w:val="0"/>
        <w:autoSpaceDN w:val="0"/>
        <w:adjustRightInd w:val="0"/>
        <w:ind w:firstLine="708"/>
        <w:jc w:val="both"/>
        <w:rPr>
          <w:rFonts w:ascii="Franklin Gothic Book" w:hAnsi="Franklin Gothic Book"/>
          <w:bCs/>
          <w:color w:val="000000" w:themeColor="text1"/>
        </w:rPr>
      </w:pPr>
      <w:r w:rsidRPr="000C3700">
        <w:rPr>
          <w:rFonts w:ascii="Franklin Gothic Book" w:hAnsi="Franklin Gothic Book"/>
          <w:bCs/>
          <w:color w:val="000000" w:themeColor="text1"/>
        </w:rPr>
        <w:t xml:space="preserve">В соответствии со статьями 169, 173 Бюджетного кодекса Российской Федерации, Федеральным </w:t>
      </w:r>
      <w:hyperlink r:id="rId43" w:history="1">
        <w:r w:rsidRPr="000C3700">
          <w:rPr>
            <w:rFonts w:ascii="Franklin Gothic Book" w:hAnsi="Franklin Gothic Book"/>
            <w:bCs/>
            <w:color w:val="000000" w:themeColor="text1"/>
          </w:rPr>
          <w:t>законом</w:t>
        </w:r>
      </w:hyperlink>
      <w:r w:rsidRPr="000C3700">
        <w:rPr>
          <w:rFonts w:ascii="Franklin Gothic Book" w:hAnsi="Franklin Gothic Book"/>
          <w:bCs/>
          <w:color w:val="000000" w:themeColor="text1"/>
        </w:rPr>
        <w:t xml:space="preserve"> от 28.06.2014 № 172-ФЗ «О стратегическом планировании в Российской Федерации», статьей 18 Положения о бюджетном процессе Сузунского района, утвержденном </w:t>
      </w:r>
      <w:hyperlink r:id="rId44" w:history="1">
        <w:r w:rsidRPr="000C3700">
          <w:rPr>
            <w:rFonts w:ascii="Franklin Gothic Book" w:hAnsi="Franklin Gothic Book"/>
            <w:bCs/>
            <w:color w:val="000000" w:themeColor="text1"/>
          </w:rPr>
          <w:t>решением</w:t>
        </w:r>
      </w:hyperlink>
      <w:r w:rsidRPr="000C3700">
        <w:rPr>
          <w:rFonts w:ascii="Franklin Gothic Book" w:hAnsi="Franklin Gothic Book"/>
          <w:bCs/>
          <w:color w:val="000000" w:themeColor="text1"/>
        </w:rPr>
        <w:t xml:space="preserve"> 31 сессии Совета депутатов Сузунского района от 16.10.2014 № 248 «О </w:t>
      </w:r>
      <w:proofErr w:type="gramStart"/>
      <w:r w:rsidRPr="000C3700">
        <w:rPr>
          <w:rFonts w:ascii="Franklin Gothic Book" w:hAnsi="Franklin Gothic Book"/>
          <w:bCs/>
          <w:color w:val="000000" w:themeColor="text1"/>
        </w:rPr>
        <w:t>положении</w:t>
      </w:r>
      <w:proofErr w:type="gramEnd"/>
      <w:r w:rsidRPr="000C3700">
        <w:rPr>
          <w:rFonts w:ascii="Franklin Gothic Book" w:hAnsi="Franklin Gothic Book"/>
          <w:bCs/>
          <w:color w:val="000000" w:themeColor="text1"/>
        </w:rPr>
        <w:t xml:space="preserve"> о бюджетном процессе в Сузунском районе» (в ред. от 12.02.2015 № 274, от 27.10.2015 № 19, от 28.07.2016 № 63, от 30.11.2016 № 80, от 19.07.2017 № 117), Положением о стратегическом планировании социально – экономического развития Сузунского района, утвержденном решением  6 сессии Совета депутатов Сузунского района от 14.04.2016 № 50 «О </w:t>
      </w:r>
      <w:proofErr w:type="gramStart"/>
      <w:r w:rsidRPr="000C3700">
        <w:rPr>
          <w:rFonts w:ascii="Franklin Gothic Book" w:hAnsi="Franklin Gothic Book"/>
          <w:bCs/>
          <w:color w:val="000000" w:themeColor="text1"/>
        </w:rPr>
        <w:t>положении</w:t>
      </w:r>
      <w:proofErr w:type="gramEnd"/>
      <w:r w:rsidRPr="000C3700">
        <w:rPr>
          <w:rFonts w:ascii="Franklin Gothic Book" w:hAnsi="Franklin Gothic Book"/>
          <w:bCs/>
          <w:color w:val="000000" w:themeColor="text1"/>
        </w:rPr>
        <w:t xml:space="preserve"> о стратегическом планировании социально – экономического развития Сузунского района» (в ред. от 30.11.2016 № 78): </w:t>
      </w:r>
    </w:p>
    <w:p w:rsidR="00DA6CB8" w:rsidRPr="000C3700" w:rsidRDefault="00DA6CB8" w:rsidP="00DA6CB8">
      <w:pPr>
        <w:pStyle w:val="af0"/>
        <w:widowControl w:val="0"/>
        <w:numPr>
          <w:ilvl w:val="0"/>
          <w:numId w:val="5"/>
        </w:numPr>
        <w:autoSpaceDE w:val="0"/>
        <w:autoSpaceDN w:val="0"/>
        <w:adjustRightInd w:val="0"/>
        <w:spacing w:after="0" w:line="240" w:lineRule="auto"/>
        <w:ind w:left="0" w:firstLine="709"/>
        <w:jc w:val="both"/>
        <w:rPr>
          <w:rFonts w:ascii="Franklin Gothic Book" w:hAnsi="Franklin Gothic Book"/>
          <w:bCs/>
          <w:color w:val="000000" w:themeColor="text1"/>
          <w:sz w:val="24"/>
          <w:szCs w:val="24"/>
        </w:rPr>
      </w:pPr>
      <w:r w:rsidRPr="000C3700">
        <w:rPr>
          <w:rFonts w:ascii="Franklin Gothic Book" w:hAnsi="Franklin Gothic Book"/>
          <w:bCs/>
          <w:color w:val="000000" w:themeColor="text1"/>
          <w:sz w:val="24"/>
          <w:szCs w:val="24"/>
        </w:rPr>
        <w:t xml:space="preserve">Утвердить </w:t>
      </w:r>
      <w:hyperlink w:anchor="P135" w:history="1">
        <w:r w:rsidRPr="000C3700">
          <w:rPr>
            <w:rFonts w:ascii="Franklin Gothic Book" w:hAnsi="Franklin Gothic Book"/>
            <w:bCs/>
            <w:color w:val="000000" w:themeColor="text1"/>
            <w:sz w:val="24"/>
            <w:szCs w:val="24"/>
          </w:rPr>
          <w:t>план - график</w:t>
        </w:r>
      </w:hyperlink>
      <w:r w:rsidRPr="000C3700">
        <w:rPr>
          <w:rFonts w:ascii="Franklin Gothic Book" w:hAnsi="Franklin Gothic Book"/>
          <w:bCs/>
          <w:color w:val="000000" w:themeColor="text1"/>
          <w:sz w:val="24"/>
          <w:szCs w:val="24"/>
        </w:rPr>
        <w:t xml:space="preserve"> мероприятий по подготовке прогноза социально - экономического развития Сузунского района на 2020 год и плановый период 2021 и 2022 годов (далее – план - график) согласно приложению № 1.</w:t>
      </w:r>
    </w:p>
    <w:p w:rsidR="00DA6CB8" w:rsidRPr="000C3700" w:rsidRDefault="00DA6CB8" w:rsidP="00DA6CB8">
      <w:pPr>
        <w:pStyle w:val="af0"/>
        <w:widowControl w:val="0"/>
        <w:numPr>
          <w:ilvl w:val="0"/>
          <w:numId w:val="5"/>
        </w:numPr>
        <w:autoSpaceDE w:val="0"/>
        <w:autoSpaceDN w:val="0"/>
        <w:adjustRightInd w:val="0"/>
        <w:spacing w:after="0" w:line="240" w:lineRule="auto"/>
        <w:ind w:left="0" w:firstLine="709"/>
        <w:jc w:val="both"/>
        <w:rPr>
          <w:rFonts w:ascii="Franklin Gothic Book" w:hAnsi="Franklin Gothic Book"/>
          <w:bCs/>
          <w:color w:val="000000" w:themeColor="text1"/>
          <w:sz w:val="24"/>
          <w:szCs w:val="24"/>
        </w:rPr>
      </w:pPr>
      <w:r w:rsidRPr="000C3700">
        <w:rPr>
          <w:rFonts w:ascii="Franklin Gothic Book" w:hAnsi="Franklin Gothic Book"/>
          <w:bCs/>
          <w:color w:val="000000" w:themeColor="text1"/>
          <w:sz w:val="24"/>
          <w:szCs w:val="24"/>
        </w:rPr>
        <w:t>Утвердить форму основных параметров прогноза социально – экономического развития Сузунского района на 2020 год и плановый период 2021 и 2022 годов согласно приложению № 2.</w:t>
      </w:r>
    </w:p>
    <w:p w:rsidR="00DA6CB8" w:rsidRPr="000C3700" w:rsidRDefault="00DA6CB8" w:rsidP="00DA6CB8">
      <w:pPr>
        <w:pStyle w:val="af0"/>
        <w:widowControl w:val="0"/>
        <w:numPr>
          <w:ilvl w:val="0"/>
          <w:numId w:val="5"/>
        </w:numPr>
        <w:autoSpaceDE w:val="0"/>
        <w:autoSpaceDN w:val="0"/>
        <w:adjustRightInd w:val="0"/>
        <w:spacing w:after="0" w:line="240" w:lineRule="auto"/>
        <w:ind w:left="0" w:firstLine="709"/>
        <w:jc w:val="both"/>
        <w:rPr>
          <w:rFonts w:ascii="Franklin Gothic Book" w:hAnsi="Franklin Gothic Book"/>
          <w:color w:val="000000" w:themeColor="text1"/>
          <w:sz w:val="24"/>
          <w:szCs w:val="24"/>
        </w:rPr>
      </w:pPr>
      <w:r w:rsidRPr="000C3700">
        <w:rPr>
          <w:rFonts w:ascii="Franklin Gothic Book" w:hAnsi="Franklin Gothic Book"/>
          <w:bCs/>
          <w:color w:val="000000" w:themeColor="text1"/>
          <w:sz w:val="24"/>
          <w:szCs w:val="24"/>
        </w:rPr>
        <w:t>Утвердить форму прогноза социально - экономического развития Сузунского района на 2020 год и плановый период 2021 и 2022 годов согласно приложению № 3.</w:t>
      </w:r>
    </w:p>
    <w:p w:rsidR="00DA6CB8" w:rsidRPr="000C3700" w:rsidRDefault="00DA6CB8" w:rsidP="00DA6CB8">
      <w:pPr>
        <w:pStyle w:val="af0"/>
        <w:widowControl w:val="0"/>
        <w:numPr>
          <w:ilvl w:val="0"/>
          <w:numId w:val="5"/>
        </w:numPr>
        <w:autoSpaceDE w:val="0"/>
        <w:autoSpaceDN w:val="0"/>
        <w:adjustRightInd w:val="0"/>
        <w:spacing w:after="0" w:line="240" w:lineRule="auto"/>
        <w:ind w:left="0" w:firstLine="709"/>
        <w:jc w:val="both"/>
        <w:rPr>
          <w:rFonts w:ascii="Franklin Gothic Book" w:hAnsi="Franklin Gothic Book"/>
          <w:color w:val="000000" w:themeColor="text1"/>
          <w:sz w:val="24"/>
          <w:szCs w:val="24"/>
        </w:rPr>
      </w:pPr>
      <w:r w:rsidRPr="000C3700">
        <w:rPr>
          <w:rFonts w:ascii="Franklin Gothic Book" w:hAnsi="Franklin Gothic Book"/>
          <w:bCs/>
          <w:color w:val="000000" w:themeColor="text1"/>
          <w:sz w:val="24"/>
          <w:szCs w:val="24"/>
        </w:rPr>
        <w:t>Заместителям главы администрации Сузунского района, руководителям структурных подразделений администрации Сузунского района обеспечить в установленные сроки выполнение плана – графика.</w:t>
      </w:r>
    </w:p>
    <w:p w:rsidR="00DA6CB8" w:rsidRPr="000C3700" w:rsidRDefault="00DA6CB8" w:rsidP="00DA6CB8">
      <w:pPr>
        <w:pStyle w:val="af0"/>
        <w:widowControl w:val="0"/>
        <w:numPr>
          <w:ilvl w:val="0"/>
          <w:numId w:val="5"/>
        </w:numPr>
        <w:autoSpaceDE w:val="0"/>
        <w:autoSpaceDN w:val="0"/>
        <w:adjustRightInd w:val="0"/>
        <w:spacing w:after="0" w:line="240" w:lineRule="auto"/>
        <w:ind w:left="0" w:firstLine="851"/>
        <w:jc w:val="both"/>
        <w:rPr>
          <w:rFonts w:ascii="Franklin Gothic Book" w:hAnsi="Franklin Gothic Book"/>
          <w:color w:val="000000" w:themeColor="text1"/>
          <w:sz w:val="24"/>
          <w:szCs w:val="24"/>
        </w:rPr>
      </w:pPr>
      <w:r w:rsidRPr="000C3700">
        <w:rPr>
          <w:rFonts w:ascii="Franklin Gothic Book" w:hAnsi="Franklin Gothic Book"/>
          <w:bCs/>
          <w:color w:val="000000" w:themeColor="text1"/>
          <w:sz w:val="24"/>
          <w:szCs w:val="24"/>
        </w:rPr>
        <w:t>Возложить на экономический отдел администрации Сузунского района (Глущенко И.Н.) обязанность по координации работ структурных подразделений администрации Сузунского района по составлению прогноза социально-экономического развития Сузунского района на 2020 год и плановый период 2021 и 2022 годов.</w:t>
      </w:r>
    </w:p>
    <w:p w:rsidR="00DA6CB8" w:rsidRPr="000C3700" w:rsidRDefault="00DA6CB8" w:rsidP="00DA6CB8">
      <w:pPr>
        <w:pStyle w:val="af0"/>
        <w:numPr>
          <w:ilvl w:val="0"/>
          <w:numId w:val="5"/>
        </w:numPr>
        <w:tabs>
          <w:tab w:val="left" w:pos="0"/>
        </w:tabs>
        <w:suppressAutoHyphens/>
        <w:spacing w:after="0" w:line="240" w:lineRule="auto"/>
        <w:ind w:left="0" w:firstLine="851"/>
        <w:jc w:val="both"/>
        <w:rPr>
          <w:rFonts w:ascii="Franklin Gothic Book" w:hAnsi="Franklin Gothic Book"/>
          <w:color w:val="000000" w:themeColor="text1"/>
          <w:sz w:val="24"/>
          <w:szCs w:val="24"/>
        </w:rPr>
      </w:pPr>
      <w:proofErr w:type="gramStart"/>
      <w:r w:rsidRPr="000C3700">
        <w:rPr>
          <w:rFonts w:ascii="Franklin Gothic Book" w:hAnsi="Franklin Gothic Book"/>
          <w:color w:val="000000" w:themeColor="text1"/>
          <w:sz w:val="24"/>
          <w:szCs w:val="24"/>
        </w:rPr>
        <w:t>Контроль за</w:t>
      </w:r>
      <w:proofErr w:type="gramEnd"/>
      <w:r w:rsidRPr="000C3700">
        <w:rPr>
          <w:rFonts w:ascii="Franklin Gothic Book" w:hAnsi="Franklin Gothic Book"/>
          <w:color w:val="000000" w:themeColor="text1"/>
          <w:sz w:val="24"/>
          <w:szCs w:val="24"/>
        </w:rPr>
        <w:t xml:space="preserve"> исполнением настоящего распоряжения оставляю за собой.</w:t>
      </w:r>
    </w:p>
    <w:p w:rsidR="00DA6CB8" w:rsidRPr="000C3700" w:rsidRDefault="00DA6CB8" w:rsidP="00DA6CB8">
      <w:pPr>
        <w:pStyle w:val="af0"/>
        <w:tabs>
          <w:tab w:val="left" w:pos="0"/>
        </w:tabs>
        <w:suppressAutoHyphens/>
        <w:spacing w:after="0" w:line="240" w:lineRule="auto"/>
        <w:ind w:left="0"/>
        <w:jc w:val="both"/>
        <w:rPr>
          <w:rFonts w:ascii="Franklin Gothic Book" w:hAnsi="Franklin Gothic Book"/>
          <w:color w:val="000000" w:themeColor="text1"/>
          <w:sz w:val="24"/>
          <w:szCs w:val="24"/>
        </w:rPr>
      </w:pPr>
    </w:p>
    <w:p w:rsidR="00DA6CB8" w:rsidRPr="000C3700" w:rsidRDefault="00DA6CB8" w:rsidP="00DA6CB8">
      <w:pPr>
        <w:tabs>
          <w:tab w:val="left" w:pos="0"/>
        </w:tabs>
        <w:suppressAutoHyphens/>
        <w:jc w:val="both"/>
        <w:rPr>
          <w:rFonts w:ascii="Franklin Gothic Book" w:hAnsi="Franklin Gothic Book"/>
          <w:color w:val="000000" w:themeColor="text1"/>
        </w:rPr>
      </w:pPr>
    </w:p>
    <w:p w:rsidR="00DA6CB8" w:rsidRPr="000C3700" w:rsidRDefault="00DA6CB8" w:rsidP="00DA6CB8">
      <w:pPr>
        <w:tabs>
          <w:tab w:val="left" w:pos="0"/>
        </w:tabs>
        <w:suppressAutoHyphens/>
        <w:jc w:val="both"/>
        <w:rPr>
          <w:rFonts w:ascii="Franklin Gothic Book" w:hAnsi="Franklin Gothic Book"/>
          <w:color w:val="000000" w:themeColor="text1"/>
        </w:rPr>
      </w:pPr>
    </w:p>
    <w:p w:rsidR="00DA6CB8" w:rsidRPr="000C3700" w:rsidRDefault="00DA6CB8" w:rsidP="00DA6CB8">
      <w:pPr>
        <w:tabs>
          <w:tab w:val="left" w:pos="0"/>
        </w:tabs>
        <w:suppressAutoHyphens/>
        <w:jc w:val="both"/>
        <w:rPr>
          <w:rFonts w:ascii="Franklin Gothic Book" w:hAnsi="Franklin Gothic Book"/>
          <w:color w:val="000000" w:themeColor="text1"/>
        </w:rPr>
      </w:pPr>
      <w:r w:rsidRPr="000C3700">
        <w:rPr>
          <w:rFonts w:ascii="Franklin Gothic Book" w:hAnsi="Franklin Gothic Book"/>
          <w:color w:val="000000" w:themeColor="text1"/>
        </w:rPr>
        <w:t>Глава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Л.В. Некрасова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b/>
          <w:bCs/>
          <w:color w:val="000000" w:themeColor="text1"/>
        </w:rPr>
        <w:br w:type="page"/>
      </w:r>
    </w:p>
    <w:tbl>
      <w:tblPr>
        <w:tblW w:w="10314" w:type="dxa"/>
        <w:tblLook w:val="04A0" w:firstRow="1" w:lastRow="0" w:firstColumn="1" w:lastColumn="0" w:noHBand="0" w:noVBand="1"/>
      </w:tblPr>
      <w:tblGrid>
        <w:gridCol w:w="4503"/>
        <w:gridCol w:w="5811"/>
      </w:tblGrid>
      <w:tr w:rsidR="00DA6CB8" w:rsidRPr="000C3700" w:rsidTr="00461740">
        <w:tc>
          <w:tcPr>
            <w:tcW w:w="4503" w:type="dxa"/>
          </w:tcPr>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tc>
        <w:tc>
          <w:tcPr>
            <w:tcW w:w="5811" w:type="dxa"/>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ПРИЛОЖЕНИЕ № 1</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к распоряжению администрации  </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Сузунского района</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от 22.07.2019 № 209</w:t>
            </w:r>
          </w:p>
        </w:tc>
      </w:tr>
    </w:tbl>
    <w:p w:rsidR="00DA6CB8" w:rsidRPr="000C3700" w:rsidRDefault="00DA6CB8" w:rsidP="00DA6CB8">
      <w:pPr>
        <w:pStyle w:val="ConsPlusTitle"/>
        <w:jc w:val="center"/>
        <w:rPr>
          <w:rFonts w:ascii="Franklin Gothic Book" w:hAnsi="Franklin Gothic Book" w:cs="Times New Roman"/>
          <w:color w:val="000000" w:themeColor="text1"/>
          <w:sz w:val="24"/>
          <w:szCs w:val="24"/>
        </w:rPr>
      </w:pPr>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hyperlink w:anchor="P135" w:history="1">
        <w:r w:rsidRPr="000C3700">
          <w:rPr>
            <w:rFonts w:ascii="Franklin Gothic Book" w:hAnsi="Franklin Gothic Book" w:cs="Times New Roman"/>
            <w:b/>
            <w:bCs/>
            <w:color w:val="000000" w:themeColor="text1"/>
            <w:sz w:val="24"/>
            <w:szCs w:val="24"/>
          </w:rPr>
          <w:t>План - график</w:t>
        </w:r>
      </w:hyperlink>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r w:rsidRPr="000C3700">
        <w:rPr>
          <w:rFonts w:ascii="Franklin Gothic Book" w:hAnsi="Franklin Gothic Book" w:cs="Times New Roman"/>
          <w:b/>
          <w:bCs/>
          <w:color w:val="000000" w:themeColor="text1"/>
          <w:sz w:val="24"/>
          <w:szCs w:val="24"/>
        </w:rPr>
        <w:t>мероприятий по подготовке прогноза</w:t>
      </w:r>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r w:rsidRPr="000C3700">
        <w:rPr>
          <w:rFonts w:ascii="Franklin Gothic Book" w:hAnsi="Franklin Gothic Book" w:cs="Times New Roman"/>
          <w:b/>
          <w:bCs/>
          <w:color w:val="000000" w:themeColor="text1"/>
          <w:sz w:val="24"/>
          <w:szCs w:val="24"/>
        </w:rPr>
        <w:t>социально-экономического развития Сузунского района</w:t>
      </w:r>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r w:rsidRPr="000C3700">
        <w:rPr>
          <w:rFonts w:ascii="Franklin Gothic Book" w:hAnsi="Franklin Gothic Book" w:cs="Times New Roman"/>
          <w:b/>
          <w:bCs/>
          <w:color w:val="000000" w:themeColor="text1"/>
          <w:sz w:val="24"/>
          <w:szCs w:val="24"/>
        </w:rPr>
        <w:t>на 2020 год и план</w:t>
      </w:r>
      <w:r>
        <w:rPr>
          <w:rFonts w:ascii="Franklin Gothic Book" w:hAnsi="Franklin Gothic Book" w:cs="Times New Roman"/>
          <w:b/>
          <w:bCs/>
          <w:color w:val="000000" w:themeColor="text1"/>
          <w:sz w:val="24"/>
          <w:szCs w:val="24"/>
        </w:rPr>
        <w:t xml:space="preserve">овый период 2021 и 2022 годов </w:t>
      </w:r>
      <w:r w:rsidRPr="000C3700">
        <w:rPr>
          <w:rFonts w:ascii="Franklin Gothic Book" w:hAnsi="Franklin Gothic Book" w:cs="Times New Roman"/>
          <w:b/>
          <w:bCs/>
          <w:color w:val="000000" w:themeColor="text1"/>
          <w:sz w:val="24"/>
          <w:szCs w:val="24"/>
        </w:rPr>
        <w:t>(далее – План – график)</w:t>
      </w:r>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882"/>
        <w:gridCol w:w="5342"/>
        <w:gridCol w:w="2427"/>
        <w:gridCol w:w="1940"/>
      </w:tblGrid>
      <w:tr w:rsidR="00DA6CB8" w:rsidRPr="000C3700" w:rsidTr="00461740">
        <w:tc>
          <w:tcPr>
            <w:tcW w:w="416" w:type="pct"/>
            <w:vAlign w:val="center"/>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 </w:t>
            </w:r>
            <w:proofErr w:type="gramStart"/>
            <w:r w:rsidRPr="000C3700">
              <w:rPr>
                <w:rFonts w:ascii="Franklin Gothic Book" w:hAnsi="Franklin Gothic Book" w:cs="Times New Roman"/>
                <w:color w:val="000000" w:themeColor="text1"/>
                <w:sz w:val="24"/>
                <w:szCs w:val="24"/>
              </w:rPr>
              <w:t>п</w:t>
            </w:r>
            <w:proofErr w:type="gramEnd"/>
            <w:r w:rsidRPr="000C3700">
              <w:rPr>
                <w:rFonts w:ascii="Franklin Gothic Book" w:hAnsi="Franklin Gothic Book" w:cs="Times New Roman"/>
                <w:color w:val="000000" w:themeColor="text1"/>
                <w:sz w:val="24"/>
                <w:szCs w:val="24"/>
              </w:rPr>
              <w:t>/п</w:t>
            </w:r>
          </w:p>
        </w:tc>
        <w:tc>
          <w:tcPr>
            <w:tcW w:w="2522" w:type="pct"/>
            <w:vAlign w:val="center"/>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Наименование мероприятия</w:t>
            </w:r>
          </w:p>
        </w:tc>
        <w:tc>
          <w:tcPr>
            <w:tcW w:w="1146" w:type="pct"/>
            <w:vAlign w:val="center"/>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Ответственный исполнитель</w:t>
            </w:r>
          </w:p>
        </w:tc>
        <w:tc>
          <w:tcPr>
            <w:tcW w:w="917" w:type="pct"/>
            <w:vAlign w:val="center"/>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Дата</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Представить в </w:t>
            </w:r>
            <w:proofErr w:type="gramStart"/>
            <w:r w:rsidRPr="000C3700">
              <w:rPr>
                <w:rFonts w:ascii="Franklin Gothic Book" w:hAnsi="Franklin Gothic Book" w:cs="Times New Roman"/>
                <w:color w:val="000000" w:themeColor="text1"/>
                <w:sz w:val="24"/>
                <w:szCs w:val="24"/>
              </w:rPr>
              <w:t>экономический</w:t>
            </w:r>
            <w:proofErr w:type="gramEnd"/>
            <w:r w:rsidRPr="000C3700">
              <w:rPr>
                <w:rFonts w:ascii="Franklin Gothic Book" w:hAnsi="Franklin Gothic Book" w:cs="Times New Roman"/>
                <w:color w:val="000000" w:themeColor="text1"/>
                <w:sz w:val="24"/>
                <w:szCs w:val="24"/>
              </w:rPr>
              <w:t xml:space="preserve"> отдел администрации Сузунского района аналитические записки по социальным и экономическим сферам: </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Промышленное производство</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1.2.</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Агропромышленный комплекс</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УСХ</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1.3.</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Транспортная инфраструктура и дорожный комплекс </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УАСТ и ЖКХ</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1.4.</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Энергетическая инфраструктура</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УАСТ и ЖКХ</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1.5.</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Инвестиции</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ЭО, </w:t>
            </w:r>
          </w:p>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УАСТ и ЖКХ,</w:t>
            </w:r>
          </w:p>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УО,</w:t>
            </w:r>
          </w:p>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УКСТ и МП, </w:t>
            </w:r>
          </w:p>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ООСОН</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1.6.</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Розничная торговля и общественное питание</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1.7.</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Платные услуги</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1.8.</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Предпринимательство</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1.9.</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Строительство</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УАСТ и ЖКХ</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1.10.</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Связь</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УАСТ и ЖКХ</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1.11.</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Туризм</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УКСТ и МП;</w:t>
            </w:r>
          </w:p>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1.12.</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Демографическая ситуация</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ОТ</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1.13.</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Рынок труда и уровень жизни населения</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ОТ, </w:t>
            </w:r>
          </w:p>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1.14.</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Образование</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lastRenderedPageBreak/>
              <w:t>1.15.</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Здравоохранение</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ООСОН</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1.16.</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Культура</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УКСТ и МП</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1.17.</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Физкультура и спорт</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УКСТ и МП, </w:t>
            </w:r>
          </w:p>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1.18.</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Молодежная политика</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УКСТ и МП</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1.19.</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Социальная защита населения</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ООСОН</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1.20.</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Жилищное строительство и жилищно-коммунальное хозяйство</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УАСТ и ЖКХ</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1.21.</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Безопасность жизнедеятельности </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УАСТ и ЖКХ</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w:t>
            </w:r>
          </w:p>
        </w:tc>
        <w:tc>
          <w:tcPr>
            <w:tcW w:w="2522"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Сформировать приоритеты социально – экономического развития Сузунского района на 2020 год и плановый период 2021 и 2022 годов</w:t>
            </w:r>
          </w:p>
        </w:tc>
        <w:tc>
          <w:tcPr>
            <w:tcW w:w="1146" w:type="pct"/>
          </w:tcPr>
          <w:p w:rsidR="00DA6CB8" w:rsidRPr="000C3700" w:rsidRDefault="00DA6CB8" w:rsidP="00461740">
            <w:pPr>
              <w:pStyle w:val="ConsPlusNormal"/>
              <w:ind w:firstLine="0"/>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31.07.2019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3.</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Разработать сценарные условия социально-экономического развития Сузунского района основные параметры прогноза социально-экономического развития Сузунского района на 2020 год и плановый период 2021 и 2022 годов </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31.07.2019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4. </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Направить приоритеты социально – экономического развития Сузунского района, сценарные условия социально-экономического развития Сузунского района, основные параметры прогноза социально-экономического развития Сузунского района на 2020 год и плановый период 2021 и 2022 годов в администрацию Сузунского района для одобрения</w:t>
            </w:r>
          </w:p>
          <w:p w:rsidR="00DA6CB8" w:rsidRPr="000C3700" w:rsidRDefault="00DA6CB8" w:rsidP="00461740">
            <w:pPr>
              <w:pStyle w:val="ConsPlusNormal"/>
              <w:ind w:firstLine="0"/>
              <w:rPr>
                <w:rFonts w:ascii="Franklin Gothic Book" w:hAnsi="Franklin Gothic Book" w:cs="Times New Roman"/>
                <w:color w:val="000000" w:themeColor="text1"/>
                <w:sz w:val="24"/>
                <w:szCs w:val="24"/>
              </w:rPr>
            </w:pP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 течение трех дней после одобрения</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5.</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Направить в финансовый отдел администрации Сузунского района приоритеты социально-экономического развития Сузунского района, сценарные условия социально – экономического развития Сузунского района и основные параметры прогноза социально-экономического развития Сузунского района на 2020 год и плановый период 2021 и 2022 годов</w:t>
            </w:r>
            <w:proofErr w:type="gramEnd"/>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 течение трех дней после одобрения</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6.</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Разработать прогноз социально – экономического развития Сузунского района на 2020 год и плановый период 2021 и 2022 годов</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15.08.2019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7.</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Направить проект прогноза социально – экономического развития Сузунского района на 2020 год и плановый период 2021 и 2022 годов в структурные подразделения администрации Сузунского района на согласование</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15.08.2019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lastRenderedPageBreak/>
              <w:t>8.</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Направить согласованный проект прогноза социально – экономического развития Сузунского района на 2020 год и плановый период 2021 и 2022 годов в экономический отдел администрации Сузунского района, включая основные параметры муниципальных программ и качественные характеристики социально – экономического развития Сузунского района по курируемым сферам</w:t>
            </w:r>
            <w:proofErr w:type="gramEnd"/>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Структурные подразделения администрации Сузунского района</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15.08.2019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9.</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Разработать прогноз социально – экономического развития Сузунского района на 2020 год и плановый период 2021 и 2022  годов с учетом замечаний и предложений структурных подразделений</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26.08.2019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10.</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Обеспечить публичное обсуждение проекта прогноза социально-экономического развития Сузунского района на 2020 год и плановый период 2021 и 2022  годов путем его размещения на официальном сайте администрации Сузунского района в информационно – телекоммуникационной сети «Интернет»</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ООС и</w:t>
            </w:r>
            <w:proofErr w:type="gramStart"/>
            <w:r w:rsidRPr="000C3700">
              <w:rPr>
                <w:rFonts w:ascii="Franklin Gothic Book" w:hAnsi="Franklin Gothic Book" w:cs="Times New Roman"/>
                <w:color w:val="000000" w:themeColor="text1"/>
                <w:sz w:val="24"/>
                <w:szCs w:val="24"/>
              </w:rPr>
              <w:t xml:space="preserve"> </w:t>
            </w:r>
            <w:proofErr w:type="spellStart"/>
            <w:r w:rsidRPr="000C3700">
              <w:rPr>
                <w:rFonts w:ascii="Franklin Gothic Book" w:hAnsi="Franklin Gothic Book" w:cs="Times New Roman"/>
                <w:color w:val="000000" w:themeColor="text1"/>
                <w:sz w:val="24"/>
                <w:szCs w:val="24"/>
              </w:rPr>
              <w:t>И</w:t>
            </w:r>
            <w:proofErr w:type="spellEnd"/>
            <w:proofErr w:type="gramEnd"/>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26.08.2019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Направить прогноз социально-экономического развития Сузунского района на 2020 год и плановый период 2021 и 2022 годов, доработанный с учетом предложений и замечаний, поступивших в период публичного обсуждения документа, на рассмотрение администрации Сузунского района </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04.09.2019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12.</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Одобрить прогноз социально-экономического развития Сузунского района на 2020 год и плановый период 2021 и 2022 годов</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Администрация Сузунского района</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09.09.2019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13.</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Направить одобренный прогноз социально-экономического развития Сузунского района на 2020 год и плановый период 2021 и 2022 годов в Совет депутатов Сузунского района</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09.09.2019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14.</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Направить одобренный прогноз социально-экономического развития Сузунского района на 2020 год и плановый период 2021 и 2022 годов в министерство экономического развития Новосибирской области</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09.09.2019</w:t>
            </w:r>
          </w:p>
        </w:tc>
      </w:tr>
      <w:tr w:rsidR="00DA6CB8" w:rsidRPr="000C3700" w:rsidTr="00461740">
        <w:tc>
          <w:tcPr>
            <w:tcW w:w="41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15.</w:t>
            </w:r>
          </w:p>
        </w:tc>
        <w:tc>
          <w:tcPr>
            <w:tcW w:w="252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Обеспечить государственную регистрацию прогноза социально-экономического развития Сузунского района на 2020 год и плановый период 2021 и 2022 годов </w:t>
            </w:r>
            <w:proofErr w:type="gramStart"/>
            <w:r w:rsidRPr="000C3700">
              <w:rPr>
                <w:rFonts w:ascii="Franklin Gothic Book" w:hAnsi="Franklin Gothic Book" w:cs="Times New Roman"/>
                <w:color w:val="000000" w:themeColor="text1"/>
                <w:sz w:val="24"/>
                <w:szCs w:val="24"/>
              </w:rPr>
              <w:t>в ГАС</w:t>
            </w:r>
            <w:proofErr w:type="gramEnd"/>
            <w:r w:rsidRPr="000C3700">
              <w:rPr>
                <w:rFonts w:ascii="Franklin Gothic Book" w:hAnsi="Franklin Gothic Book" w:cs="Times New Roman"/>
                <w:color w:val="000000" w:themeColor="text1"/>
                <w:sz w:val="24"/>
                <w:szCs w:val="24"/>
              </w:rPr>
              <w:t xml:space="preserve"> «Управление».</w:t>
            </w:r>
          </w:p>
        </w:tc>
        <w:tc>
          <w:tcPr>
            <w:tcW w:w="1146"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ЭО</w:t>
            </w:r>
          </w:p>
        </w:tc>
        <w:tc>
          <w:tcPr>
            <w:tcW w:w="917"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23.09.2019</w:t>
            </w:r>
          </w:p>
        </w:tc>
      </w:tr>
    </w:tbl>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p>
    <w:p w:rsidR="00DA6CB8" w:rsidRPr="000C3700" w:rsidRDefault="00DA6CB8" w:rsidP="00DA6CB8">
      <w:pPr>
        <w:pStyle w:val="ConsPlusNormal"/>
        <w:ind w:firstLine="540"/>
        <w:jc w:val="center"/>
        <w:rPr>
          <w:rFonts w:ascii="Franklin Gothic Book" w:hAnsi="Franklin Gothic Book" w:cs="Times New Roman"/>
          <w:b/>
          <w:color w:val="000000" w:themeColor="text1"/>
          <w:sz w:val="24"/>
          <w:szCs w:val="24"/>
        </w:rPr>
      </w:pPr>
    </w:p>
    <w:p w:rsidR="00DA6CB8" w:rsidRPr="000C3700" w:rsidRDefault="00DA6CB8" w:rsidP="00DA6CB8">
      <w:pPr>
        <w:pStyle w:val="ConsPlusNormal"/>
        <w:ind w:firstLine="0"/>
        <w:jc w:val="center"/>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lastRenderedPageBreak/>
        <w:t>Перечень сокращений:</w:t>
      </w:r>
    </w:p>
    <w:p w:rsidR="00DA6CB8" w:rsidRPr="000C3700" w:rsidRDefault="00DA6CB8" w:rsidP="00DA6CB8">
      <w:pPr>
        <w:pStyle w:val="ConsPlusNormal"/>
        <w:jc w:val="both"/>
        <w:outlineLvl w:val="1"/>
        <w:rPr>
          <w:rFonts w:ascii="Franklin Gothic Book" w:hAnsi="Franklin Gothic Book"/>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ОИ и ЗО – отдел имущества и земельных отношений администрации Сузунского района;</w:t>
      </w: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ОТ – отдел труда администрации Сузунского района;</w:t>
      </w: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ООС и</w:t>
      </w:r>
      <w:proofErr w:type="gramStart"/>
      <w:r w:rsidRPr="000C3700">
        <w:rPr>
          <w:rFonts w:ascii="Franklin Gothic Book" w:hAnsi="Franklin Gothic Book" w:cs="Times New Roman"/>
          <w:color w:val="000000" w:themeColor="text1"/>
          <w:sz w:val="24"/>
          <w:szCs w:val="24"/>
        </w:rPr>
        <w:t xml:space="preserve"> </w:t>
      </w:r>
      <w:proofErr w:type="spellStart"/>
      <w:r w:rsidRPr="000C3700">
        <w:rPr>
          <w:rFonts w:ascii="Franklin Gothic Book" w:hAnsi="Franklin Gothic Book" w:cs="Times New Roman"/>
          <w:color w:val="000000" w:themeColor="text1"/>
          <w:sz w:val="24"/>
          <w:szCs w:val="24"/>
        </w:rPr>
        <w:t>И</w:t>
      </w:r>
      <w:proofErr w:type="spellEnd"/>
      <w:proofErr w:type="gramEnd"/>
      <w:r w:rsidRPr="000C3700">
        <w:rPr>
          <w:rFonts w:ascii="Franklin Gothic Book" w:hAnsi="Franklin Gothic Book" w:cs="Times New Roman"/>
          <w:color w:val="000000" w:themeColor="text1"/>
          <w:sz w:val="24"/>
          <w:szCs w:val="24"/>
        </w:rPr>
        <w:t xml:space="preserve"> – отдел общественных связей и информации администрации Сузунского района;</w:t>
      </w: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ООСОН – отдел организации социального обслуживания населения администрации Сузунского района;</w:t>
      </w: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УАСТ и ЖКХ - управление архитектуры, строительства, транспорта и жилищно – коммунального хозяйства администрации Сузунского района;</w:t>
      </w: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УКСТ и МП – управление культуры, спорта, туризма и молодежной политики Сузунского района;</w:t>
      </w: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УО – управление образования администрации Сузунского района;</w:t>
      </w:r>
    </w:p>
    <w:p w:rsidR="00DA6CB8" w:rsidRPr="000C3700" w:rsidRDefault="00DA6CB8" w:rsidP="00DA6CB8">
      <w:pPr>
        <w:pStyle w:val="ConsPlusNormal"/>
        <w:ind w:firstLine="0"/>
        <w:jc w:val="both"/>
        <w:outlineLvl w:val="1"/>
        <w:rPr>
          <w:rFonts w:ascii="Franklin Gothic Book" w:hAnsi="Franklin Gothic Book"/>
          <w:color w:val="000000" w:themeColor="text1"/>
          <w:sz w:val="24"/>
          <w:szCs w:val="24"/>
        </w:rPr>
      </w:pPr>
      <w:r w:rsidRPr="000C3700">
        <w:rPr>
          <w:rFonts w:ascii="Franklin Gothic Book" w:hAnsi="Franklin Gothic Book" w:cs="Times New Roman"/>
          <w:color w:val="000000" w:themeColor="text1"/>
          <w:sz w:val="24"/>
          <w:szCs w:val="24"/>
        </w:rPr>
        <w:t>УСХ - управление сельского хозяйства администрации Сузунского района;</w:t>
      </w: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ЭО - </w:t>
      </w:r>
      <w:proofErr w:type="gramStart"/>
      <w:r w:rsidRPr="000C3700">
        <w:rPr>
          <w:rFonts w:ascii="Franklin Gothic Book" w:hAnsi="Franklin Gothic Book" w:cs="Times New Roman"/>
          <w:color w:val="000000" w:themeColor="text1"/>
          <w:sz w:val="24"/>
          <w:szCs w:val="24"/>
        </w:rPr>
        <w:t>экономический</w:t>
      </w:r>
      <w:proofErr w:type="gramEnd"/>
      <w:r w:rsidRPr="000C3700">
        <w:rPr>
          <w:rFonts w:ascii="Franklin Gothic Book" w:hAnsi="Franklin Gothic Book" w:cs="Times New Roman"/>
          <w:color w:val="000000" w:themeColor="text1"/>
          <w:sz w:val="24"/>
          <w:szCs w:val="24"/>
        </w:rPr>
        <w:t xml:space="preserve"> отдел администрации Сузунского района.</w:t>
      </w: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outlineLvl w:val="1"/>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rPr>
          <w:rFonts w:ascii="Franklin Gothic Book" w:hAnsi="Franklin Gothic Book" w:cs="Times New Roman"/>
          <w:b/>
          <w:bCs/>
          <w:color w:val="000000" w:themeColor="text1"/>
          <w:sz w:val="24"/>
          <w:szCs w:val="24"/>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b/>
          <w:bCs/>
          <w:color w:val="000000" w:themeColor="text1"/>
        </w:rPr>
        <w:br w:type="page"/>
      </w:r>
    </w:p>
    <w:tbl>
      <w:tblPr>
        <w:tblW w:w="0" w:type="auto"/>
        <w:tblLook w:val="04A0" w:firstRow="1" w:lastRow="0" w:firstColumn="1" w:lastColumn="0" w:noHBand="0" w:noVBand="1"/>
      </w:tblPr>
      <w:tblGrid>
        <w:gridCol w:w="5022"/>
        <w:gridCol w:w="4549"/>
      </w:tblGrid>
      <w:tr w:rsidR="00DA6CB8" w:rsidRPr="000C3700" w:rsidTr="00461740">
        <w:tc>
          <w:tcPr>
            <w:tcW w:w="5022" w:type="dxa"/>
          </w:tcPr>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tc>
        <w:tc>
          <w:tcPr>
            <w:tcW w:w="4549" w:type="dxa"/>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2</w:t>
            </w:r>
          </w:p>
          <w:p w:rsidR="00DA6CB8" w:rsidRPr="000C3700" w:rsidRDefault="00DA6CB8" w:rsidP="00461740">
            <w:pPr>
              <w:rPr>
                <w:rFonts w:ascii="Franklin Gothic Book" w:hAnsi="Franklin Gothic Book"/>
                <w:color w:val="000000" w:themeColor="text1"/>
              </w:rPr>
            </w:pP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к распоряжению администрации  </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w:t>
            </w:r>
            <w:r>
              <w:rPr>
                <w:rFonts w:ascii="Franklin Gothic Book" w:hAnsi="Franklin Gothic Book"/>
                <w:color w:val="000000" w:themeColor="text1"/>
              </w:rPr>
              <w:t>а</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от 22.07.2019 № 209</w:t>
            </w:r>
          </w:p>
        </w:tc>
      </w:tr>
    </w:tbl>
    <w:p w:rsidR="00DA6CB8" w:rsidRPr="000C3700" w:rsidRDefault="00DA6CB8" w:rsidP="00DA6CB8">
      <w:pPr>
        <w:widowControl w:val="0"/>
        <w:autoSpaceDE w:val="0"/>
        <w:autoSpaceDN w:val="0"/>
        <w:adjustRightInd w:val="0"/>
        <w:ind w:firstLine="1134"/>
        <w:jc w:val="both"/>
        <w:rPr>
          <w:rFonts w:ascii="Franklin Gothic Book" w:hAnsi="Franklin Gothic Book"/>
          <w:b/>
          <w:color w:val="000000" w:themeColor="text1"/>
        </w:rPr>
      </w:pPr>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r w:rsidRPr="000C3700">
        <w:rPr>
          <w:rFonts w:ascii="Franklin Gothic Book" w:hAnsi="Franklin Gothic Book" w:cs="Times New Roman"/>
          <w:b/>
          <w:bCs/>
          <w:color w:val="000000" w:themeColor="text1"/>
          <w:sz w:val="24"/>
          <w:szCs w:val="24"/>
        </w:rPr>
        <w:t>Форма основных параметров прогноза социально - экономического</w:t>
      </w:r>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r w:rsidRPr="000C3700">
        <w:rPr>
          <w:rFonts w:ascii="Franklin Gothic Book" w:hAnsi="Franklin Gothic Book" w:cs="Times New Roman"/>
          <w:b/>
          <w:bCs/>
          <w:color w:val="000000" w:themeColor="text1"/>
          <w:sz w:val="24"/>
          <w:szCs w:val="24"/>
        </w:rPr>
        <w:t xml:space="preserve">развития Сузунского района </w:t>
      </w:r>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r w:rsidRPr="000C3700">
        <w:rPr>
          <w:rFonts w:ascii="Franklin Gothic Book" w:hAnsi="Franklin Gothic Book" w:cs="Times New Roman"/>
          <w:b/>
          <w:bCs/>
          <w:color w:val="000000" w:themeColor="text1"/>
          <w:sz w:val="24"/>
          <w:szCs w:val="24"/>
        </w:rPr>
        <w:t>на 2020 год и плановый период 2021 и 2022 годов</w:t>
      </w:r>
    </w:p>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29"/>
        <w:gridCol w:w="1985"/>
        <w:gridCol w:w="1277"/>
        <w:gridCol w:w="1133"/>
        <w:gridCol w:w="991"/>
        <w:gridCol w:w="852"/>
        <w:gridCol w:w="849"/>
        <w:gridCol w:w="710"/>
        <w:gridCol w:w="707"/>
        <w:gridCol w:w="710"/>
        <w:gridCol w:w="748"/>
      </w:tblGrid>
      <w:tr w:rsidR="00DA6CB8" w:rsidRPr="000C3700" w:rsidTr="00461740">
        <w:tc>
          <w:tcPr>
            <w:tcW w:w="297" w:type="pct"/>
            <w:vMerge w:val="restart"/>
          </w:tcPr>
          <w:p w:rsidR="00DA6CB8" w:rsidRPr="000C3700" w:rsidRDefault="00DA6CB8" w:rsidP="00461740">
            <w:pPr>
              <w:pStyle w:val="ConsPlusNormal"/>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N </w:t>
            </w:r>
            <w:proofErr w:type="gramStart"/>
            <w:r w:rsidRPr="000C3700">
              <w:rPr>
                <w:rFonts w:ascii="Franklin Gothic Book" w:hAnsi="Franklin Gothic Book" w:cs="Times New Roman"/>
                <w:color w:val="000000" w:themeColor="text1"/>
                <w:sz w:val="24"/>
                <w:szCs w:val="24"/>
              </w:rPr>
              <w:t>п</w:t>
            </w:r>
            <w:proofErr w:type="gramEnd"/>
            <w:r w:rsidRPr="000C3700">
              <w:rPr>
                <w:rFonts w:ascii="Franklin Gothic Book" w:hAnsi="Franklin Gothic Book" w:cs="Times New Roman"/>
                <w:color w:val="000000" w:themeColor="text1"/>
                <w:sz w:val="24"/>
                <w:szCs w:val="24"/>
              </w:rPr>
              <w:t>/п</w:t>
            </w:r>
          </w:p>
        </w:tc>
        <w:tc>
          <w:tcPr>
            <w:tcW w:w="937" w:type="pct"/>
            <w:vMerge w:val="restar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Наименование показателя</w:t>
            </w:r>
          </w:p>
        </w:tc>
        <w:tc>
          <w:tcPr>
            <w:tcW w:w="603" w:type="pct"/>
            <w:vMerge w:val="restar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Ед. изм.</w:t>
            </w:r>
          </w:p>
        </w:tc>
        <w:tc>
          <w:tcPr>
            <w:tcW w:w="535" w:type="pct"/>
            <w:vMerge w:val="restar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Отчетный период 2019 года (факт)</w:t>
            </w:r>
          </w:p>
        </w:tc>
        <w:tc>
          <w:tcPr>
            <w:tcW w:w="468" w:type="pct"/>
            <w:vMerge w:val="restar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Оценка 2019 года</w:t>
            </w:r>
          </w:p>
        </w:tc>
        <w:tc>
          <w:tcPr>
            <w:tcW w:w="2160" w:type="pct"/>
            <w:gridSpan w:val="6"/>
          </w:tcPr>
          <w:p w:rsidR="00DA6CB8" w:rsidRPr="000C3700" w:rsidRDefault="00DA6CB8" w:rsidP="00461740">
            <w:pPr>
              <w:pStyle w:val="ConsPlusNormal"/>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Прогноз, годы</w:t>
            </w: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vMerge/>
          </w:tcPr>
          <w:p w:rsidR="00DA6CB8" w:rsidRPr="000C3700" w:rsidRDefault="00DA6CB8" w:rsidP="00461740">
            <w:pPr>
              <w:rPr>
                <w:rFonts w:ascii="Franklin Gothic Book" w:hAnsi="Franklin Gothic Book"/>
                <w:color w:val="000000" w:themeColor="text1"/>
              </w:rPr>
            </w:pPr>
          </w:p>
        </w:tc>
        <w:tc>
          <w:tcPr>
            <w:tcW w:w="603" w:type="pct"/>
            <w:vMerge/>
          </w:tcPr>
          <w:p w:rsidR="00DA6CB8" w:rsidRPr="000C3700" w:rsidRDefault="00DA6CB8" w:rsidP="00461740">
            <w:pPr>
              <w:rPr>
                <w:rFonts w:ascii="Franklin Gothic Book" w:hAnsi="Franklin Gothic Book"/>
                <w:color w:val="000000" w:themeColor="text1"/>
              </w:rPr>
            </w:pPr>
          </w:p>
        </w:tc>
        <w:tc>
          <w:tcPr>
            <w:tcW w:w="535" w:type="pct"/>
            <w:vMerge/>
          </w:tcPr>
          <w:p w:rsidR="00DA6CB8" w:rsidRPr="000C3700" w:rsidRDefault="00DA6CB8" w:rsidP="00461740">
            <w:pPr>
              <w:rPr>
                <w:rFonts w:ascii="Franklin Gothic Book" w:hAnsi="Franklin Gothic Book"/>
                <w:color w:val="000000" w:themeColor="text1"/>
              </w:rPr>
            </w:pPr>
          </w:p>
        </w:tc>
        <w:tc>
          <w:tcPr>
            <w:tcW w:w="468" w:type="pct"/>
            <w:vMerge/>
          </w:tcPr>
          <w:p w:rsidR="00DA6CB8" w:rsidRPr="000C3700" w:rsidRDefault="00DA6CB8" w:rsidP="00461740">
            <w:pPr>
              <w:rPr>
                <w:rFonts w:ascii="Franklin Gothic Book" w:hAnsi="Franklin Gothic Book"/>
                <w:color w:val="000000" w:themeColor="text1"/>
              </w:rPr>
            </w:pPr>
          </w:p>
        </w:tc>
        <w:tc>
          <w:tcPr>
            <w:tcW w:w="803" w:type="pct"/>
            <w:gridSpan w:val="2"/>
          </w:tcPr>
          <w:p w:rsidR="00DA6CB8" w:rsidRPr="000C3700" w:rsidRDefault="00DA6CB8" w:rsidP="00461740">
            <w:pPr>
              <w:pStyle w:val="ConsPlusNormal"/>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2020</w:t>
            </w:r>
          </w:p>
        </w:tc>
        <w:tc>
          <w:tcPr>
            <w:tcW w:w="669" w:type="pct"/>
            <w:gridSpan w:val="2"/>
          </w:tcPr>
          <w:p w:rsidR="00DA6CB8" w:rsidRPr="000C3700" w:rsidRDefault="00DA6CB8" w:rsidP="00461740">
            <w:pPr>
              <w:pStyle w:val="ConsPlusNormal"/>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2021</w:t>
            </w:r>
          </w:p>
        </w:tc>
        <w:tc>
          <w:tcPr>
            <w:tcW w:w="688" w:type="pct"/>
            <w:gridSpan w:val="2"/>
          </w:tcPr>
          <w:p w:rsidR="00DA6CB8" w:rsidRPr="000C3700" w:rsidRDefault="00DA6CB8" w:rsidP="00461740">
            <w:pPr>
              <w:pStyle w:val="ConsPlusNormal"/>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2022</w:t>
            </w: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vMerge/>
          </w:tcPr>
          <w:p w:rsidR="00DA6CB8" w:rsidRPr="000C3700" w:rsidRDefault="00DA6CB8" w:rsidP="00461740">
            <w:pPr>
              <w:rPr>
                <w:rFonts w:ascii="Franklin Gothic Book" w:hAnsi="Franklin Gothic Book"/>
                <w:color w:val="000000" w:themeColor="text1"/>
              </w:rPr>
            </w:pPr>
          </w:p>
        </w:tc>
        <w:tc>
          <w:tcPr>
            <w:tcW w:w="603" w:type="pct"/>
            <w:vMerge/>
          </w:tcPr>
          <w:p w:rsidR="00DA6CB8" w:rsidRPr="000C3700" w:rsidRDefault="00DA6CB8" w:rsidP="00461740">
            <w:pPr>
              <w:rPr>
                <w:rFonts w:ascii="Franklin Gothic Book" w:hAnsi="Franklin Gothic Book"/>
                <w:color w:val="000000" w:themeColor="text1"/>
              </w:rPr>
            </w:pPr>
          </w:p>
        </w:tc>
        <w:tc>
          <w:tcPr>
            <w:tcW w:w="535" w:type="pct"/>
            <w:vMerge/>
          </w:tcPr>
          <w:p w:rsidR="00DA6CB8" w:rsidRPr="000C3700" w:rsidRDefault="00DA6CB8" w:rsidP="00461740">
            <w:pPr>
              <w:rPr>
                <w:rFonts w:ascii="Franklin Gothic Book" w:hAnsi="Franklin Gothic Book"/>
                <w:color w:val="000000" w:themeColor="text1"/>
              </w:rPr>
            </w:pPr>
          </w:p>
        </w:tc>
        <w:tc>
          <w:tcPr>
            <w:tcW w:w="468" w:type="pct"/>
            <w:vMerge/>
          </w:tcPr>
          <w:p w:rsidR="00DA6CB8" w:rsidRPr="000C3700" w:rsidRDefault="00DA6CB8" w:rsidP="00461740">
            <w:pPr>
              <w:rPr>
                <w:rFonts w:ascii="Franklin Gothic Book" w:hAnsi="Franklin Gothic Book"/>
                <w:color w:val="000000" w:themeColor="text1"/>
              </w:rPr>
            </w:pPr>
          </w:p>
        </w:tc>
        <w:tc>
          <w:tcPr>
            <w:tcW w:w="402"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вариант 1</w:t>
            </w:r>
          </w:p>
        </w:tc>
        <w:tc>
          <w:tcPr>
            <w:tcW w:w="401"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вариант 2</w:t>
            </w:r>
          </w:p>
        </w:tc>
        <w:tc>
          <w:tcPr>
            <w:tcW w:w="335"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вариант 1</w:t>
            </w:r>
          </w:p>
        </w:tc>
        <w:tc>
          <w:tcPr>
            <w:tcW w:w="334"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вариант 2</w:t>
            </w:r>
          </w:p>
        </w:tc>
        <w:tc>
          <w:tcPr>
            <w:tcW w:w="335"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вариант 1</w:t>
            </w:r>
          </w:p>
        </w:tc>
        <w:tc>
          <w:tcPr>
            <w:tcW w:w="353" w:type="pct"/>
          </w:tcPr>
          <w:p w:rsidR="00DA6CB8" w:rsidRPr="000C3700" w:rsidRDefault="00DA6CB8" w:rsidP="00461740">
            <w:pPr>
              <w:pStyle w:val="ConsPlusNorma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вариант 2</w:t>
            </w:r>
          </w:p>
        </w:tc>
      </w:tr>
      <w:tr w:rsidR="00DA6CB8" w:rsidRPr="000C3700" w:rsidTr="00461740">
        <w:tc>
          <w:tcPr>
            <w:tcW w:w="297" w:type="pct"/>
            <w:vMerge w:val="restar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Валовой региональный продукт</w:t>
            </w:r>
          </w:p>
        </w:tc>
        <w:tc>
          <w:tcPr>
            <w:tcW w:w="60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физического объема</w:t>
            </w:r>
          </w:p>
        </w:tc>
        <w:tc>
          <w:tcPr>
            <w:tcW w:w="60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индекс-дефлятор</w:t>
            </w:r>
          </w:p>
        </w:tc>
        <w:tc>
          <w:tcPr>
            <w:tcW w:w="60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Прибыль прибыльных организаций</w:t>
            </w:r>
          </w:p>
        </w:tc>
        <w:tc>
          <w:tcPr>
            <w:tcW w:w="60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3</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Объем отгруженных товаров собственного производства, выполненных работ и услуг собственными силами (по видам экономической деятельности «добыча полезных ископаемых», «обрабатывающие производства», «производство и распределение электроэнергии, газа и воды»)</w:t>
            </w:r>
          </w:p>
        </w:tc>
        <w:tc>
          <w:tcPr>
            <w:tcW w:w="60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lastRenderedPageBreak/>
              <w:t>4</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промышленного производства</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5</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цен производителей промышленных товаров</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val="restar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6</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Продукция сельского хозяйства</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физического объема</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индекс-дефлятор</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val="restar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7</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Оборот розничной торговли</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физического объема</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индекс-дефлятор</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val="restar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8</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Объем платных услуг населению</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физического объема</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индекс-дефлятор</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val="restar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9</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Объем работ, выполненных по виду деятельности «строительство»</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физического объема</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индекс-дефлятор</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w:t>
            </w:r>
            <w:r w:rsidRPr="000C3700">
              <w:rPr>
                <w:rFonts w:ascii="Franklin Gothic Book" w:hAnsi="Franklin Gothic Book" w:cs="Times New Roman"/>
                <w:color w:val="000000" w:themeColor="text1"/>
                <w:sz w:val="24"/>
                <w:szCs w:val="24"/>
              </w:rPr>
              <w:lastRenderedPageBreak/>
              <w:t>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val="restar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lastRenderedPageBreak/>
              <w:t>10</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Инвестиции в основной капитал</w:t>
            </w:r>
          </w:p>
        </w:tc>
        <w:tc>
          <w:tcPr>
            <w:tcW w:w="60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физического объема</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vMerge/>
          </w:tcPr>
          <w:p w:rsidR="00DA6CB8" w:rsidRPr="000C3700" w:rsidRDefault="00DA6CB8" w:rsidP="00461740">
            <w:pPr>
              <w:rPr>
                <w:rFonts w:ascii="Franklin Gothic Book" w:hAnsi="Franklin Gothic Book"/>
                <w:color w:val="000000" w:themeColor="text1"/>
              </w:rPr>
            </w:pP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индекс-дефлятор</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11</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Фонд заработной платы работников (в разрезе муниципальных районов и городских округов Новосибирской области)</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млн. 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12</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Среднемесячная номинальная начисленная заработная плата</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рублей</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13</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Среднесписочная численность работников</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тыс. человек</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14</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потребительских цен (среднегодовой)</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w:t>
            </w:r>
            <w:proofErr w:type="gramStart"/>
            <w:r w:rsidRPr="000C3700">
              <w:rPr>
                <w:rFonts w:ascii="Franklin Gothic Book" w:hAnsi="Franklin Gothic Book" w:cs="Times New Roman"/>
                <w:color w:val="000000" w:themeColor="text1"/>
                <w:sz w:val="24"/>
                <w:szCs w:val="24"/>
              </w:rPr>
              <w:t>к</w:t>
            </w:r>
            <w:proofErr w:type="gramEnd"/>
            <w:r w:rsidRPr="000C3700">
              <w:rPr>
                <w:rFonts w:ascii="Franklin Gothic Book" w:hAnsi="Franklin Gothic Book" w:cs="Times New Roman"/>
                <w:color w:val="000000" w:themeColor="text1"/>
                <w:sz w:val="24"/>
                <w:szCs w:val="24"/>
              </w:rPr>
              <w:t xml:space="preserve"> предыдущему году</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r w:rsidR="00DA6CB8" w:rsidRPr="000C3700" w:rsidTr="00461740">
        <w:tc>
          <w:tcPr>
            <w:tcW w:w="29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15</w:t>
            </w:r>
          </w:p>
        </w:tc>
        <w:tc>
          <w:tcPr>
            <w:tcW w:w="937"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Индекс изменения размера вносимой гражданами платы за коммунальные услуги</w:t>
            </w:r>
          </w:p>
        </w:tc>
        <w:tc>
          <w:tcPr>
            <w:tcW w:w="603" w:type="pct"/>
          </w:tcPr>
          <w:p w:rsidR="00DA6CB8" w:rsidRPr="000C3700" w:rsidRDefault="00DA6CB8" w:rsidP="00461740">
            <w:pPr>
              <w:pStyle w:val="ConsPlusNormal"/>
              <w:ind w:firstLine="89"/>
              <w:jc w:val="center"/>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в</w:t>
            </w:r>
            <w:proofErr w:type="gramEnd"/>
            <w:r w:rsidRPr="000C3700">
              <w:rPr>
                <w:rFonts w:ascii="Franklin Gothic Book" w:hAnsi="Franklin Gothic Book" w:cs="Times New Roman"/>
                <w:color w:val="000000" w:themeColor="text1"/>
                <w:sz w:val="24"/>
                <w:szCs w:val="24"/>
              </w:rPr>
              <w:t xml:space="preserve"> % к декабрю предыдущего года</w:t>
            </w:r>
          </w:p>
        </w:tc>
        <w:tc>
          <w:tcPr>
            <w:tcW w:w="5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68"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2"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401"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4"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35"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c>
          <w:tcPr>
            <w:tcW w:w="353" w:type="pct"/>
          </w:tcPr>
          <w:p w:rsidR="00DA6CB8" w:rsidRPr="000C3700" w:rsidRDefault="00DA6CB8" w:rsidP="00461740">
            <w:pPr>
              <w:pStyle w:val="ConsPlusNormal"/>
              <w:ind w:firstLine="89"/>
              <w:rPr>
                <w:rFonts w:ascii="Franklin Gothic Book" w:hAnsi="Franklin Gothic Book" w:cs="Times New Roman"/>
                <w:color w:val="000000" w:themeColor="text1"/>
                <w:sz w:val="24"/>
                <w:szCs w:val="24"/>
              </w:rPr>
            </w:pPr>
          </w:p>
        </w:tc>
      </w:tr>
    </w:tbl>
    <w:p w:rsidR="00DA6CB8" w:rsidRPr="000C3700" w:rsidRDefault="00DA6CB8" w:rsidP="00DA6CB8">
      <w:pPr>
        <w:pStyle w:val="ConsPlusNormal"/>
        <w:ind w:firstLine="540"/>
        <w:jc w:val="center"/>
        <w:rPr>
          <w:rFonts w:ascii="Franklin Gothic Book" w:hAnsi="Franklin Gothic Book" w:cs="Times New Roman"/>
          <w:b/>
          <w:bCs/>
          <w:color w:val="000000" w:themeColor="text1"/>
          <w:sz w:val="24"/>
          <w:szCs w:val="24"/>
        </w:rPr>
      </w:pPr>
    </w:p>
    <w:p w:rsidR="00DA6CB8" w:rsidRPr="000C3700" w:rsidRDefault="00DA6CB8" w:rsidP="00DA6CB8">
      <w:pPr>
        <w:pStyle w:val="aff7"/>
        <w:ind w:firstLine="1134"/>
        <w:jc w:val="both"/>
        <w:rPr>
          <w:rFonts w:ascii="Franklin Gothic Book" w:hAnsi="Franklin Gothic Book"/>
          <w:b w:val="0"/>
          <w:color w:val="000000" w:themeColor="text1"/>
        </w:rPr>
        <w:sectPr w:rsidR="00DA6CB8" w:rsidRPr="000C3700" w:rsidSect="000C3700">
          <w:type w:val="nextColumn"/>
          <w:pgSz w:w="11907" w:h="16840" w:code="9"/>
          <w:pgMar w:top="720" w:right="720" w:bottom="720" w:left="720" w:header="720" w:footer="851" w:gutter="0"/>
          <w:cols w:space="720"/>
        </w:sectPr>
      </w:pPr>
    </w:p>
    <w:tbl>
      <w:tblPr>
        <w:tblW w:w="10651" w:type="dxa"/>
        <w:tblInd w:w="-2" w:type="dxa"/>
        <w:tblLayout w:type="fixed"/>
        <w:tblLook w:val="04A0" w:firstRow="1" w:lastRow="0" w:firstColumn="1" w:lastColumn="0" w:noHBand="0" w:noVBand="1"/>
      </w:tblPr>
      <w:tblGrid>
        <w:gridCol w:w="5588"/>
        <w:gridCol w:w="5063"/>
      </w:tblGrid>
      <w:tr w:rsidR="00DA6CB8" w:rsidRPr="000C3700" w:rsidTr="00461740">
        <w:trPr>
          <w:trHeight w:val="1592"/>
        </w:trPr>
        <w:tc>
          <w:tcPr>
            <w:tcW w:w="5588" w:type="dxa"/>
          </w:tcPr>
          <w:p w:rsidR="00DA6CB8" w:rsidRPr="000C3700" w:rsidRDefault="00DA6CB8" w:rsidP="00461740">
            <w:pPr>
              <w:pStyle w:val="aff7"/>
              <w:ind w:firstLine="1134"/>
              <w:jc w:val="both"/>
              <w:rPr>
                <w:rFonts w:ascii="Franklin Gothic Book" w:hAnsi="Franklin Gothic Book"/>
                <w:b w:val="0"/>
                <w:color w:val="000000" w:themeColor="text1"/>
              </w:rPr>
            </w:pPr>
            <w:r>
              <w:rPr>
                <w:rFonts w:ascii="Franklin Gothic Book" w:hAnsi="Franklin Gothic Book"/>
                <w:b w:val="0"/>
                <w:color w:val="000000" w:themeColor="text1"/>
              </w:rPr>
              <w:lastRenderedPageBreak/>
              <w:t xml:space="preserve"> </w:t>
            </w: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p w:rsidR="00DA6CB8" w:rsidRPr="000C3700" w:rsidRDefault="00DA6CB8" w:rsidP="00461740">
            <w:pPr>
              <w:pStyle w:val="aff7"/>
              <w:ind w:firstLine="1134"/>
              <w:jc w:val="both"/>
              <w:rPr>
                <w:rFonts w:ascii="Franklin Gothic Book" w:hAnsi="Franklin Gothic Book"/>
                <w:b w:val="0"/>
                <w:color w:val="000000" w:themeColor="text1"/>
              </w:rPr>
            </w:pPr>
          </w:p>
        </w:tc>
        <w:tc>
          <w:tcPr>
            <w:tcW w:w="5063" w:type="dxa"/>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ПРИЛОЖЕНИЕ № 3</w:t>
            </w:r>
          </w:p>
          <w:p w:rsidR="00DA6CB8" w:rsidRPr="000C3700" w:rsidRDefault="00DA6CB8" w:rsidP="00461740">
            <w:pPr>
              <w:rPr>
                <w:rFonts w:ascii="Franklin Gothic Book" w:hAnsi="Franklin Gothic Book"/>
                <w:color w:val="000000" w:themeColor="text1"/>
              </w:rPr>
            </w:pP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к распоряжению администрации  </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w:t>
            </w:r>
            <w:r>
              <w:rPr>
                <w:rFonts w:ascii="Franklin Gothic Book" w:hAnsi="Franklin Gothic Book"/>
                <w:color w:val="000000" w:themeColor="text1"/>
              </w:rPr>
              <w:t>а</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от 22.07.2019 № 209</w:t>
            </w:r>
          </w:p>
        </w:tc>
      </w:tr>
    </w:tbl>
    <w:p w:rsidR="00DA6CB8" w:rsidRPr="000C3700" w:rsidRDefault="00DA6CB8" w:rsidP="00DA6CB8">
      <w:pPr>
        <w:widowControl w:val="0"/>
        <w:adjustRightInd w:val="0"/>
        <w:ind w:firstLine="540"/>
        <w:jc w:val="center"/>
        <w:rPr>
          <w:rFonts w:ascii="Franklin Gothic Book" w:hAnsi="Franklin Gothic Book"/>
          <w:b/>
          <w:bCs/>
          <w:color w:val="000000" w:themeColor="text1"/>
        </w:rPr>
      </w:pPr>
    </w:p>
    <w:p w:rsidR="00DA6CB8" w:rsidRPr="000C3700" w:rsidRDefault="00DA6CB8" w:rsidP="00DA6CB8">
      <w:pPr>
        <w:widowControl w:val="0"/>
        <w:adjustRightInd w:val="0"/>
        <w:ind w:firstLine="540"/>
        <w:jc w:val="center"/>
        <w:rPr>
          <w:rFonts w:ascii="Franklin Gothic Book" w:hAnsi="Franklin Gothic Book"/>
          <w:b/>
          <w:bCs/>
          <w:color w:val="000000" w:themeColor="text1"/>
        </w:rPr>
      </w:pPr>
      <w:r w:rsidRPr="000C3700">
        <w:rPr>
          <w:rFonts w:ascii="Franklin Gothic Book" w:hAnsi="Franklin Gothic Book"/>
          <w:b/>
          <w:bCs/>
          <w:color w:val="000000" w:themeColor="text1"/>
        </w:rPr>
        <w:t>Форма прогноза социально – экономического развития Сузунского района на 2020 год и плановый период 2021 и 2022 годов</w:t>
      </w:r>
    </w:p>
    <w:p w:rsidR="00DA6CB8" w:rsidRPr="000C3700" w:rsidRDefault="00DA6CB8" w:rsidP="00DA6CB8">
      <w:pPr>
        <w:widowControl w:val="0"/>
        <w:adjustRightInd w:val="0"/>
        <w:ind w:firstLine="540"/>
        <w:jc w:val="center"/>
        <w:rPr>
          <w:rFonts w:ascii="Franklin Gothic Book" w:hAnsi="Franklin Gothic Book"/>
          <w:b/>
          <w:color w:val="000000" w:themeColor="text1"/>
        </w:rPr>
      </w:pPr>
    </w:p>
    <w:tbl>
      <w:tblPr>
        <w:tblW w:w="5000" w:type="pct"/>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511"/>
        <w:gridCol w:w="1671"/>
        <w:gridCol w:w="1382"/>
        <w:gridCol w:w="987"/>
        <w:gridCol w:w="805"/>
        <w:gridCol w:w="873"/>
        <w:gridCol w:w="873"/>
        <w:gridCol w:w="873"/>
        <w:gridCol w:w="849"/>
        <w:gridCol w:w="150"/>
        <w:gridCol w:w="770"/>
        <w:gridCol w:w="873"/>
      </w:tblGrid>
      <w:tr w:rsidR="00DA6CB8" w:rsidRPr="000C3700" w:rsidTr="00461740">
        <w:trPr>
          <w:trHeight w:val="20"/>
          <w:tblCellSpacing w:w="5" w:type="nil"/>
        </w:trPr>
        <w:tc>
          <w:tcPr>
            <w:tcW w:w="273" w:type="pct"/>
            <w:vMerge w:val="restar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w:t>
            </w:r>
          </w:p>
          <w:p w:rsidR="00DA6CB8" w:rsidRPr="000C3700" w:rsidRDefault="00DA6CB8" w:rsidP="00461740">
            <w:pPr>
              <w:widowControl w:val="0"/>
              <w:adjustRightInd w:val="0"/>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t>п</w:t>
            </w:r>
            <w:proofErr w:type="gramEnd"/>
            <w:r w:rsidRPr="000C3700">
              <w:rPr>
                <w:rFonts w:ascii="Franklin Gothic Book" w:hAnsi="Franklin Gothic Book"/>
                <w:color w:val="000000" w:themeColor="text1"/>
              </w:rPr>
              <w:t>/п</w:t>
            </w:r>
          </w:p>
        </w:tc>
        <w:tc>
          <w:tcPr>
            <w:tcW w:w="1065" w:type="pct"/>
            <w:vMerge w:val="restar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показателя</w:t>
            </w:r>
          </w:p>
        </w:tc>
        <w:tc>
          <w:tcPr>
            <w:tcW w:w="433" w:type="pct"/>
            <w:vMerge w:val="restar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Единица</w:t>
            </w:r>
          </w:p>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измерения</w:t>
            </w:r>
          </w:p>
        </w:tc>
        <w:tc>
          <w:tcPr>
            <w:tcW w:w="478" w:type="pct"/>
            <w:vMerge w:val="restart"/>
          </w:tcPr>
          <w:p w:rsidR="00DA6CB8" w:rsidRPr="000C3700" w:rsidRDefault="00DA6CB8" w:rsidP="00461740">
            <w:pPr>
              <w:widowControl w:val="0"/>
              <w:adjustRightInd w:val="0"/>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t>Отчетный период 2019 года (факт</w:t>
            </w:r>
            <w:proofErr w:type="gramEnd"/>
          </w:p>
        </w:tc>
        <w:tc>
          <w:tcPr>
            <w:tcW w:w="375" w:type="pct"/>
            <w:vMerge w:val="restar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Оценка 2019 года</w:t>
            </w:r>
          </w:p>
        </w:tc>
        <w:tc>
          <w:tcPr>
            <w:tcW w:w="2376" w:type="pct"/>
            <w:gridSpan w:val="7"/>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Прогноз, годы</w:t>
            </w:r>
          </w:p>
        </w:tc>
      </w:tr>
      <w:tr w:rsidR="00DA6CB8" w:rsidRPr="000C3700" w:rsidTr="00461740">
        <w:trPr>
          <w:trHeight w:val="20"/>
          <w:tblCellSpacing w:w="5" w:type="nil"/>
        </w:trPr>
        <w:tc>
          <w:tcPr>
            <w:tcW w:w="273" w:type="pct"/>
            <w:vMerge/>
          </w:tcPr>
          <w:p w:rsidR="00DA6CB8" w:rsidRPr="000C3700" w:rsidRDefault="00DA6CB8" w:rsidP="00461740">
            <w:pPr>
              <w:widowControl w:val="0"/>
              <w:adjustRightInd w:val="0"/>
              <w:ind w:firstLine="540"/>
              <w:jc w:val="center"/>
              <w:rPr>
                <w:rFonts w:ascii="Franklin Gothic Book" w:hAnsi="Franklin Gothic Book"/>
                <w:color w:val="000000" w:themeColor="text1"/>
              </w:rPr>
            </w:pPr>
          </w:p>
        </w:tc>
        <w:tc>
          <w:tcPr>
            <w:tcW w:w="1065" w:type="pct"/>
            <w:vMerge/>
          </w:tcPr>
          <w:p w:rsidR="00DA6CB8" w:rsidRPr="000C3700" w:rsidRDefault="00DA6CB8" w:rsidP="00461740">
            <w:pPr>
              <w:widowControl w:val="0"/>
              <w:adjustRightInd w:val="0"/>
              <w:ind w:firstLine="540"/>
              <w:jc w:val="center"/>
              <w:rPr>
                <w:rFonts w:ascii="Franklin Gothic Book" w:hAnsi="Franklin Gothic Book"/>
                <w:color w:val="000000" w:themeColor="text1"/>
              </w:rPr>
            </w:pPr>
          </w:p>
        </w:tc>
        <w:tc>
          <w:tcPr>
            <w:tcW w:w="433" w:type="pct"/>
            <w:vMerge/>
          </w:tcPr>
          <w:p w:rsidR="00DA6CB8" w:rsidRPr="000C3700" w:rsidRDefault="00DA6CB8" w:rsidP="00461740">
            <w:pPr>
              <w:widowControl w:val="0"/>
              <w:adjustRightInd w:val="0"/>
              <w:ind w:firstLine="540"/>
              <w:jc w:val="center"/>
              <w:rPr>
                <w:rFonts w:ascii="Franklin Gothic Book" w:hAnsi="Franklin Gothic Book"/>
                <w:color w:val="000000" w:themeColor="text1"/>
              </w:rPr>
            </w:pPr>
          </w:p>
        </w:tc>
        <w:tc>
          <w:tcPr>
            <w:tcW w:w="478" w:type="pct"/>
            <w:vMerge/>
          </w:tcPr>
          <w:p w:rsidR="00DA6CB8" w:rsidRPr="000C3700" w:rsidRDefault="00DA6CB8" w:rsidP="00461740">
            <w:pPr>
              <w:widowControl w:val="0"/>
              <w:adjustRightInd w:val="0"/>
              <w:ind w:firstLine="540"/>
              <w:jc w:val="center"/>
              <w:rPr>
                <w:rFonts w:ascii="Franklin Gothic Book" w:hAnsi="Franklin Gothic Book"/>
                <w:color w:val="000000" w:themeColor="text1"/>
              </w:rPr>
            </w:pPr>
          </w:p>
        </w:tc>
        <w:tc>
          <w:tcPr>
            <w:tcW w:w="375" w:type="pct"/>
            <w:vMerge/>
          </w:tcPr>
          <w:p w:rsidR="00DA6CB8" w:rsidRPr="000C3700" w:rsidRDefault="00DA6CB8" w:rsidP="00461740">
            <w:pPr>
              <w:widowControl w:val="0"/>
              <w:adjustRightInd w:val="0"/>
              <w:jc w:val="center"/>
              <w:rPr>
                <w:rFonts w:ascii="Franklin Gothic Book" w:hAnsi="Franklin Gothic Book"/>
                <w:color w:val="000000" w:themeColor="text1"/>
              </w:rPr>
            </w:pPr>
          </w:p>
        </w:tc>
        <w:tc>
          <w:tcPr>
            <w:tcW w:w="789" w:type="pct"/>
            <w:gridSpan w:val="2"/>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2020</w:t>
            </w:r>
          </w:p>
        </w:tc>
        <w:tc>
          <w:tcPr>
            <w:tcW w:w="789" w:type="pct"/>
            <w:gridSpan w:val="2"/>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2021</w:t>
            </w:r>
          </w:p>
        </w:tc>
        <w:tc>
          <w:tcPr>
            <w:tcW w:w="798" w:type="pct"/>
            <w:gridSpan w:val="3"/>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2022</w:t>
            </w:r>
          </w:p>
        </w:tc>
      </w:tr>
      <w:tr w:rsidR="00DA6CB8" w:rsidRPr="000C3700" w:rsidTr="00461740">
        <w:trPr>
          <w:trHeight w:val="20"/>
          <w:tblCellSpacing w:w="5" w:type="nil"/>
        </w:trPr>
        <w:tc>
          <w:tcPr>
            <w:tcW w:w="273" w:type="pct"/>
            <w:vMerge/>
          </w:tcPr>
          <w:p w:rsidR="00DA6CB8" w:rsidRPr="000C3700" w:rsidRDefault="00DA6CB8" w:rsidP="00461740">
            <w:pPr>
              <w:widowControl w:val="0"/>
              <w:adjustRightInd w:val="0"/>
              <w:jc w:val="center"/>
              <w:rPr>
                <w:rFonts w:ascii="Franklin Gothic Book" w:hAnsi="Franklin Gothic Book"/>
                <w:color w:val="000000" w:themeColor="text1"/>
              </w:rPr>
            </w:pPr>
          </w:p>
        </w:tc>
        <w:tc>
          <w:tcPr>
            <w:tcW w:w="1065" w:type="pct"/>
            <w:vMerge/>
          </w:tcPr>
          <w:p w:rsidR="00DA6CB8" w:rsidRPr="000C3700" w:rsidRDefault="00DA6CB8" w:rsidP="00461740">
            <w:pPr>
              <w:widowControl w:val="0"/>
              <w:adjustRightInd w:val="0"/>
              <w:rPr>
                <w:rFonts w:ascii="Franklin Gothic Book" w:hAnsi="Franklin Gothic Book"/>
                <w:color w:val="000000" w:themeColor="text1"/>
              </w:rPr>
            </w:pPr>
          </w:p>
        </w:tc>
        <w:tc>
          <w:tcPr>
            <w:tcW w:w="433" w:type="pct"/>
            <w:vMerge/>
          </w:tcPr>
          <w:p w:rsidR="00DA6CB8" w:rsidRPr="000C3700" w:rsidRDefault="00DA6CB8" w:rsidP="00461740">
            <w:pPr>
              <w:widowControl w:val="0"/>
              <w:adjustRightInd w:val="0"/>
              <w:jc w:val="center"/>
              <w:rPr>
                <w:rFonts w:ascii="Franklin Gothic Book" w:hAnsi="Franklin Gothic Book"/>
                <w:color w:val="000000" w:themeColor="text1"/>
              </w:rPr>
            </w:pPr>
          </w:p>
        </w:tc>
        <w:tc>
          <w:tcPr>
            <w:tcW w:w="478" w:type="pct"/>
            <w:vMerge/>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vMerge/>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вариант 1</w:t>
            </w: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вариант 2</w:t>
            </w: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вариант 1</w:t>
            </w: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вариант 2</w:t>
            </w: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вариант 1</w:t>
            </w: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вариант 2</w:t>
            </w: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1</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Индекс промышленного производства</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t>в</w:t>
            </w:r>
            <w:proofErr w:type="gramEnd"/>
            <w:r w:rsidRPr="000C3700">
              <w:rPr>
                <w:rFonts w:ascii="Franklin Gothic Book" w:hAnsi="Franklin Gothic Book"/>
                <w:color w:val="000000" w:themeColor="text1"/>
              </w:rPr>
              <w:t xml:space="preserve"> % </w:t>
            </w:r>
            <w:proofErr w:type="gramStart"/>
            <w:r w:rsidRPr="000C3700">
              <w:rPr>
                <w:rFonts w:ascii="Franklin Gothic Book" w:hAnsi="Franklin Gothic Book"/>
                <w:color w:val="000000" w:themeColor="text1"/>
              </w:rPr>
              <w:t>к</w:t>
            </w:r>
            <w:proofErr w:type="gramEnd"/>
            <w:r w:rsidRPr="000C3700">
              <w:rPr>
                <w:rFonts w:ascii="Franklin Gothic Book" w:hAnsi="Franklin Gothic Book"/>
                <w:color w:val="000000" w:themeColor="text1"/>
              </w:rPr>
              <w:t xml:space="preserve"> предыдущему году</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2</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Индекс производства продукции сельского хозяйства</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t>в</w:t>
            </w:r>
            <w:proofErr w:type="gramEnd"/>
            <w:r w:rsidRPr="000C3700">
              <w:rPr>
                <w:rFonts w:ascii="Franklin Gothic Book" w:hAnsi="Franklin Gothic Book"/>
                <w:color w:val="000000" w:themeColor="text1"/>
              </w:rPr>
              <w:t xml:space="preserve"> % </w:t>
            </w:r>
            <w:proofErr w:type="gramStart"/>
            <w:r w:rsidRPr="000C3700">
              <w:rPr>
                <w:rFonts w:ascii="Franklin Gothic Book" w:hAnsi="Franklin Gothic Book"/>
                <w:color w:val="000000" w:themeColor="text1"/>
              </w:rPr>
              <w:t>к</w:t>
            </w:r>
            <w:proofErr w:type="gramEnd"/>
            <w:r w:rsidRPr="000C3700">
              <w:rPr>
                <w:rFonts w:ascii="Franklin Gothic Book" w:hAnsi="Franklin Gothic Book"/>
                <w:color w:val="000000" w:themeColor="text1"/>
              </w:rPr>
              <w:t xml:space="preserve"> предыдущему году</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3</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Индекс объема работ, выполненных по виду деятельности «строительство»</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t>в</w:t>
            </w:r>
            <w:proofErr w:type="gramEnd"/>
            <w:r w:rsidRPr="000C3700">
              <w:rPr>
                <w:rFonts w:ascii="Franklin Gothic Book" w:hAnsi="Franklin Gothic Book"/>
                <w:color w:val="000000" w:themeColor="text1"/>
              </w:rPr>
              <w:t xml:space="preserve"> % </w:t>
            </w:r>
            <w:proofErr w:type="gramStart"/>
            <w:r w:rsidRPr="000C3700">
              <w:rPr>
                <w:rFonts w:ascii="Franklin Gothic Book" w:hAnsi="Franklin Gothic Book"/>
                <w:color w:val="000000" w:themeColor="text1"/>
              </w:rPr>
              <w:t>к</w:t>
            </w:r>
            <w:proofErr w:type="gramEnd"/>
            <w:r w:rsidRPr="000C3700">
              <w:rPr>
                <w:rFonts w:ascii="Franklin Gothic Book" w:hAnsi="Franklin Gothic Book"/>
                <w:color w:val="000000" w:themeColor="text1"/>
              </w:rPr>
              <w:t xml:space="preserve"> предыдущему году</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4</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Ввод в действие жилых домов за счет всех источников финансирования</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тыс. кв. м</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5</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Индекс оборота розничной торговли</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t>в</w:t>
            </w:r>
            <w:proofErr w:type="gramEnd"/>
            <w:r w:rsidRPr="000C3700">
              <w:rPr>
                <w:rFonts w:ascii="Franklin Gothic Book" w:hAnsi="Franklin Gothic Book"/>
                <w:color w:val="000000" w:themeColor="text1"/>
              </w:rPr>
              <w:t xml:space="preserve"> % </w:t>
            </w:r>
            <w:proofErr w:type="gramStart"/>
            <w:r w:rsidRPr="000C3700">
              <w:rPr>
                <w:rFonts w:ascii="Franklin Gothic Book" w:hAnsi="Franklin Gothic Book"/>
                <w:color w:val="000000" w:themeColor="text1"/>
              </w:rPr>
              <w:t>к</w:t>
            </w:r>
            <w:proofErr w:type="gramEnd"/>
            <w:r w:rsidRPr="000C3700">
              <w:rPr>
                <w:rFonts w:ascii="Franklin Gothic Book" w:hAnsi="Franklin Gothic Book"/>
                <w:color w:val="000000" w:themeColor="text1"/>
              </w:rPr>
              <w:t xml:space="preserve"> предыдущему году</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6</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Индекс объема платных услуг населению</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t>в</w:t>
            </w:r>
            <w:proofErr w:type="gramEnd"/>
            <w:r w:rsidRPr="000C3700">
              <w:rPr>
                <w:rFonts w:ascii="Franklin Gothic Book" w:hAnsi="Franklin Gothic Book"/>
                <w:color w:val="000000" w:themeColor="text1"/>
              </w:rPr>
              <w:t xml:space="preserve"> % </w:t>
            </w:r>
            <w:proofErr w:type="gramStart"/>
            <w:r w:rsidRPr="000C3700">
              <w:rPr>
                <w:rFonts w:ascii="Franklin Gothic Book" w:hAnsi="Franklin Gothic Book"/>
                <w:color w:val="000000" w:themeColor="text1"/>
              </w:rPr>
              <w:t>к</w:t>
            </w:r>
            <w:proofErr w:type="gramEnd"/>
            <w:r w:rsidRPr="000C3700">
              <w:rPr>
                <w:rFonts w:ascii="Franklin Gothic Book" w:hAnsi="Franklin Gothic Book"/>
                <w:color w:val="000000" w:themeColor="text1"/>
              </w:rPr>
              <w:t xml:space="preserve"> предыдущему году</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rPr>
                <w:rFonts w:ascii="Franklin Gothic Book" w:hAnsi="Franklin Gothic Book"/>
                <w:color w:val="000000" w:themeColor="text1"/>
              </w:rPr>
            </w:pPr>
            <w:r w:rsidRPr="000C3700">
              <w:rPr>
                <w:rFonts w:ascii="Franklin Gothic Book" w:hAnsi="Franklin Gothic Book"/>
                <w:color w:val="000000" w:themeColor="text1"/>
              </w:rPr>
              <w:t xml:space="preserve">  7</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Инвестиции в основной капитал</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млн. рублей</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ind w:firstLine="540"/>
              <w:jc w:val="center"/>
              <w:rPr>
                <w:rFonts w:ascii="Franklin Gothic Book" w:hAnsi="Franklin Gothic Book"/>
                <w:color w:val="000000" w:themeColor="text1"/>
              </w:rPr>
            </w:pPr>
            <w:r w:rsidRPr="000C3700">
              <w:rPr>
                <w:rFonts w:ascii="Franklin Gothic Book" w:hAnsi="Franklin Gothic Book"/>
                <w:color w:val="000000" w:themeColor="text1"/>
              </w:rPr>
              <w:t>88</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 xml:space="preserve">Индекс инвестиций в основной </w:t>
            </w:r>
            <w:r w:rsidRPr="000C3700">
              <w:rPr>
                <w:rFonts w:ascii="Franklin Gothic Book" w:hAnsi="Franklin Gothic Book"/>
                <w:color w:val="000000" w:themeColor="text1"/>
              </w:rPr>
              <w:lastRenderedPageBreak/>
              <w:t>капитал</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proofErr w:type="gramStart"/>
            <w:r w:rsidRPr="000C3700">
              <w:rPr>
                <w:rFonts w:ascii="Franklin Gothic Book" w:hAnsi="Franklin Gothic Book"/>
                <w:color w:val="000000" w:themeColor="text1"/>
              </w:rPr>
              <w:lastRenderedPageBreak/>
              <w:t>в</w:t>
            </w:r>
            <w:proofErr w:type="gramEnd"/>
            <w:r w:rsidRPr="000C3700">
              <w:rPr>
                <w:rFonts w:ascii="Franklin Gothic Book" w:hAnsi="Franklin Gothic Book"/>
                <w:color w:val="000000" w:themeColor="text1"/>
              </w:rPr>
              <w:t xml:space="preserve"> % </w:t>
            </w:r>
            <w:proofErr w:type="gramStart"/>
            <w:r w:rsidRPr="000C3700">
              <w:rPr>
                <w:rFonts w:ascii="Franklin Gothic Book" w:hAnsi="Franklin Gothic Book"/>
                <w:color w:val="000000" w:themeColor="text1"/>
              </w:rPr>
              <w:t>к</w:t>
            </w:r>
            <w:proofErr w:type="gramEnd"/>
            <w:r w:rsidRPr="000C3700">
              <w:rPr>
                <w:rFonts w:ascii="Franklin Gothic Book" w:hAnsi="Franklin Gothic Book"/>
                <w:color w:val="000000" w:themeColor="text1"/>
              </w:rPr>
              <w:t xml:space="preserve"> предыдущему году</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9</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Инвестиции в основной капитал в расчете на душу населения</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тыс. рублей</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10</w:t>
            </w:r>
          </w:p>
          <w:p w:rsidR="00DA6CB8" w:rsidRPr="000C3700" w:rsidRDefault="00DA6CB8" w:rsidP="00461740">
            <w:pPr>
              <w:widowControl w:val="0"/>
              <w:adjustRightInd w:val="0"/>
              <w:jc w:val="center"/>
              <w:rPr>
                <w:rFonts w:ascii="Franklin Gothic Book" w:hAnsi="Franklin Gothic Book"/>
                <w:color w:val="000000" w:themeColor="text1"/>
              </w:rPr>
            </w:pPr>
          </w:p>
          <w:p w:rsidR="00DA6CB8" w:rsidRPr="000C3700" w:rsidRDefault="00DA6CB8" w:rsidP="00461740">
            <w:pPr>
              <w:widowControl w:val="0"/>
              <w:adjustRightInd w:val="0"/>
              <w:jc w:val="center"/>
              <w:rPr>
                <w:rFonts w:ascii="Franklin Gothic Book" w:hAnsi="Franklin Gothic Book"/>
                <w:color w:val="000000" w:themeColor="text1"/>
              </w:rPr>
            </w:pP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Численность постоянного населения (среднегодовая)</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тыс. человек</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Общий коэффициент рождаемости</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человек на 1000 населения</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Коэффициент естественного прироста</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человек на 1000 населения</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Коэффициент миграционного прироста</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человек на 1000 населения</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ind w:firstLine="540"/>
              <w:jc w:val="center"/>
              <w:rPr>
                <w:rFonts w:ascii="Franklin Gothic Book" w:hAnsi="Franklin Gothic Book"/>
                <w:color w:val="000000" w:themeColor="text1"/>
              </w:rPr>
            </w:pPr>
            <w:r w:rsidRPr="000C3700">
              <w:rPr>
                <w:rFonts w:ascii="Franklin Gothic Book" w:hAnsi="Franklin Gothic Book"/>
                <w:color w:val="000000" w:themeColor="text1"/>
              </w:rPr>
              <w:t>114</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 xml:space="preserve">Численность </w:t>
            </w:r>
            <w:proofErr w:type="gramStart"/>
            <w:r w:rsidRPr="000C3700">
              <w:rPr>
                <w:rFonts w:ascii="Franklin Gothic Book" w:hAnsi="Franklin Gothic Book"/>
                <w:color w:val="000000" w:themeColor="text1"/>
              </w:rPr>
              <w:t>занятых</w:t>
            </w:r>
            <w:proofErr w:type="gramEnd"/>
            <w:r w:rsidRPr="000C3700">
              <w:rPr>
                <w:rFonts w:ascii="Franklin Gothic Book" w:hAnsi="Franklin Gothic Book"/>
                <w:color w:val="000000" w:themeColor="text1"/>
              </w:rPr>
              <w:t xml:space="preserve"> в экономике (среднегодовая)</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тыс. человек</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ind w:firstLine="540"/>
              <w:jc w:val="center"/>
              <w:rPr>
                <w:rFonts w:ascii="Franklin Gothic Book" w:hAnsi="Franklin Gothic Book"/>
                <w:color w:val="000000" w:themeColor="text1"/>
              </w:rPr>
            </w:pPr>
            <w:r w:rsidRPr="000C3700">
              <w:rPr>
                <w:rFonts w:ascii="Franklin Gothic Book" w:hAnsi="Franklin Gothic Book"/>
                <w:color w:val="000000" w:themeColor="text1"/>
              </w:rPr>
              <w:t>115</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Фонд заработной платы работников</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млн. рублей</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r w:rsidR="00DA6CB8" w:rsidRPr="000C3700" w:rsidTr="00461740">
        <w:trPr>
          <w:trHeight w:val="20"/>
          <w:tblCellSpacing w:w="5" w:type="nil"/>
        </w:trPr>
        <w:tc>
          <w:tcPr>
            <w:tcW w:w="273" w:type="pct"/>
          </w:tcPr>
          <w:p w:rsidR="00DA6CB8" w:rsidRPr="000C3700" w:rsidRDefault="00DA6CB8" w:rsidP="00461740">
            <w:pPr>
              <w:widowControl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16</w:t>
            </w:r>
          </w:p>
        </w:tc>
        <w:tc>
          <w:tcPr>
            <w:tcW w:w="1065" w:type="pct"/>
          </w:tcPr>
          <w:p w:rsidR="00DA6CB8" w:rsidRPr="000C3700" w:rsidRDefault="00DA6CB8" w:rsidP="00461740">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Среднемесячная номинальная начисленная заработная плата</w:t>
            </w:r>
          </w:p>
        </w:tc>
        <w:tc>
          <w:tcPr>
            <w:tcW w:w="433" w:type="pct"/>
          </w:tcPr>
          <w:p w:rsidR="00DA6CB8" w:rsidRPr="000C3700" w:rsidRDefault="00DA6CB8" w:rsidP="00461740">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рублей</w:t>
            </w:r>
          </w:p>
        </w:tc>
        <w:tc>
          <w:tcPr>
            <w:tcW w:w="478"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7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5"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407" w:type="pct"/>
            <w:gridSpan w:val="2"/>
          </w:tcPr>
          <w:p w:rsidR="00DA6CB8" w:rsidRPr="000C3700" w:rsidRDefault="00DA6CB8" w:rsidP="00461740">
            <w:pPr>
              <w:widowControl w:val="0"/>
              <w:adjustRightInd w:val="0"/>
              <w:jc w:val="center"/>
              <w:rPr>
                <w:rFonts w:ascii="Franklin Gothic Book" w:hAnsi="Franklin Gothic Book"/>
                <w:color w:val="000000" w:themeColor="text1"/>
              </w:rPr>
            </w:pPr>
          </w:p>
        </w:tc>
        <w:tc>
          <w:tcPr>
            <w:tcW w:w="394" w:type="pct"/>
          </w:tcPr>
          <w:p w:rsidR="00DA6CB8" w:rsidRPr="000C3700" w:rsidRDefault="00DA6CB8" w:rsidP="00461740">
            <w:pPr>
              <w:widowControl w:val="0"/>
              <w:adjustRightInd w:val="0"/>
              <w:jc w:val="center"/>
              <w:rPr>
                <w:rFonts w:ascii="Franklin Gothic Book" w:hAnsi="Franklin Gothic Book"/>
                <w:color w:val="000000" w:themeColor="text1"/>
              </w:rPr>
            </w:pPr>
          </w:p>
        </w:tc>
        <w:tc>
          <w:tcPr>
            <w:tcW w:w="392" w:type="pct"/>
          </w:tcPr>
          <w:p w:rsidR="00DA6CB8" w:rsidRPr="000C3700" w:rsidRDefault="00DA6CB8" w:rsidP="00461740">
            <w:pPr>
              <w:widowControl w:val="0"/>
              <w:adjustRightInd w:val="0"/>
              <w:jc w:val="center"/>
              <w:rPr>
                <w:rFonts w:ascii="Franklin Gothic Book" w:hAnsi="Franklin Gothic Book"/>
                <w:color w:val="000000" w:themeColor="text1"/>
              </w:rPr>
            </w:pPr>
          </w:p>
        </w:tc>
      </w:tr>
    </w:tbl>
    <w:p w:rsidR="00DA6CB8" w:rsidRPr="000C3700" w:rsidRDefault="00DA6CB8" w:rsidP="00DA6CB8">
      <w:pPr>
        <w:rPr>
          <w:rFonts w:ascii="Franklin Gothic Book" w:hAnsi="Franklin Gothic Book"/>
          <w:b/>
          <w:color w:val="000000" w:themeColor="text1"/>
        </w:rPr>
      </w:pPr>
    </w:p>
    <w:p w:rsidR="00DA6CB8" w:rsidRPr="000C3700" w:rsidRDefault="00DA6CB8" w:rsidP="00DA6CB8">
      <w:pPr>
        <w:rPr>
          <w:rFonts w:ascii="Franklin Gothic Book" w:hAnsi="Franklin Gothic Book"/>
          <w:b/>
          <w:color w:val="000000" w:themeColor="text1"/>
        </w:rPr>
      </w:pPr>
      <w:r w:rsidRPr="000C3700">
        <w:rPr>
          <w:rFonts w:ascii="Franklin Gothic Book" w:hAnsi="Franklin Gothic Book"/>
          <w:b/>
          <w:color w:val="000000" w:themeColor="text1"/>
        </w:rPr>
        <w:br w:type="page"/>
      </w:r>
    </w:p>
    <w:tbl>
      <w:tblPr>
        <w:tblpPr w:leftFromText="180" w:rightFromText="180" w:horzAnchor="margin" w:tblpY="-450"/>
        <w:tblW w:w="10621" w:type="dxa"/>
        <w:tblLayout w:type="fixed"/>
        <w:tblLook w:val="0000" w:firstRow="0" w:lastRow="0" w:firstColumn="0" w:lastColumn="0" w:noHBand="0" w:noVBand="0"/>
      </w:tblPr>
      <w:tblGrid>
        <w:gridCol w:w="10621"/>
      </w:tblGrid>
      <w:tr w:rsidR="00DA6CB8" w:rsidRPr="000C3700" w:rsidTr="00461740">
        <w:trPr>
          <w:trHeight w:val="4657"/>
        </w:trPr>
        <w:tc>
          <w:tcPr>
            <w:tcW w:w="10621" w:type="dxa"/>
          </w:tcPr>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drawing>
                <wp:inline distT="0" distB="0" distL="0" distR="0" wp14:anchorId="1AE863AD" wp14:editId="6044A868">
                  <wp:extent cx="638175" cy="771525"/>
                  <wp:effectExtent l="0" t="0" r="0" b="0"/>
                  <wp:docPr id="19" name="Рисунок 19"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РАСПОРЯЖЕНИЕ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От   23.07.2019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212</w:t>
            </w:r>
          </w:p>
        </w:tc>
      </w:tr>
    </w:tbl>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Об организации </w:t>
      </w:r>
      <w:proofErr w:type="gramStart"/>
      <w:r w:rsidRPr="000C3700">
        <w:rPr>
          <w:rFonts w:ascii="Franklin Gothic Book" w:hAnsi="Franklin Gothic Book"/>
          <w:color w:val="000000" w:themeColor="text1"/>
        </w:rPr>
        <w:t>районного</w:t>
      </w:r>
      <w:proofErr w:type="gramEnd"/>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соревнования   среди   механизаторов, </w:t>
      </w:r>
    </w:p>
    <w:p w:rsidR="00DA6CB8" w:rsidRPr="000C3700" w:rsidRDefault="00DA6CB8" w:rsidP="00DA6CB8">
      <w:pPr>
        <w:rPr>
          <w:rFonts w:ascii="Franklin Gothic Book" w:hAnsi="Franklin Gothic Book"/>
          <w:color w:val="000000" w:themeColor="text1"/>
        </w:rPr>
      </w:pPr>
      <w:proofErr w:type="gramStart"/>
      <w:r w:rsidRPr="000C3700">
        <w:rPr>
          <w:rFonts w:ascii="Franklin Gothic Book" w:hAnsi="Franklin Gothic Book"/>
          <w:color w:val="000000" w:themeColor="text1"/>
        </w:rPr>
        <w:t>занятых</w:t>
      </w:r>
      <w:proofErr w:type="gramEnd"/>
      <w:r w:rsidRPr="000C3700">
        <w:rPr>
          <w:rFonts w:ascii="Franklin Gothic Book" w:hAnsi="Franklin Gothic Book"/>
          <w:color w:val="000000" w:themeColor="text1"/>
        </w:rPr>
        <w:t xml:space="preserve"> на уборке урожая,  в 2019 году</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 xml:space="preserve">     В целях мобилизации коллективов и работников агропромышленного  комплекса Сузунского района на своевременное  и качественное проведение работ в период  уборки урожая:</w:t>
      </w:r>
    </w:p>
    <w:p w:rsidR="00DA6CB8" w:rsidRPr="000C3700" w:rsidRDefault="00DA6CB8" w:rsidP="00DA6CB8">
      <w:pPr>
        <w:ind w:firstLine="709"/>
        <w:jc w:val="both"/>
        <w:rPr>
          <w:rFonts w:ascii="Franklin Gothic Book" w:hAnsi="Franklin Gothic Book"/>
          <w:color w:val="000000" w:themeColor="text1"/>
        </w:rPr>
      </w:pPr>
      <w:r w:rsidRPr="000C3700">
        <w:rPr>
          <w:rFonts w:ascii="Franklin Gothic Book" w:hAnsi="Franklin Gothic Book"/>
          <w:color w:val="000000" w:themeColor="text1"/>
        </w:rPr>
        <w:t>1. Провести районное соревнование среди  механизаторов,    занятых  на   уборке урожая   в 2019 году (далее - районное соревнование).</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 xml:space="preserve">2. Утвердить: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2.1. положение о проведении районного соревнования согласно приложению № 1.</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2.2. состав организационного комитета по проведению  и подведению итогов районного соревнования согласно приложению № 2.</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2.3. смету расходов на награждение денежными призами участников районного соревнования согласно приложению № 3.</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 xml:space="preserve">3. Рекомендовать государственному автономному учреждению Новосибирской области «Редакция газеты «Новая жизнь» и филиалу Государственного унитарного предприятия Новосибирской области «Дирекция Новосибирской областной телерадиовещательной сети» обеспечить освещение в средствах массовой информации хода уборки урожая и  итогов районного соревнования.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 xml:space="preserve">4. </w:t>
      </w:r>
      <w:proofErr w:type="gramStart"/>
      <w:r w:rsidRPr="000C3700">
        <w:rPr>
          <w:rFonts w:ascii="Franklin Gothic Book" w:hAnsi="Franklin Gothic Book"/>
          <w:color w:val="000000" w:themeColor="text1"/>
        </w:rPr>
        <w:t>Разместить</w:t>
      </w:r>
      <w:proofErr w:type="gramEnd"/>
      <w:r w:rsidRPr="000C3700">
        <w:rPr>
          <w:rFonts w:ascii="Franklin Gothic Book" w:hAnsi="Franklin Gothic Book"/>
          <w:color w:val="000000" w:themeColor="text1"/>
        </w:rPr>
        <w:t xml:space="preserve"> настоящее распоряжение на официальном сайте администрации Сузунского района.</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t xml:space="preserve">5.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Default="00DA6CB8" w:rsidP="00DA6CB8">
      <w:pPr>
        <w:numPr>
          <w:ilvl w:val="12"/>
          <w:numId w:val="0"/>
        </w:num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Default="00DA6CB8" w:rsidP="00DA6CB8">
      <w:pPr>
        <w:spacing w:after="200" w:line="276" w:lineRule="auto"/>
        <w:rPr>
          <w:rFonts w:ascii="Franklin Gothic Book" w:hAnsi="Franklin Gothic Book"/>
          <w:color w:val="000000" w:themeColor="text1"/>
        </w:rPr>
      </w:pPr>
      <w:r>
        <w:rPr>
          <w:rFonts w:ascii="Franklin Gothic Book" w:hAnsi="Franklin Gothic Book"/>
          <w:color w:val="000000" w:themeColor="text1"/>
        </w:rPr>
        <w:br w:type="page"/>
      </w:r>
    </w:p>
    <w:p w:rsidR="00DA6CB8" w:rsidRPr="000C3700" w:rsidRDefault="00DA6CB8" w:rsidP="00DA6CB8">
      <w:pPr>
        <w:ind w:firstLine="708"/>
        <w:jc w:val="center"/>
        <w:rPr>
          <w:rFonts w:ascii="Franklin Gothic Book" w:hAnsi="Franklin Gothic Book"/>
          <w:color w:val="000000" w:themeColor="text1"/>
        </w:rPr>
      </w:pPr>
      <w:r>
        <w:rPr>
          <w:rFonts w:ascii="Franklin Gothic Book" w:hAnsi="Franklin Gothic Book"/>
          <w:color w:val="000000" w:themeColor="text1"/>
        </w:rPr>
        <w:lastRenderedPageBreak/>
        <w:t xml:space="preserve">                                                                                                         </w:t>
      </w:r>
      <w:r w:rsidRPr="000C3700">
        <w:rPr>
          <w:rFonts w:ascii="Franklin Gothic Book" w:hAnsi="Franklin Gothic Book"/>
          <w:color w:val="000000" w:themeColor="text1"/>
        </w:rPr>
        <w:t xml:space="preserve"> ПРИЛОЖЕНИЕ №1</w:t>
      </w:r>
    </w:p>
    <w:p w:rsidR="00DA6CB8" w:rsidRPr="000C3700" w:rsidRDefault="00DA6CB8" w:rsidP="00DA6CB8">
      <w:pPr>
        <w:ind w:firstLine="284"/>
        <w:jc w:val="right"/>
        <w:rPr>
          <w:rFonts w:ascii="Franklin Gothic Book" w:hAnsi="Franklin Gothic Book"/>
          <w:color w:val="000000" w:themeColor="text1"/>
        </w:rPr>
      </w:pPr>
      <w:r w:rsidRPr="000C3700">
        <w:rPr>
          <w:rFonts w:ascii="Franklin Gothic Book" w:hAnsi="Franklin Gothic Book"/>
          <w:color w:val="000000" w:themeColor="text1"/>
        </w:rPr>
        <w:t>к распоряжению администрации</w:t>
      </w:r>
    </w:p>
    <w:p w:rsidR="00DA6CB8" w:rsidRPr="000C3700" w:rsidRDefault="00DA6CB8" w:rsidP="00DA6CB8">
      <w:pPr>
        <w:ind w:firstLine="284"/>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района</w:t>
      </w:r>
    </w:p>
    <w:p w:rsidR="00DA6CB8" w:rsidRPr="002B7337" w:rsidRDefault="00DA6CB8" w:rsidP="00DA6CB8">
      <w:pPr>
        <w:ind w:firstLine="284"/>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от 23.07.2019 № 212</w:t>
      </w: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r w:rsidRPr="000C3700">
        <w:rPr>
          <w:rFonts w:ascii="Franklin Gothic Book" w:hAnsi="Franklin Gothic Book"/>
          <w:b/>
          <w:color w:val="000000" w:themeColor="text1"/>
        </w:rPr>
        <w:t>ПОЛОЖЕНИЕ</w:t>
      </w:r>
    </w:p>
    <w:p w:rsidR="00DA6CB8" w:rsidRPr="000C3700" w:rsidRDefault="00DA6CB8" w:rsidP="00DA6CB8">
      <w:pPr>
        <w:ind w:firstLine="284"/>
        <w:jc w:val="center"/>
        <w:rPr>
          <w:rFonts w:ascii="Franklin Gothic Book" w:hAnsi="Franklin Gothic Book"/>
          <w:b/>
          <w:color w:val="000000" w:themeColor="text1"/>
        </w:rPr>
      </w:pPr>
      <w:r w:rsidRPr="000C3700">
        <w:rPr>
          <w:rFonts w:ascii="Franklin Gothic Book" w:hAnsi="Franklin Gothic Book"/>
          <w:b/>
          <w:color w:val="000000" w:themeColor="text1"/>
        </w:rPr>
        <w:t>о проведении районного соревнования среди механизаторов,</w:t>
      </w:r>
    </w:p>
    <w:p w:rsidR="00DA6CB8" w:rsidRPr="000C3700" w:rsidRDefault="00DA6CB8" w:rsidP="00DA6CB8">
      <w:pPr>
        <w:ind w:firstLine="284"/>
        <w:jc w:val="center"/>
        <w:rPr>
          <w:rFonts w:ascii="Franklin Gothic Book" w:hAnsi="Franklin Gothic Book"/>
          <w:b/>
          <w:color w:val="000000" w:themeColor="text1"/>
        </w:rPr>
      </w:pPr>
      <w:proofErr w:type="gramStart"/>
      <w:r w:rsidRPr="000C3700">
        <w:rPr>
          <w:rFonts w:ascii="Franklin Gothic Book" w:hAnsi="Franklin Gothic Book"/>
          <w:b/>
          <w:color w:val="000000" w:themeColor="text1"/>
        </w:rPr>
        <w:t>занятых</w:t>
      </w:r>
      <w:proofErr w:type="gramEnd"/>
      <w:r w:rsidRPr="000C3700">
        <w:rPr>
          <w:rFonts w:ascii="Franklin Gothic Book" w:hAnsi="Franklin Gothic Book"/>
          <w:b/>
          <w:color w:val="000000" w:themeColor="text1"/>
        </w:rPr>
        <w:t xml:space="preserve"> на   уборке урожая в  2019  году</w:t>
      </w: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r w:rsidRPr="000C3700">
        <w:rPr>
          <w:rFonts w:ascii="Franklin Gothic Book" w:hAnsi="Franklin Gothic Book"/>
          <w:b/>
          <w:color w:val="000000" w:themeColor="text1"/>
        </w:rPr>
        <w:t>1. Цели и задачи:</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1.1. Районное   соревнование  среди механизаторов, занятых на уборке урожая в 2019 году (далее – районное соревнование),  проводится   в   целях    мобилизации    коллективов     агропромышленного комплекса  на  своевременное и качественное проведение   работ по уборке урожая.</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1.2. Задачами районного  соревнования являются:</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   достижение  наивысшей   выработки  на  уборке урожая;</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 соблюдение   механизаторами   агротехнических   требований  и  требований   техники безопасности при проведении работ.</w:t>
      </w:r>
    </w:p>
    <w:p w:rsidR="00DA6CB8" w:rsidRPr="000C3700" w:rsidRDefault="00DA6CB8" w:rsidP="00DA6CB8">
      <w:pPr>
        <w:ind w:firstLine="567"/>
        <w:jc w:val="both"/>
        <w:rPr>
          <w:rFonts w:ascii="Franklin Gothic Book" w:hAnsi="Franklin Gothic Book"/>
          <w:color w:val="000000" w:themeColor="text1"/>
        </w:rPr>
      </w:pPr>
    </w:p>
    <w:p w:rsidR="00DA6CB8" w:rsidRPr="000C3700" w:rsidRDefault="00DA6CB8" w:rsidP="00DA6CB8">
      <w:pPr>
        <w:ind w:firstLine="284"/>
        <w:jc w:val="center"/>
        <w:rPr>
          <w:rFonts w:ascii="Franklin Gothic Book" w:hAnsi="Franklin Gothic Book"/>
          <w:b/>
          <w:color w:val="000000" w:themeColor="text1"/>
        </w:rPr>
      </w:pPr>
      <w:r w:rsidRPr="000C3700">
        <w:rPr>
          <w:rFonts w:ascii="Franklin Gothic Book" w:hAnsi="Franklin Gothic Book"/>
          <w:b/>
          <w:color w:val="000000" w:themeColor="text1"/>
        </w:rPr>
        <w:t>2. Организация и проведение</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2.1. Организатором  соревнования  является  администрация Сузунского района,  общее руководство осуществляет организационный комитет по проведению районного соревнования (далее - организационный комитет).</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2.2. Районное соревнование проводится совместно с предприятиями агропромышленного комплекса Сузунского района всех форм собственности.</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2.3. Срок проведения районного соревнования - с августа по сентябрь 2019  года.</w:t>
      </w:r>
    </w:p>
    <w:p w:rsidR="00DA6CB8" w:rsidRPr="000C3700" w:rsidRDefault="00DA6CB8" w:rsidP="00DA6CB8">
      <w:pPr>
        <w:ind w:firstLine="567"/>
        <w:jc w:val="both"/>
        <w:rPr>
          <w:rFonts w:ascii="Franklin Gothic Book" w:hAnsi="Franklin Gothic Book"/>
          <w:color w:val="000000" w:themeColor="text1"/>
        </w:rPr>
      </w:pPr>
    </w:p>
    <w:p w:rsidR="00DA6CB8" w:rsidRPr="000C3700" w:rsidRDefault="00DA6CB8" w:rsidP="00DA6CB8">
      <w:pPr>
        <w:ind w:firstLine="284"/>
        <w:jc w:val="center"/>
        <w:rPr>
          <w:rFonts w:ascii="Franklin Gothic Book" w:hAnsi="Franklin Gothic Book"/>
          <w:b/>
          <w:color w:val="000000" w:themeColor="text1"/>
        </w:rPr>
      </w:pPr>
      <w:r w:rsidRPr="000C3700">
        <w:rPr>
          <w:rFonts w:ascii="Franklin Gothic Book" w:hAnsi="Franklin Gothic Book"/>
          <w:b/>
          <w:color w:val="000000" w:themeColor="text1"/>
        </w:rPr>
        <w:t>3. Участники соревнования</w:t>
      </w:r>
    </w:p>
    <w:p w:rsidR="00DA6CB8" w:rsidRPr="000C3700" w:rsidRDefault="00DA6CB8" w:rsidP="00DA6CB8">
      <w:pPr>
        <w:ind w:firstLine="709"/>
        <w:jc w:val="both"/>
        <w:rPr>
          <w:rFonts w:ascii="Franklin Gothic Book" w:hAnsi="Franklin Gothic Book"/>
          <w:color w:val="000000" w:themeColor="text1"/>
        </w:rPr>
      </w:pPr>
      <w:r w:rsidRPr="000C3700">
        <w:rPr>
          <w:rFonts w:ascii="Franklin Gothic Book" w:hAnsi="Franklin Gothic Book"/>
          <w:color w:val="000000" w:themeColor="text1"/>
        </w:rPr>
        <w:t xml:space="preserve"> В  соревновании  принимают  участие   механизаторы,    занятые   на  уборке урожая предприятий всех форм собственности Сузунского района.</w:t>
      </w:r>
    </w:p>
    <w:p w:rsidR="00DA6CB8" w:rsidRPr="000C3700" w:rsidRDefault="00DA6CB8" w:rsidP="00DA6CB8">
      <w:pPr>
        <w:ind w:firstLine="709"/>
        <w:jc w:val="both"/>
        <w:rPr>
          <w:rFonts w:ascii="Franklin Gothic Book" w:hAnsi="Franklin Gothic Book"/>
          <w:color w:val="000000" w:themeColor="text1"/>
        </w:rPr>
      </w:pPr>
    </w:p>
    <w:p w:rsidR="00DA6CB8" w:rsidRPr="000C3700" w:rsidRDefault="00DA6CB8" w:rsidP="00DA6CB8">
      <w:pPr>
        <w:ind w:firstLine="284"/>
        <w:jc w:val="center"/>
        <w:rPr>
          <w:rFonts w:ascii="Franklin Gothic Book" w:hAnsi="Franklin Gothic Book"/>
          <w:b/>
          <w:color w:val="000000" w:themeColor="text1"/>
        </w:rPr>
      </w:pPr>
      <w:r w:rsidRPr="000C3700">
        <w:rPr>
          <w:rFonts w:ascii="Franklin Gothic Book" w:hAnsi="Franklin Gothic Book"/>
          <w:b/>
          <w:color w:val="000000" w:themeColor="text1"/>
        </w:rPr>
        <w:t>4. Условия проведения соревнования</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4.1. Соревнование проводится  среди механизаторов на уборке урожая зерновых культур по следующим номинациям</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ab/>
        <w:t xml:space="preserve">- скашивание зерновых; </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ab/>
        <w:t xml:space="preserve">- обмолот зерновых; </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ab/>
        <w:t xml:space="preserve">- вывозка зерна; </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ab/>
        <w:t>- вспашка зяби.</w:t>
      </w:r>
      <w:r w:rsidRPr="000C3700">
        <w:rPr>
          <w:rFonts w:ascii="Franklin Gothic Book" w:hAnsi="Franklin Gothic Book"/>
          <w:color w:val="000000" w:themeColor="text1"/>
        </w:rPr>
        <w:tab/>
      </w:r>
    </w:p>
    <w:p w:rsidR="00DA6CB8" w:rsidRPr="000C3700" w:rsidRDefault="00DA6CB8" w:rsidP="00DA6CB8">
      <w:pPr>
        <w:tabs>
          <w:tab w:val="left" w:pos="9355"/>
        </w:tabs>
        <w:ind w:firstLine="567"/>
        <w:jc w:val="both"/>
        <w:rPr>
          <w:rFonts w:ascii="Franklin Gothic Book" w:hAnsi="Franklin Gothic Book"/>
          <w:color w:val="000000" w:themeColor="text1"/>
        </w:rPr>
      </w:pPr>
      <w:r w:rsidRPr="000C3700">
        <w:rPr>
          <w:rFonts w:ascii="Franklin Gothic Book" w:hAnsi="Franklin Gothic Book"/>
          <w:color w:val="000000" w:themeColor="text1"/>
        </w:rPr>
        <w:t>4.2. Результаты   соревнования     определяются    организационным   комитетом  на основе информации, поступившей от   предприятий     агропромышленного комплекса всех форм собственности и информации специалистов управления сельского хозяйства администрации Сузунского района.</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4.3. Организационный      комитет     определяет      победителей   по следующим критериям:</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 наивысшая выработка за 7 дней;</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 соблюдение агротехнических требований при выполнении работ;</w:t>
      </w:r>
    </w:p>
    <w:p w:rsidR="00DA6CB8" w:rsidRPr="000C3700" w:rsidRDefault="00DA6CB8" w:rsidP="00DA6CB8">
      <w:pPr>
        <w:ind w:firstLine="567"/>
        <w:jc w:val="both"/>
        <w:rPr>
          <w:rFonts w:ascii="Franklin Gothic Book" w:hAnsi="Franklin Gothic Book"/>
          <w:color w:val="000000" w:themeColor="text1"/>
        </w:rPr>
      </w:pPr>
      <w:r w:rsidRPr="000C3700">
        <w:rPr>
          <w:rFonts w:ascii="Franklin Gothic Book" w:hAnsi="Franklin Gothic Book"/>
          <w:color w:val="000000" w:themeColor="text1"/>
        </w:rPr>
        <w:t>- соблюдение механизаторами требований охраны труда.</w:t>
      </w:r>
    </w:p>
    <w:p w:rsidR="00DA6CB8" w:rsidRPr="000C3700" w:rsidRDefault="00DA6CB8" w:rsidP="00DA6CB8">
      <w:pPr>
        <w:ind w:firstLine="567"/>
        <w:jc w:val="both"/>
        <w:rPr>
          <w:rFonts w:ascii="Franklin Gothic Book" w:hAnsi="Franklin Gothic Book"/>
          <w:color w:val="000000" w:themeColor="text1"/>
        </w:rPr>
      </w:pPr>
    </w:p>
    <w:p w:rsidR="00DA6CB8" w:rsidRPr="000C3700" w:rsidRDefault="00DA6CB8" w:rsidP="00DA6CB8">
      <w:pPr>
        <w:ind w:firstLine="284"/>
        <w:jc w:val="center"/>
        <w:rPr>
          <w:rFonts w:ascii="Franklin Gothic Book" w:hAnsi="Franklin Gothic Book"/>
          <w:b/>
          <w:color w:val="000000" w:themeColor="text1"/>
        </w:rPr>
      </w:pPr>
      <w:r w:rsidRPr="000C3700">
        <w:rPr>
          <w:rFonts w:ascii="Franklin Gothic Book" w:hAnsi="Franklin Gothic Book"/>
          <w:color w:val="000000" w:themeColor="text1"/>
        </w:rPr>
        <w:t xml:space="preserve">5. </w:t>
      </w:r>
      <w:r w:rsidRPr="000C3700">
        <w:rPr>
          <w:rFonts w:ascii="Franklin Gothic Book" w:hAnsi="Franklin Gothic Book"/>
          <w:b/>
          <w:color w:val="000000" w:themeColor="text1"/>
        </w:rPr>
        <w:t>Награждение победителей</w:t>
      </w:r>
    </w:p>
    <w:p w:rsidR="00DA6CB8" w:rsidRPr="000C3700" w:rsidRDefault="00DA6CB8" w:rsidP="00DA6CB8">
      <w:pPr>
        <w:ind w:firstLine="284"/>
        <w:jc w:val="both"/>
        <w:rPr>
          <w:rFonts w:ascii="Franklin Gothic Book" w:hAnsi="Franklin Gothic Book"/>
          <w:color w:val="000000" w:themeColor="text1"/>
        </w:rPr>
      </w:pPr>
      <w:r w:rsidRPr="000C3700">
        <w:rPr>
          <w:rFonts w:ascii="Franklin Gothic Book" w:hAnsi="Franklin Gothic Book"/>
          <w:color w:val="000000" w:themeColor="text1"/>
        </w:rPr>
        <w:t>5.1. Награждение     победителей   районного   соревнования     проводится     представителями администрации  Сузунского района   с   участием   представителей   средств массовой информации  на рабочих местах механизаторов.</w:t>
      </w:r>
    </w:p>
    <w:p w:rsidR="00DA6CB8" w:rsidRPr="000C3700" w:rsidRDefault="00DA6CB8" w:rsidP="00DA6CB8">
      <w:pPr>
        <w:ind w:firstLine="284"/>
        <w:jc w:val="both"/>
        <w:rPr>
          <w:rFonts w:ascii="Franklin Gothic Book" w:hAnsi="Franklin Gothic Book"/>
          <w:color w:val="000000" w:themeColor="text1"/>
        </w:rPr>
      </w:pPr>
      <w:r w:rsidRPr="000C3700">
        <w:rPr>
          <w:rFonts w:ascii="Franklin Gothic Book" w:hAnsi="Franklin Gothic Book"/>
          <w:color w:val="000000" w:themeColor="text1"/>
        </w:rPr>
        <w:t>5.2. Победители районного соревнования награждаются денежными призами.</w:t>
      </w:r>
    </w:p>
    <w:p w:rsidR="00DA6CB8" w:rsidRDefault="00DA6CB8" w:rsidP="00DA6CB8">
      <w:pPr>
        <w:ind w:firstLine="284"/>
        <w:jc w:val="both"/>
        <w:rPr>
          <w:rFonts w:ascii="Franklin Gothic Book" w:hAnsi="Franklin Gothic Book"/>
          <w:color w:val="000000" w:themeColor="text1"/>
        </w:rPr>
      </w:pPr>
      <w:r w:rsidRPr="000C3700">
        <w:rPr>
          <w:rFonts w:ascii="Franklin Gothic Book" w:hAnsi="Franklin Gothic Book"/>
          <w:color w:val="000000" w:themeColor="text1"/>
        </w:rPr>
        <w:t>5.3. Список и фотографии победителей районного соревнования  публикуются  в районной газете «Новая жизнь» и размещается на официальном сайте администрации Сузунского района.</w:t>
      </w:r>
    </w:p>
    <w:p w:rsidR="00DA6CB8" w:rsidRPr="000C3700" w:rsidRDefault="00DA6CB8" w:rsidP="00DA6CB8">
      <w:pPr>
        <w:numPr>
          <w:ilvl w:val="12"/>
          <w:numId w:val="0"/>
        </w:numPr>
        <w:jc w:val="center"/>
        <w:rPr>
          <w:rFonts w:ascii="Franklin Gothic Book" w:hAnsi="Franklin Gothic Book"/>
          <w:color w:val="000000" w:themeColor="text1"/>
        </w:rPr>
      </w:pPr>
      <w:r>
        <w:rPr>
          <w:rFonts w:ascii="Franklin Gothic Book" w:hAnsi="Franklin Gothic Book"/>
          <w:color w:val="000000" w:themeColor="text1"/>
        </w:rPr>
        <w:lastRenderedPageBreak/>
        <w:t xml:space="preserve">                 </w:t>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Pr>
          <w:rFonts w:ascii="Franklin Gothic Book" w:hAnsi="Franklin Gothic Book"/>
          <w:color w:val="000000" w:themeColor="text1"/>
        </w:rPr>
        <w:tab/>
      </w:r>
      <w:r w:rsidRPr="000C3700">
        <w:rPr>
          <w:rFonts w:ascii="Franklin Gothic Book" w:hAnsi="Franklin Gothic Book"/>
          <w:color w:val="000000" w:themeColor="text1"/>
        </w:rPr>
        <w:t xml:space="preserve"> ПРИЛОЖЕНИЕ № 2                                                                                                             </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к  распоряжению  администрации</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района</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от  23.07.2019 № 212</w:t>
      </w:r>
    </w:p>
    <w:p w:rsidR="00DA6CB8" w:rsidRPr="000C3700" w:rsidRDefault="00DA6CB8" w:rsidP="00DA6CB8">
      <w:pPr>
        <w:numPr>
          <w:ilvl w:val="12"/>
          <w:numId w:val="0"/>
        </w:numPr>
        <w:rPr>
          <w:rFonts w:ascii="Franklin Gothic Book" w:hAnsi="Franklin Gothic Book"/>
          <w:color w:val="000000" w:themeColor="text1"/>
        </w:rPr>
      </w:pPr>
    </w:p>
    <w:p w:rsidR="00DA6CB8" w:rsidRPr="000C3700" w:rsidRDefault="00DA6CB8" w:rsidP="00DA6CB8">
      <w:pPr>
        <w:numPr>
          <w:ilvl w:val="12"/>
          <w:numId w:val="0"/>
        </w:numPr>
        <w:rPr>
          <w:rFonts w:ascii="Franklin Gothic Book" w:hAnsi="Franklin Gothic Book"/>
          <w:color w:val="000000" w:themeColor="text1"/>
        </w:rPr>
      </w:pPr>
    </w:p>
    <w:p w:rsidR="00DA6CB8" w:rsidRPr="000C3700" w:rsidRDefault="00DA6CB8" w:rsidP="00DA6CB8">
      <w:pPr>
        <w:numPr>
          <w:ilvl w:val="12"/>
          <w:numId w:val="0"/>
        </w:numPr>
        <w:jc w:val="center"/>
        <w:rPr>
          <w:rFonts w:ascii="Franklin Gothic Book" w:hAnsi="Franklin Gothic Book"/>
          <w:b/>
          <w:color w:val="000000" w:themeColor="text1"/>
        </w:rPr>
      </w:pPr>
      <w:r w:rsidRPr="000C3700">
        <w:rPr>
          <w:rFonts w:ascii="Franklin Gothic Book" w:hAnsi="Franklin Gothic Book"/>
          <w:b/>
          <w:color w:val="000000" w:themeColor="text1"/>
        </w:rPr>
        <w:t>Состав организационного комитета</w:t>
      </w:r>
    </w:p>
    <w:p w:rsidR="00DA6CB8" w:rsidRPr="000C3700" w:rsidRDefault="00DA6CB8" w:rsidP="00DA6CB8">
      <w:pPr>
        <w:numPr>
          <w:ilvl w:val="12"/>
          <w:numId w:val="0"/>
        </w:num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 по проведению и подведению итогов  районного соревнования</w:t>
      </w:r>
    </w:p>
    <w:p w:rsidR="00DA6CB8" w:rsidRPr="000C3700" w:rsidRDefault="00DA6CB8" w:rsidP="00DA6CB8">
      <w:pPr>
        <w:ind w:firstLine="284"/>
        <w:jc w:val="center"/>
        <w:rPr>
          <w:rFonts w:ascii="Franklin Gothic Book" w:hAnsi="Franklin Gothic Book"/>
          <w:b/>
          <w:color w:val="000000" w:themeColor="text1"/>
        </w:rPr>
      </w:pPr>
      <w:r w:rsidRPr="000C3700">
        <w:rPr>
          <w:rFonts w:ascii="Franklin Gothic Book" w:hAnsi="Franklin Gothic Book"/>
          <w:b/>
          <w:color w:val="000000" w:themeColor="text1"/>
        </w:rPr>
        <w:t>среди механизаторов, занятых на   уборке урожая в 2019  году</w:t>
      </w:r>
    </w:p>
    <w:p w:rsidR="00DA6CB8" w:rsidRPr="000C3700" w:rsidRDefault="00DA6CB8" w:rsidP="00DA6CB8">
      <w:pPr>
        <w:numPr>
          <w:ilvl w:val="12"/>
          <w:numId w:val="0"/>
        </w:numPr>
        <w:jc w:val="center"/>
        <w:rPr>
          <w:rFonts w:ascii="Franklin Gothic Book" w:hAnsi="Franklin Gothic Book"/>
          <w:b/>
          <w:color w:val="000000" w:themeColor="text1"/>
        </w:rPr>
      </w:pPr>
    </w:p>
    <w:p w:rsidR="00DA6CB8" w:rsidRPr="000C3700" w:rsidRDefault="00DA6CB8" w:rsidP="00DA6CB8">
      <w:pPr>
        <w:numPr>
          <w:ilvl w:val="12"/>
          <w:numId w:val="0"/>
        </w:numPr>
        <w:jc w:val="center"/>
        <w:rPr>
          <w:rFonts w:ascii="Franklin Gothic Book" w:hAnsi="Franklin Gothic Book"/>
          <w:b/>
          <w:color w:val="000000" w:themeColor="text1"/>
        </w:rPr>
      </w:pPr>
    </w:p>
    <w:tbl>
      <w:tblPr>
        <w:tblStyle w:val="1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7"/>
        <w:gridCol w:w="7796"/>
      </w:tblGrid>
      <w:tr w:rsidR="00DA6CB8" w:rsidRPr="000C3700" w:rsidTr="00461740">
        <w:trPr>
          <w:trHeight w:val="975"/>
        </w:trPr>
        <w:tc>
          <w:tcPr>
            <w:tcW w:w="1351" w:type="pct"/>
          </w:tcPr>
          <w:p w:rsidR="00DA6CB8" w:rsidRPr="000C3700" w:rsidRDefault="00DA6CB8" w:rsidP="00461740">
            <w:pPr>
              <w:numPr>
                <w:ilvl w:val="12"/>
                <w:numId w:val="0"/>
              </w:numPr>
              <w:rPr>
                <w:rFonts w:ascii="Franklin Gothic Book" w:hAnsi="Franklin Gothic Book"/>
                <w:color w:val="000000" w:themeColor="text1"/>
              </w:rPr>
            </w:pPr>
            <w:proofErr w:type="spellStart"/>
            <w:r w:rsidRPr="000C3700">
              <w:rPr>
                <w:rFonts w:ascii="Franklin Gothic Book" w:hAnsi="Franklin Gothic Book"/>
                <w:color w:val="000000" w:themeColor="text1"/>
              </w:rPr>
              <w:t>Вазем</w:t>
            </w:r>
            <w:proofErr w:type="spellEnd"/>
            <w:r w:rsidRPr="000C3700">
              <w:rPr>
                <w:rFonts w:ascii="Franklin Gothic Book" w:hAnsi="Franklin Gothic Book"/>
                <w:color w:val="000000" w:themeColor="text1"/>
              </w:rPr>
              <w:t xml:space="preserve"> А.Г.              -</w:t>
            </w:r>
          </w:p>
        </w:tc>
        <w:tc>
          <w:tcPr>
            <w:tcW w:w="3649" w:type="pct"/>
          </w:tcPr>
          <w:p w:rsidR="00DA6CB8" w:rsidRPr="000C3700" w:rsidRDefault="00DA6CB8" w:rsidP="00461740">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начальник управления сельского хозяйства администрации  Сузунского района, председатель комиссии;</w:t>
            </w:r>
          </w:p>
        </w:tc>
      </w:tr>
      <w:tr w:rsidR="00DA6CB8" w:rsidRPr="000C3700" w:rsidTr="00461740">
        <w:trPr>
          <w:trHeight w:val="620"/>
        </w:trPr>
        <w:tc>
          <w:tcPr>
            <w:tcW w:w="1351" w:type="pct"/>
          </w:tcPr>
          <w:p w:rsidR="00DA6CB8" w:rsidRPr="000C3700" w:rsidRDefault="00DA6CB8" w:rsidP="00461740">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Ключников Я.И.    -</w:t>
            </w:r>
          </w:p>
        </w:tc>
        <w:tc>
          <w:tcPr>
            <w:tcW w:w="3649" w:type="pct"/>
          </w:tcPr>
          <w:p w:rsidR="00DA6CB8" w:rsidRPr="000C3700" w:rsidRDefault="00DA6CB8" w:rsidP="00461740">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заместитель начальника управления сельского хозяйства администрации Сузунского района;</w:t>
            </w:r>
          </w:p>
          <w:p w:rsidR="00DA6CB8" w:rsidRPr="000C3700" w:rsidRDefault="00DA6CB8" w:rsidP="00461740">
            <w:pPr>
              <w:numPr>
                <w:ilvl w:val="12"/>
                <w:numId w:val="0"/>
              </w:numPr>
              <w:rPr>
                <w:rFonts w:ascii="Franklin Gothic Book" w:hAnsi="Franklin Gothic Book"/>
                <w:color w:val="000000" w:themeColor="text1"/>
              </w:rPr>
            </w:pPr>
          </w:p>
        </w:tc>
      </w:tr>
      <w:tr w:rsidR="00DA6CB8" w:rsidRPr="000C3700" w:rsidTr="00461740">
        <w:tc>
          <w:tcPr>
            <w:tcW w:w="1351" w:type="pct"/>
          </w:tcPr>
          <w:p w:rsidR="00DA6CB8" w:rsidRPr="000C3700" w:rsidRDefault="00DA6CB8" w:rsidP="00461740">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Пурис Л. Г             - </w:t>
            </w:r>
          </w:p>
        </w:tc>
        <w:tc>
          <w:tcPr>
            <w:tcW w:w="3649" w:type="pct"/>
          </w:tcPr>
          <w:p w:rsidR="00DA6CB8" w:rsidRPr="000C3700" w:rsidRDefault="00DA6CB8" w:rsidP="00461740">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главный   специалист   управления  сельского хозяйства   администрации Сузунского района;</w:t>
            </w:r>
          </w:p>
        </w:tc>
      </w:tr>
      <w:tr w:rsidR="00DA6CB8" w:rsidRPr="000C3700" w:rsidTr="00461740">
        <w:tc>
          <w:tcPr>
            <w:tcW w:w="1351" w:type="pct"/>
          </w:tcPr>
          <w:p w:rsidR="00DA6CB8" w:rsidRPr="000C3700" w:rsidRDefault="00DA6CB8" w:rsidP="00461740">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Кудряшова И.В.    -</w:t>
            </w:r>
          </w:p>
        </w:tc>
        <w:tc>
          <w:tcPr>
            <w:tcW w:w="3649" w:type="pct"/>
          </w:tcPr>
          <w:p w:rsidR="00DA6CB8" w:rsidRPr="000C3700" w:rsidRDefault="00DA6CB8" w:rsidP="00461740">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старший инженер по обеспечению управления сельского хозяйства администрации Сузунского района.</w:t>
            </w:r>
          </w:p>
        </w:tc>
      </w:tr>
      <w:tr w:rsidR="00DA6CB8" w:rsidRPr="000C3700" w:rsidTr="00461740">
        <w:tc>
          <w:tcPr>
            <w:tcW w:w="1351" w:type="pct"/>
          </w:tcPr>
          <w:p w:rsidR="00DA6CB8" w:rsidRPr="000C3700" w:rsidRDefault="00DA6CB8" w:rsidP="00461740">
            <w:pPr>
              <w:numPr>
                <w:ilvl w:val="12"/>
                <w:numId w:val="0"/>
              </w:numPr>
              <w:rPr>
                <w:rFonts w:ascii="Franklin Gothic Book" w:hAnsi="Franklin Gothic Book"/>
                <w:color w:val="000000" w:themeColor="text1"/>
              </w:rPr>
            </w:pPr>
          </w:p>
        </w:tc>
        <w:tc>
          <w:tcPr>
            <w:tcW w:w="3649" w:type="pct"/>
          </w:tcPr>
          <w:p w:rsidR="00DA6CB8" w:rsidRPr="000C3700" w:rsidRDefault="00DA6CB8" w:rsidP="00461740">
            <w:pPr>
              <w:numPr>
                <w:ilvl w:val="12"/>
                <w:numId w:val="0"/>
              </w:numPr>
              <w:rPr>
                <w:rFonts w:ascii="Franklin Gothic Book" w:hAnsi="Franklin Gothic Book"/>
                <w:color w:val="000000" w:themeColor="text1"/>
              </w:rPr>
            </w:pPr>
          </w:p>
        </w:tc>
      </w:tr>
    </w:tbl>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center"/>
        <w:rPr>
          <w:rFonts w:ascii="Franklin Gothic Book" w:hAnsi="Franklin Gothic Book"/>
          <w:b/>
          <w:color w:val="000000" w:themeColor="text1"/>
        </w:rPr>
      </w:pPr>
    </w:p>
    <w:p w:rsidR="00DA6CB8" w:rsidRPr="000C3700" w:rsidRDefault="00DA6CB8" w:rsidP="00DA6CB8">
      <w:pPr>
        <w:ind w:firstLine="284"/>
        <w:jc w:val="right"/>
        <w:rPr>
          <w:rFonts w:ascii="Franklin Gothic Book" w:hAnsi="Franklin Gothic Book"/>
          <w:color w:val="000000" w:themeColor="text1"/>
        </w:rPr>
      </w:pPr>
    </w:p>
    <w:p w:rsidR="00DA6CB8" w:rsidRPr="000C3700" w:rsidRDefault="00DA6CB8" w:rsidP="00DA6CB8">
      <w:pPr>
        <w:ind w:firstLine="284"/>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ind w:firstLine="284"/>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ind w:firstLine="284"/>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ind w:firstLine="284"/>
        <w:jc w:val="center"/>
        <w:rPr>
          <w:rFonts w:ascii="Franklin Gothic Book" w:hAnsi="Franklin Gothic Book"/>
          <w:color w:val="000000" w:themeColor="text1"/>
        </w:rPr>
      </w:pPr>
    </w:p>
    <w:p w:rsidR="00DA6CB8" w:rsidRDefault="00DA6CB8" w:rsidP="00DA6CB8">
      <w:pPr>
        <w:spacing w:after="200" w:line="276" w:lineRule="auto"/>
        <w:rPr>
          <w:rFonts w:ascii="Franklin Gothic Book" w:hAnsi="Franklin Gothic Book"/>
          <w:color w:val="000000" w:themeColor="text1"/>
        </w:rPr>
      </w:pPr>
      <w:r>
        <w:rPr>
          <w:rFonts w:ascii="Franklin Gothic Book" w:hAnsi="Franklin Gothic Book"/>
          <w:color w:val="000000" w:themeColor="text1"/>
        </w:rPr>
        <w:br w:type="page"/>
      </w:r>
    </w:p>
    <w:p w:rsidR="00DA6CB8" w:rsidRPr="000C3700" w:rsidRDefault="00DA6CB8" w:rsidP="00DA6CB8">
      <w:pPr>
        <w:numPr>
          <w:ilvl w:val="12"/>
          <w:numId w:val="0"/>
        </w:num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ПРИЛОЖЕНИЕ № 3</w:t>
      </w:r>
    </w:p>
    <w:p w:rsidR="00DA6CB8" w:rsidRPr="000C3700" w:rsidRDefault="00DA6CB8" w:rsidP="00DA6CB8">
      <w:pPr>
        <w:numPr>
          <w:ilvl w:val="12"/>
          <w:numId w:val="0"/>
        </w:numPr>
        <w:jc w:val="right"/>
        <w:rPr>
          <w:rFonts w:ascii="Franklin Gothic Book" w:hAnsi="Franklin Gothic Book"/>
          <w:color w:val="000000" w:themeColor="text1"/>
        </w:rPr>
      </w:pPr>
      <w:r w:rsidRPr="000C3700">
        <w:rPr>
          <w:rFonts w:ascii="Franklin Gothic Book" w:hAnsi="Franklin Gothic Book"/>
          <w:color w:val="000000" w:themeColor="text1"/>
        </w:rPr>
        <w:t xml:space="preserve">                                                                  к  распоряжению  администрации</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района</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от  23.07.2019 № 212                                                                                                                                                                                                             </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numPr>
          <w:ilvl w:val="12"/>
          <w:numId w:val="0"/>
        </w:numPr>
        <w:jc w:val="center"/>
        <w:rPr>
          <w:rFonts w:ascii="Franklin Gothic Book" w:hAnsi="Franklin Gothic Book"/>
          <w:b/>
          <w:color w:val="000000" w:themeColor="text1"/>
        </w:rPr>
      </w:pPr>
      <w:r w:rsidRPr="000C3700">
        <w:rPr>
          <w:rFonts w:ascii="Franklin Gothic Book" w:hAnsi="Franklin Gothic Book"/>
          <w:b/>
          <w:color w:val="000000" w:themeColor="text1"/>
        </w:rPr>
        <w:t>СМЕТА</w:t>
      </w:r>
    </w:p>
    <w:p w:rsidR="00DA6CB8" w:rsidRPr="000C3700" w:rsidRDefault="00DA6CB8" w:rsidP="00DA6CB8">
      <w:pPr>
        <w:numPr>
          <w:ilvl w:val="12"/>
          <w:numId w:val="0"/>
        </w:numPr>
        <w:jc w:val="center"/>
        <w:rPr>
          <w:rFonts w:ascii="Franklin Gothic Book" w:hAnsi="Franklin Gothic Book"/>
          <w:b/>
          <w:color w:val="000000" w:themeColor="text1"/>
        </w:rPr>
      </w:pPr>
      <w:r w:rsidRPr="000C3700">
        <w:rPr>
          <w:rFonts w:ascii="Franklin Gothic Book" w:hAnsi="Franklin Gothic Book"/>
          <w:b/>
          <w:color w:val="000000" w:themeColor="text1"/>
        </w:rPr>
        <w:t>расходов на награждение денежными призами</w:t>
      </w:r>
    </w:p>
    <w:p w:rsidR="00DA6CB8" w:rsidRPr="000C3700" w:rsidRDefault="00DA6CB8" w:rsidP="00DA6CB8">
      <w:pPr>
        <w:numPr>
          <w:ilvl w:val="12"/>
          <w:numId w:val="0"/>
        </w:num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участников районного соревнования </w:t>
      </w:r>
      <w:proofErr w:type="gramStart"/>
      <w:r w:rsidRPr="000C3700">
        <w:rPr>
          <w:rFonts w:ascii="Franklin Gothic Book" w:hAnsi="Franklin Gothic Book"/>
          <w:b/>
          <w:color w:val="000000" w:themeColor="text1"/>
        </w:rPr>
        <w:t>среди</w:t>
      </w:r>
      <w:proofErr w:type="gramEnd"/>
    </w:p>
    <w:p w:rsidR="00DA6CB8" w:rsidRPr="000C3700" w:rsidRDefault="00DA6CB8" w:rsidP="00DA6CB8">
      <w:pPr>
        <w:numPr>
          <w:ilvl w:val="12"/>
          <w:numId w:val="0"/>
        </w:numPr>
        <w:jc w:val="center"/>
        <w:rPr>
          <w:rFonts w:ascii="Franklin Gothic Book" w:hAnsi="Franklin Gothic Book"/>
          <w:b/>
          <w:color w:val="000000" w:themeColor="text1"/>
        </w:rPr>
      </w:pPr>
      <w:r w:rsidRPr="000C3700">
        <w:rPr>
          <w:rFonts w:ascii="Franklin Gothic Book" w:hAnsi="Franklin Gothic Book"/>
          <w:b/>
          <w:color w:val="000000" w:themeColor="text1"/>
        </w:rPr>
        <w:t>механизаторов, занятых  на уборке урожая,  в 2019  году</w:t>
      </w:r>
    </w:p>
    <w:p w:rsidR="00DA6CB8" w:rsidRPr="000C3700" w:rsidRDefault="00DA6CB8" w:rsidP="00DA6CB8">
      <w:pPr>
        <w:numPr>
          <w:ilvl w:val="12"/>
          <w:numId w:val="0"/>
        </w:numPr>
        <w:jc w:val="center"/>
        <w:rPr>
          <w:rFonts w:ascii="Franklin Gothic Book" w:hAnsi="Franklin Gothic Book"/>
          <w:color w:val="000000" w:themeColor="text1"/>
        </w:rPr>
      </w:pP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Финансирование по разделу «Сельское хозяйство и рыболовство»</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КБК </w:t>
      </w:r>
      <w:r w:rsidRPr="000C3700">
        <w:rPr>
          <w:rFonts w:ascii="Franklin Gothic Book" w:hAnsi="Franklin Gothic Book"/>
          <w:b/>
          <w:color w:val="000000" w:themeColor="text1"/>
        </w:rPr>
        <w:t>810-0405-550004050-350-296</w:t>
      </w:r>
      <w:r w:rsidRPr="000C3700">
        <w:rPr>
          <w:rFonts w:ascii="Franklin Gothic Book" w:hAnsi="Franklin Gothic Book"/>
          <w:color w:val="000000" w:themeColor="text1"/>
        </w:rPr>
        <w:t>, в том числе:</w:t>
      </w:r>
    </w:p>
    <w:p w:rsidR="00DA6CB8" w:rsidRPr="000C3700" w:rsidRDefault="00DA6CB8" w:rsidP="00DA6CB8">
      <w:pPr>
        <w:numPr>
          <w:ilvl w:val="12"/>
          <w:numId w:val="0"/>
        </w:numPr>
        <w:rPr>
          <w:rFonts w:ascii="Franklin Gothic Book" w:hAnsi="Franklin Gothic Book"/>
          <w:color w:val="000000" w:themeColor="text1"/>
        </w:rPr>
      </w:pP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Денежный приз механизаторам  на  скашивании зерновых - 8000 рублей</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(8 механизаторов по 1000 рублей);</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 xml:space="preserve"> Денежный приз механизаторам  на обмолоте зерновых - 20 000 рублей</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(20 механизаторов по 1000 рублей);</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Денежный приз механизаторам на  вывозке зерна – 6000 рублей</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(6 механизаторов по 1000 рублей);</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Денежный приз механизаторам на вспашке зяби – 6000 рублей</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(6 механизаторов по 1000 рублей).</w:t>
      </w:r>
    </w:p>
    <w:p w:rsidR="00DA6CB8" w:rsidRPr="000C3700" w:rsidRDefault="00DA6CB8" w:rsidP="00DA6CB8">
      <w:pPr>
        <w:numPr>
          <w:ilvl w:val="12"/>
          <w:numId w:val="0"/>
        </w:numPr>
        <w:rPr>
          <w:rFonts w:ascii="Franklin Gothic Book" w:hAnsi="Franklin Gothic Book"/>
          <w:b/>
          <w:color w:val="000000" w:themeColor="text1"/>
        </w:rPr>
      </w:pPr>
      <w:r w:rsidRPr="000C3700">
        <w:rPr>
          <w:rFonts w:ascii="Franklin Gothic Book" w:hAnsi="Franklin Gothic Book"/>
          <w:b/>
          <w:color w:val="000000" w:themeColor="text1"/>
        </w:rPr>
        <w:t>Итого  40 000 рублей 00 копеек.</w:t>
      </w:r>
    </w:p>
    <w:p w:rsidR="00DA6CB8" w:rsidRPr="000C3700" w:rsidRDefault="00DA6CB8" w:rsidP="00DA6CB8">
      <w:pPr>
        <w:numPr>
          <w:ilvl w:val="12"/>
          <w:numId w:val="0"/>
        </w:numPr>
        <w:rPr>
          <w:rFonts w:ascii="Franklin Gothic Book" w:hAnsi="Franklin Gothic Book"/>
          <w:color w:val="000000" w:themeColor="text1"/>
        </w:rPr>
      </w:pPr>
      <w:r w:rsidRPr="000C3700">
        <w:rPr>
          <w:rFonts w:ascii="Franklin Gothic Book" w:hAnsi="Franklin Gothic Book"/>
          <w:color w:val="000000" w:themeColor="text1"/>
        </w:rPr>
        <w:t>Всего по смете: сорок  тысяч рублей 00 копеек.</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10489" w:type="dxa"/>
        <w:tblInd w:w="108" w:type="dxa"/>
        <w:tblLayout w:type="fixed"/>
        <w:tblLook w:val="0000" w:firstRow="0" w:lastRow="0" w:firstColumn="0" w:lastColumn="0" w:noHBand="0" w:noVBand="0"/>
      </w:tblPr>
      <w:tblGrid>
        <w:gridCol w:w="10489"/>
      </w:tblGrid>
      <w:tr w:rsidR="00DA6CB8" w:rsidRPr="000C3700" w:rsidTr="00461740">
        <w:trPr>
          <w:trHeight w:val="2583"/>
        </w:trPr>
        <w:tc>
          <w:tcPr>
            <w:tcW w:w="10489" w:type="dxa"/>
          </w:tcPr>
          <w:p w:rsidR="00DA6CB8" w:rsidRPr="000C3700" w:rsidRDefault="00DA6CB8" w:rsidP="00461740">
            <w:pPr>
              <w:pStyle w:val="21"/>
              <w:spacing w:after="0" w:line="240" w:lineRule="auto"/>
              <w:jc w:val="center"/>
              <w:rPr>
                <w:rFonts w:ascii="Franklin Gothic Book" w:hAnsi="Franklin Gothic Book"/>
                <w:color w:val="000000" w:themeColor="text1"/>
                <w:sz w:val="24"/>
                <w:szCs w:val="24"/>
              </w:rPr>
            </w:pPr>
            <w:r w:rsidRPr="000C3700">
              <w:rPr>
                <w:rFonts w:ascii="Franklin Gothic Book" w:hAnsi="Franklin Gothic Book"/>
                <w:noProof/>
                <w:color w:val="000000" w:themeColor="text1"/>
                <w:sz w:val="24"/>
                <w:szCs w:val="24"/>
              </w:rPr>
              <w:lastRenderedPageBreak/>
              <w:drawing>
                <wp:inline distT="0" distB="0" distL="0" distR="0" wp14:anchorId="2348F48A" wp14:editId="40DA2707">
                  <wp:extent cx="638175" cy="771525"/>
                  <wp:effectExtent l="0" t="0" r="9525" b="9525"/>
                  <wp:docPr id="20" name="Рисунок 20"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узунский р-н-гер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 24.07.2019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244</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Об исполнении бюджета Сузунского района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за первое полугодие 2019 года</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Руководствуясь п.5 ст. 264.2 Бюджетного кодекса Российской Федерации, статьей 34 Положения «О бюджетном процессе в Сузунском районе», утвержденного решением Совета депутатов от 16.10.2014 № 248 (в редакции от 12.02.2015 № 274, от 27.10.2015 № 19, от 28.07.2016 № 63, </w:t>
      </w:r>
      <w:proofErr w:type="gramStart"/>
      <w:r w:rsidRPr="000C3700">
        <w:rPr>
          <w:rFonts w:ascii="Franklin Gothic Book" w:hAnsi="Franklin Gothic Book"/>
          <w:color w:val="000000" w:themeColor="text1"/>
        </w:rPr>
        <w:t>от</w:t>
      </w:r>
      <w:proofErr w:type="gramEnd"/>
      <w:r w:rsidRPr="000C3700">
        <w:rPr>
          <w:rFonts w:ascii="Franklin Gothic Book" w:hAnsi="Franklin Gothic Book"/>
          <w:color w:val="000000" w:themeColor="text1"/>
        </w:rPr>
        <w:t xml:space="preserve"> 30.11.2016 № 80, от 19.07.2017 № 117), </w:t>
      </w:r>
    </w:p>
    <w:p w:rsidR="00DA6CB8" w:rsidRPr="000C3700" w:rsidRDefault="00DA6CB8" w:rsidP="00DA6CB8">
      <w:pPr>
        <w:ind w:firstLine="540"/>
        <w:jc w:val="both"/>
        <w:rPr>
          <w:rFonts w:ascii="Franklin Gothic Book" w:hAnsi="Franklin Gothic Book"/>
          <w:color w:val="000000" w:themeColor="text1"/>
        </w:rPr>
      </w:pPr>
    </w:p>
    <w:p w:rsidR="00DA6CB8" w:rsidRPr="000C3700" w:rsidRDefault="00DA6CB8" w:rsidP="00DA6CB8">
      <w:pPr>
        <w:contextualSpacing/>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 Утвердить отчет об исполнении бюджета Сузунского района за первое полугодие 2019 года (далее-отчет), со следующими показателями:</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«Исполнение доходной части бюджета Сузунского района за первое полугодие 2019 года» согласно приложению № 1;</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«Исполнение за первое полугодие 2019 года бюджета Сузунского района по разделам, подразделам классификации расходов бюджетов» согласно приложению № 2;</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«Исполнение по ведомственной структуре расходов бюджета Сузунского района за первое полугодие 2019 года» согласно приложению № 3;</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«Исполнение бюджета Сузунского района за первое полугодие 2019 года по источникам финансирования дефицита бюджета» согласно приложению № 4.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2. Направить отчет в Совет депутатов Сузунского района и ревизионную комиссию Сузунского района.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3.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4.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Глава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sectPr w:rsidR="00DA6CB8" w:rsidRPr="000C3700" w:rsidSect="000C3700">
          <w:type w:val="nextColumn"/>
          <w:pgSz w:w="11907" w:h="16840" w:code="9"/>
          <w:pgMar w:top="720" w:right="720" w:bottom="720" w:left="720" w:header="720" w:footer="851" w:gutter="0"/>
          <w:cols w:space="720"/>
        </w:sectPr>
      </w:pPr>
    </w:p>
    <w:tbl>
      <w:tblPr>
        <w:tblW w:w="5000" w:type="pct"/>
        <w:tblLook w:val="04A0" w:firstRow="1" w:lastRow="0" w:firstColumn="1" w:lastColumn="0" w:noHBand="0" w:noVBand="1"/>
      </w:tblPr>
      <w:tblGrid>
        <w:gridCol w:w="2609"/>
        <w:gridCol w:w="8910"/>
        <w:gridCol w:w="2147"/>
        <w:gridCol w:w="1948"/>
      </w:tblGrid>
      <w:tr w:rsidR="00DA6CB8" w:rsidRPr="00C8655E" w:rsidTr="00461740">
        <w:trPr>
          <w:trHeight w:val="420"/>
        </w:trPr>
        <w:tc>
          <w:tcPr>
            <w:tcW w:w="835" w:type="pct"/>
            <w:tcBorders>
              <w:top w:val="nil"/>
              <w:left w:val="nil"/>
              <w:bottom w:val="nil"/>
              <w:right w:val="nil"/>
            </w:tcBorders>
            <w:shd w:val="clear" w:color="auto" w:fill="auto"/>
            <w:noWrap/>
            <w:vAlign w:val="center"/>
            <w:hideMark/>
          </w:tcPr>
          <w:p w:rsidR="00DA6CB8" w:rsidRPr="000C3700" w:rsidRDefault="00DA6CB8" w:rsidP="00461740">
            <w:pPr>
              <w:rPr>
                <w:rFonts w:ascii="Franklin Gothic Book" w:hAnsi="Franklin Gothic Book"/>
                <w:b/>
                <w:bCs/>
                <w:color w:val="000000" w:themeColor="text1"/>
              </w:rPr>
            </w:pPr>
          </w:p>
        </w:tc>
        <w:tc>
          <w:tcPr>
            <w:tcW w:w="2854" w:type="pct"/>
            <w:tcBorders>
              <w:top w:val="nil"/>
              <w:left w:val="nil"/>
              <w:bottom w:val="nil"/>
              <w:right w:val="nil"/>
            </w:tcBorders>
            <w:shd w:val="clear" w:color="auto" w:fill="auto"/>
            <w:noWrap/>
            <w:vAlign w:val="center"/>
            <w:hideMark/>
          </w:tcPr>
          <w:p w:rsidR="00DA6CB8" w:rsidRPr="000C3700" w:rsidRDefault="00DA6CB8" w:rsidP="00461740">
            <w:pPr>
              <w:rPr>
                <w:rFonts w:ascii="Franklin Gothic Book" w:hAnsi="Franklin Gothic Book"/>
                <w:b/>
                <w:bCs/>
                <w:color w:val="000000" w:themeColor="text1"/>
              </w:rPr>
            </w:pPr>
          </w:p>
        </w:tc>
        <w:tc>
          <w:tcPr>
            <w:tcW w:w="1311" w:type="pct"/>
            <w:gridSpan w:val="2"/>
            <w:tcBorders>
              <w:top w:val="nil"/>
              <w:left w:val="nil"/>
              <w:bottom w:val="nil"/>
              <w:right w:val="nil"/>
            </w:tcBorders>
            <w:shd w:val="clear" w:color="auto" w:fill="auto"/>
            <w:noWrap/>
            <w:vAlign w:val="bottom"/>
            <w:hideMark/>
          </w:tcPr>
          <w:p w:rsidR="00DA6CB8" w:rsidRPr="00C8655E" w:rsidRDefault="00DA6CB8" w:rsidP="00461740">
            <w:pPr>
              <w:jc w:val="right"/>
              <w:rPr>
                <w:rFonts w:ascii="Franklin Gothic Book" w:hAnsi="Franklin Gothic Book"/>
                <w:bCs/>
                <w:color w:val="000000" w:themeColor="text1"/>
              </w:rPr>
            </w:pPr>
            <w:r w:rsidRPr="00C8655E">
              <w:rPr>
                <w:rFonts w:ascii="Franklin Gothic Book" w:hAnsi="Franklin Gothic Book"/>
                <w:bCs/>
                <w:color w:val="000000" w:themeColor="text1"/>
              </w:rPr>
              <w:t>ПРИЛОЖЕНИЕ № 1</w:t>
            </w:r>
          </w:p>
        </w:tc>
      </w:tr>
      <w:tr w:rsidR="00DA6CB8" w:rsidRPr="00C8655E" w:rsidTr="00461740">
        <w:trPr>
          <w:trHeight w:val="420"/>
        </w:trPr>
        <w:tc>
          <w:tcPr>
            <w:tcW w:w="835" w:type="pct"/>
            <w:tcBorders>
              <w:top w:val="nil"/>
              <w:left w:val="nil"/>
              <w:bottom w:val="nil"/>
              <w:right w:val="nil"/>
            </w:tcBorders>
            <w:shd w:val="clear" w:color="auto" w:fill="auto"/>
            <w:noWrap/>
            <w:vAlign w:val="center"/>
            <w:hideMark/>
          </w:tcPr>
          <w:p w:rsidR="00DA6CB8" w:rsidRPr="000C3700" w:rsidRDefault="00DA6CB8" w:rsidP="00461740">
            <w:pPr>
              <w:rPr>
                <w:rFonts w:ascii="Franklin Gothic Book" w:hAnsi="Franklin Gothic Book"/>
                <w:b/>
                <w:bCs/>
                <w:color w:val="000000" w:themeColor="text1"/>
              </w:rPr>
            </w:pPr>
          </w:p>
        </w:tc>
        <w:tc>
          <w:tcPr>
            <w:tcW w:w="4165" w:type="pct"/>
            <w:gridSpan w:val="3"/>
            <w:tcBorders>
              <w:top w:val="nil"/>
              <w:left w:val="nil"/>
              <w:bottom w:val="nil"/>
              <w:right w:val="nil"/>
            </w:tcBorders>
            <w:shd w:val="clear" w:color="auto" w:fill="auto"/>
            <w:noWrap/>
            <w:vAlign w:val="center"/>
            <w:hideMark/>
          </w:tcPr>
          <w:p w:rsidR="00DA6CB8" w:rsidRPr="00C8655E" w:rsidRDefault="00DA6CB8" w:rsidP="00461740">
            <w:pPr>
              <w:jc w:val="right"/>
              <w:rPr>
                <w:rFonts w:ascii="Franklin Gothic Book" w:hAnsi="Franklin Gothic Book"/>
                <w:bCs/>
                <w:color w:val="000000" w:themeColor="text1"/>
              </w:rPr>
            </w:pPr>
            <w:r w:rsidRPr="00C8655E">
              <w:rPr>
                <w:rFonts w:ascii="Franklin Gothic Book" w:hAnsi="Franklin Gothic Book"/>
                <w:bCs/>
                <w:color w:val="000000" w:themeColor="text1"/>
              </w:rPr>
              <w:t>к   постановлению администрации</w:t>
            </w:r>
          </w:p>
        </w:tc>
      </w:tr>
      <w:tr w:rsidR="00DA6CB8" w:rsidRPr="00C8655E" w:rsidTr="00461740">
        <w:trPr>
          <w:trHeight w:val="420"/>
        </w:trPr>
        <w:tc>
          <w:tcPr>
            <w:tcW w:w="835" w:type="pct"/>
            <w:tcBorders>
              <w:top w:val="nil"/>
              <w:left w:val="nil"/>
              <w:bottom w:val="nil"/>
              <w:right w:val="nil"/>
            </w:tcBorders>
            <w:shd w:val="clear" w:color="auto" w:fill="auto"/>
            <w:noWrap/>
            <w:vAlign w:val="center"/>
            <w:hideMark/>
          </w:tcPr>
          <w:p w:rsidR="00DA6CB8" w:rsidRPr="000C3700" w:rsidRDefault="00DA6CB8" w:rsidP="00461740">
            <w:pPr>
              <w:rPr>
                <w:rFonts w:ascii="Franklin Gothic Book" w:hAnsi="Franklin Gothic Book"/>
                <w:b/>
                <w:bCs/>
                <w:color w:val="000000" w:themeColor="text1"/>
              </w:rPr>
            </w:pPr>
          </w:p>
        </w:tc>
        <w:tc>
          <w:tcPr>
            <w:tcW w:w="2854" w:type="pct"/>
            <w:tcBorders>
              <w:top w:val="nil"/>
              <w:left w:val="nil"/>
              <w:bottom w:val="nil"/>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p>
        </w:tc>
        <w:tc>
          <w:tcPr>
            <w:tcW w:w="1311" w:type="pct"/>
            <w:gridSpan w:val="2"/>
            <w:tcBorders>
              <w:top w:val="nil"/>
              <w:left w:val="nil"/>
              <w:bottom w:val="nil"/>
              <w:right w:val="nil"/>
            </w:tcBorders>
            <w:shd w:val="clear" w:color="auto" w:fill="auto"/>
            <w:noWrap/>
            <w:vAlign w:val="center"/>
            <w:hideMark/>
          </w:tcPr>
          <w:p w:rsidR="00DA6CB8" w:rsidRPr="00C8655E" w:rsidRDefault="00DA6CB8" w:rsidP="00461740">
            <w:pPr>
              <w:jc w:val="right"/>
              <w:rPr>
                <w:rFonts w:ascii="Franklin Gothic Book" w:hAnsi="Franklin Gothic Book"/>
                <w:bCs/>
                <w:color w:val="000000" w:themeColor="text1"/>
              </w:rPr>
            </w:pPr>
            <w:r w:rsidRPr="00C8655E">
              <w:rPr>
                <w:rFonts w:ascii="Franklin Gothic Book" w:hAnsi="Franklin Gothic Book"/>
                <w:bCs/>
                <w:color w:val="000000" w:themeColor="text1"/>
              </w:rPr>
              <w:t xml:space="preserve"> Сузунского района</w:t>
            </w:r>
          </w:p>
        </w:tc>
      </w:tr>
      <w:tr w:rsidR="00DA6CB8" w:rsidRPr="00C8655E" w:rsidTr="00461740">
        <w:trPr>
          <w:trHeight w:val="345"/>
        </w:trPr>
        <w:tc>
          <w:tcPr>
            <w:tcW w:w="83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b/>
                <w:bCs/>
                <w:color w:val="000000" w:themeColor="text1"/>
              </w:rPr>
            </w:pPr>
          </w:p>
        </w:tc>
        <w:tc>
          <w:tcPr>
            <w:tcW w:w="285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b/>
                <w:bCs/>
                <w:color w:val="000000" w:themeColor="text1"/>
              </w:rPr>
            </w:pPr>
          </w:p>
        </w:tc>
        <w:tc>
          <w:tcPr>
            <w:tcW w:w="1311" w:type="pct"/>
            <w:gridSpan w:val="2"/>
            <w:tcBorders>
              <w:top w:val="nil"/>
              <w:left w:val="nil"/>
              <w:bottom w:val="nil"/>
              <w:right w:val="nil"/>
            </w:tcBorders>
            <w:shd w:val="clear" w:color="auto" w:fill="auto"/>
            <w:noWrap/>
            <w:vAlign w:val="bottom"/>
            <w:hideMark/>
          </w:tcPr>
          <w:p w:rsidR="00DA6CB8" w:rsidRPr="00C8655E" w:rsidRDefault="00DA6CB8" w:rsidP="00461740">
            <w:pPr>
              <w:jc w:val="right"/>
              <w:rPr>
                <w:rFonts w:ascii="Franklin Gothic Book" w:hAnsi="Franklin Gothic Book"/>
                <w:bCs/>
                <w:color w:val="000000" w:themeColor="text1"/>
              </w:rPr>
            </w:pPr>
            <w:r w:rsidRPr="00C8655E">
              <w:rPr>
                <w:rFonts w:ascii="Franklin Gothic Book" w:hAnsi="Franklin Gothic Book"/>
                <w:bCs/>
                <w:color w:val="000000" w:themeColor="text1"/>
              </w:rPr>
              <w:t>от 24.07.2019 № 244</w:t>
            </w:r>
          </w:p>
        </w:tc>
      </w:tr>
      <w:tr w:rsidR="00DA6CB8" w:rsidRPr="000C3700" w:rsidTr="00461740">
        <w:trPr>
          <w:trHeight w:val="555"/>
        </w:trPr>
        <w:tc>
          <w:tcPr>
            <w:tcW w:w="5000" w:type="pct"/>
            <w:gridSpan w:val="4"/>
            <w:tcBorders>
              <w:top w:val="nil"/>
              <w:left w:val="nil"/>
              <w:bottom w:val="nil"/>
              <w:right w:val="nil"/>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Исполнение доходной части бюджета Сузунского района за первое полугодие 2019 года</w:t>
            </w:r>
          </w:p>
        </w:tc>
      </w:tr>
      <w:tr w:rsidR="00DA6CB8" w:rsidRPr="000C3700" w:rsidTr="00461740">
        <w:trPr>
          <w:trHeight w:val="555"/>
        </w:trPr>
        <w:tc>
          <w:tcPr>
            <w:tcW w:w="835"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2854"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p>
        </w:tc>
        <w:tc>
          <w:tcPr>
            <w:tcW w:w="687"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p>
        </w:tc>
        <w:tc>
          <w:tcPr>
            <w:tcW w:w="623"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p>
        </w:tc>
      </w:tr>
      <w:tr w:rsidR="00DA6CB8" w:rsidRPr="000C3700" w:rsidTr="00461740">
        <w:trPr>
          <w:trHeight w:val="660"/>
        </w:trPr>
        <w:tc>
          <w:tcPr>
            <w:tcW w:w="835" w:type="pct"/>
            <w:tcBorders>
              <w:top w:val="single" w:sz="8" w:space="0" w:color="auto"/>
              <w:left w:val="single" w:sz="8" w:space="0" w:color="auto"/>
              <w:bottom w:val="single" w:sz="8" w:space="0" w:color="auto"/>
              <w:right w:val="nil"/>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Код дохода</w:t>
            </w:r>
          </w:p>
        </w:tc>
        <w:tc>
          <w:tcPr>
            <w:tcW w:w="2854"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Наименование кода дохода</w:t>
            </w:r>
          </w:p>
        </w:tc>
        <w:tc>
          <w:tcPr>
            <w:tcW w:w="687" w:type="pct"/>
            <w:tcBorders>
              <w:top w:val="single" w:sz="8" w:space="0" w:color="auto"/>
              <w:left w:val="nil"/>
              <w:bottom w:val="single" w:sz="8" w:space="0" w:color="auto"/>
              <w:right w:val="single" w:sz="8" w:space="0" w:color="auto"/>
            </w:tcBorders>
            <w:shd w:val="clear" w:color="auto" w:fill="auto"/>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План, руб.</w:t>
            </w:r>
          </w:p>
        </w:tc>
        <w:tc>
          <w:tcPr>
            <w:tcW w:w="623" w:type="pct"/>
            <w:tcBorders>
              <w:top w:val="single" w:sz="8" w:space="0" w:color="auto"/>
              <w:left w:val="nil"/>
              <w:bottom w:val="single" w:sz="8" w:space="0" w:color="auto"/>
              <w:right w:val="single" w:sz="8" w:space="0" w:color="auto"/>
            </w:tcBorders>
            <w:shd w:val="clear" w:color="auto" w:fill="auto"/>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Факт, руб.</w:t>
            </w:r>
          </w:p>
        </w:tc>
      </w:tr>
      <w:tr w:rsidR="00DA6CB8" w:rsidRPr="000C3700" w:rsidTr="00461740">
        <w:trPr>
          <w:trHeight w:val="240"/>
        </w:trPr>
        <w:tc>
          <w:tcPr>
            <w:tcW w:w="3689" w:type="pct"/>
            <w:gridSpan w:val="2"/>
            <w:tcBorders>
              <w:top w:val="single" w:sz="8"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10000000 НАЛОГОВЫЕ И НЕНАЛОГОВЫЕ ДОХОДЫ</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183 602 922,00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81 032 298,81</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10102000 Налог на доходы физических лиц</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98 157 900,00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43 424 028,26</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10102010011000110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96 598 400,00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42 679 369,97</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10102010012100110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128 409,18</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10102010013000110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(суммы денежных взысканий (штрафов) по соответствующему платежу согласно законодательству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115 004,74</w:t>
            </w:r>
          </w:p>
        </w:tc>
      </w:tr>
      <w:tr w:rsidR="00DA6CB8" w:rsidRPr="000C3700" w:rsidTr="00461740">
        <w:trPr>
          <w:trHeight w:val="112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10102020011000110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 xml:space="preserve">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w:t>
            </w:r>
            <w:r w:rsidRPr="000C3700">
              <w:rPr>
                <w:rFonts w:ascii="Franklin Gothic Book" w:hAnsi="Franklin Gothic Book"/>
                <w:color w:val="000000" w:themeColor="text1"/>
              </w:rPr>
              <w:lastRenderedPageBreak/>
              <w:t>кодекса Российской Федерации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300 000,00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200 644,30</w:t>
            </w:r>
          </w:p>
        </w:tc>
      </w:tr>
      <w:tr w:rsidR="00DA6CB8" w:rsidRPr="000C3700" w:rsidTr="00461740">
        <w:trPr>
          <w:trHeight w:val="9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10102020012100110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2 412,51</w:t>
            </w:r>
          </w:p>
        </w:tc>
      </w:tr>
      <w:tr w:rsidR="00DA6CB8" w:rsidRPr="000C3700" w:rsidTr="00461740">
        <w:trPr>
          <w:trHeight w:val="118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10102020013000110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 (суммы денежных взысканий (штрафов) по соответствующему платежу согласно законодательству Российской Федерации)</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189,65</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10102030011000110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на доходы физических лиц с доходов, полученных физическими лицами в соответствии со статьей 227 Налогового кодекса Российской Федерации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283 797,56</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10102030012100110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на доходы физических лиц с доходов, полученных физическими лицами в соответствии со статьей 227 Налогового кодекса Российской Федерации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1 500,00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8 105,75</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10102030013000110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на доходы физических лиц с доходов, полученных физическими лицами в соответствии со статьей 228 Налогового кодекса Российской Федерации (суммы денежных взысканий (штрафов) по соответствующему платежу согласно законодательству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7 420,37</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10102030014000110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на доходы физических лиц с доходов, полученных физическими лицами в соответствии со статьей 228 Налогового кодекса Российской Федерации (прочие поступления)</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-26,65</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10102040011000110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 xml:space="preserve">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Налогового кодекса Российской Федерации (сумма платежа (перерасчеты, недоимка и задолженность по </w:t>
            </w:r>
            <w:r w:rsidRPr="000C3700">
              <w:rPr>
                <w:rFonts w:ascii="Franklin Gothic Book" w:hAnsi="Franklin Gothic Book"/>
                <w:color w:val="000000" w:themeColor="text1"/>
              </w:rPr>
              <w:lastRenderedPageBreak/>
              <w:t>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150 000,00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29 029,71</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10102050011000110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на доходы физических лиц с сумм прибыли контролируемой иностранной компании, полученной физическими лицами, признаваемыми контролирующими лицами этой компании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-30 328,83</w:t>
            </w:r>
          </w:p>
        </w:tc>
      </w:tr>
      <w:tr w:rsidR="00DA6CB8" w:rsidRPr="000C3700" w:rsidTr="00461740">
        <w:trPr>
          <w:trHeight w:val="435"/>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10300000 НАЛОГИ НА ТОВАРЫ (РАБОТЫ, УСЛУГИ), РЕАЛИЗУЕМЫЕ НА ТЕРРИТОРИИ РОССИЙСКОЙ ФЕДЕРАЦИИ</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8 442 100,00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4 085 834,66</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10302231010000110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3 013 800,00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1 854 797,19</w:t>
            </w:r>
          </w:p>
        </w:tc>
      </w:tr>
      <w:tr w:rsidR="00DA6CB8" w:rsidRPr="000C3700" w:rsidTr="00461740">
        <w:trPr>
          <w:trHeight w:val="112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10302241010000110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уплаты акцизов на моторные масла для дизельных и (или) карбюраторных (</w:t>
            </w:r>
            <w:proofErr w:type="spellStart"/>
            <w:r w:rsidRPr="000C3700">
              <w:rPr>
                <w:rFonts w:ascii="Franklin Gothic Book" w:hAnsi="Franklin Gothic Book"/>
                <w:color w:val="000000" w:themeColor="text1"/>
              </w:rPr>
              <w:t>инжекторных</w:t>
            </w:r>
            <w:proofErr w:type="spellEnd"/>
            <w:r w:rsidRPr="000C3700">
              <w:rPr>
                <w:rFonts w:ascii="Franklin Gothic Book" w:hAnsi="Franklin Gothic Book"/>
                <w:color w:val="000000" w:themeColor="text1"/>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25 300,00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14 072,54</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10302251010000110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4 778 300,00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2 570 262,12</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10302261010000110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624 700,00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-353 297,19</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10500000 НАЛОГИ НА СОВОКУПНЫЙ ДОХОД</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17 934 100,00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10 305 973,48</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10501000 Налог, взимаемый в связи с применением упрощенной системы налогообложения</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7 447 400,00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4 405 058,87</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10501011011000110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взимаемый с налогоплательщиков, выбравших в качестве объекта налогообложения доходы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3 138 000,00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1 706 932,30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10501011012100110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взимаемый с налогоплательщиков, выбравших в качестве объекта налогообложения доходы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13 796,58</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10501011013000110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взимаемый с налогоплательщиков, выбравших в качестве объекта налогообложения доходы (суммы денежных взысканий (штрафов) по соответствующему платежу согласно законодательству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1 800,00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1 419,18</w:t>
            </w:r>
          </w:p>
        </w:tc>
      </w:tr>
      <w:tr w:rsidR="00DA6CB8" w:rsidRPr="000C3700" w:rsidTr="00461740">
        <w:trPr>
          <w:trHeight w:val="25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10501011014000110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взимаемый с налогоплательщиков, выбравших в качестве объекта налогообложения доходы (прочие поступления)</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6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10501021011000110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4 300 000,00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2 608 513,94</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10501021012100110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 (пени по соответствующему платежу)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2 500,00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72 404,10</w:t>
            </w:r>
          </w:p>
        </w:tc>
      </w:tr>
      <w:tr w:rsidR="00DA6CB8" w:rsidRPr="000C3700" w:rsidTr="00461740">
        <w:trPr>
          <w:trHeight w:val="7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10501021013000110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 (суммы денежных взысканий (штрафов) по соответствующему платежу согласно законодательству Российской Федерации)</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1 992,77</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10502000 Единый налог на вмененный доход для отдельных видов деятельности</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9 057 800,00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4 172 341,62</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10502010021000110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Единый налог на вмененный доход для отдельных видов деятельности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9 052 600,00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4 133 937,16</w:t>
            </w:r>
          </w:p>
        </w:tc>
      </w:tr>
      <w:tr w:rsidR="00DA6CB8" w:rsidRPr="000C3700" w:rsidTr="00461740">
        <w:trPr>
          <w:trHeight w:val="25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10502010022100110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Единый налог на вмененный доход для отдельных видов деятельности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31 673,91</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10502010023000110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Единый налог на вмененный доход для отдельных видов деятельности (суммы денежных взысканий (штрафов) по соответствующему платежу согласно законодательству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6 693,75</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10502020022100110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Единый налог на вмененный доход для отдельных видов деятельности (за налоговые периоды, истекшие до 1 января 2011 года)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36,80</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lastRenderedPageBreak/>
              <w:t>10503000 Единый сельскохозяйственный налог</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1 314 500,00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1 703 095,33</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10503010011000110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Единый сельскохозяйственный налог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1 313 600,00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1 674 856,05</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10503010012100110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Единый сельскохозяйственный налог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27 789,28</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10503010013000110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Единый сельскохозяйственный налог (суммы денежных взысканий (штрафов) по соответствующему платежу согласно законодательству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450,00</w:t>
            </w:r>
          </w:p>
        </w:tc>
      </w:tr>
      <w:tr w:rsidR="00DA6CB8" w:rsidRPr="000C3700" w:rsidTr="00461740">
        <w:trPr>
          <w:trHeight w:val="3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10503010014000110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Единый сельскохозяйственный налог (прочие поступления)</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10504000 Налог, взимаемый в связи с применением патентной системы налогообложения</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114 400,00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25 477,66</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10504020021000110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Налог, взимаемый в связи с применением патентной системы налогообложения, зачисляемый в бюджеты муниципальных районов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114 400,00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25 476,00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10504020022100110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Налог, взимаемый в связи с применением патентной системы налогообложения, зачисляемый в бюджеты муниципальных районов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1,66</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10800000 ГОСУДАРСТВЕННАЯ ПОШЛИНА</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2 387 400,00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1 172 674,34</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10803010011000110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Государственная пошлина по делам, рассматриваемым в судах общей юрисдикции, мировыми судьями (за исключением Верховного Суда Российской Федерации) (сумма платежа (перерасчеты, недоимка и задолженность по соответствующему платежу, в том числе по отмененному)</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2 387 400,00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1 169 674,34</w:t>
            </w:r>
          </w:p>
        </w:tc>
      </w:tr>
      <w:tr w:rsidR="00DA6CB8" w:rsidRPr="000C3700" w:rsidTr="00461740">
        <w:trPr>
          <w:trHeight w:val="28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10807150011000110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Госпошлина за выдачу разрешения на установку рекламной конструкции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3 000,00</w:t>
            </w:r>
          </w:p>
        </w:tc>
      </w:tr>
      <w:tr w:rsidR="00DA6CB8" w:rsidRPr="000C3700" w:rsidTr="00461740">
        <w:trPr>
          <w:trHeight w:val="51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11100000 ДОХОДЫ ОТ ИСПОЛЬЗОВАНИЯ ИМУЩЕСТВА, НАХОДЯЩЕГОСЯ В ГОСУДАРСТВЕННОЙ И МУНИЦИПАЛЬНОЙ СОБСТВЕННОСТИ</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4 292 000,00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2 141 685,70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11105013050000120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2 060 000,00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505 378,96</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11105013130000120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211 000,00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113 570,07</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11105025050000120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 xml:space="preserve">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w:t>
            </w:r>
            <w:r w:rsidRPr="000C3700">
              <w:rPr>
                <w:rFonts w:ascii="Franklin Gothic Book" w:hAnsi="Franklin Gothic Book"/>
                <w:color w:val="000000" w:themeColor="text1"/>
              </w:rPr>
              <w:lastRenderedPageBreak/>
              <w:t>бюджетных и автономных учреждений)</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21 000,00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334 382,22</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11105075050000120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сдачи в аренду имущества, составляющего казну муниципальных районов (за исключением земельных участков)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1 100 000,00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776 826,34</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11107015050000120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муниципальными районами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14 260,00</w:t>
            </w:r>
          </w:p>
        </w:tc>
      </w:tr>
      <w:tr w:rsidR="00DA6CB8" w:rsidRPr="000C3700" w:rsidTr="00461740">
        <w:trPr>
          <w:trHeight w:val="69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11109045050000120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поступления от использования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397 268,11</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11200000 ПЛАТЕЖИ ПРИ ПОЛЬЗОВАНИИ ПРИРОДНЫМИ РЕСУРСАМИ</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306 000,00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211 106,82</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11201010012100120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Плата за выбросы загрязняющих веществ в атмосферный воздух стационарными объектами (пени по соответствующему платежу)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448,86</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11201010016000120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Плата за выбросы загрязняющих веществ в атмосферный воздух стационарными объектами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156 000,00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70 562,23</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11201030016000120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Плата за сбросы загрязняющих веществ в водные объекты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5 210,79</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11201041016000120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Плата за размещение отходов производства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138 000,00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112 609,94</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11201042016000120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Плата за размещение твердых коммунальных отходов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22 275,00</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11300000 ДОХОДЫ ОТ ОКАЗАНИЯ ПЛАТНЫХ УСЛУГ И КОМПЕНСАЦИИ ЗАТРАТ ГОСУДАРСТВА</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46 388 522,00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18 334 488,24</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11301995050001130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Битковская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631 980,00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197 564,18</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11301995050002130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Болтовская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117 340,00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62 345,40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11301995050003130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Бобровская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942 660,00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307 532,59</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11301995050004130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Верх-</w:t>
            </w:r>
            <w:proofErr w:type="spellStart"/>
            <w:r w:rsidRPr="000C3700">
              <w:rPr>
                <w:rFonts w:ascii="Franklin Gothic Book" w:hAnsi="Franklin Gothic Book"/>
                <w:color w:val="000000" w:themeColor="text1"/>
              </w:rPr>
              <w:t>Сузунская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293 190,00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150 260,00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11301995050005130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Заковряжинская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116 760,00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77 142,55</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11301995050006130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Каргаполовская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555 830,00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190 355,00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11301995050007130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Ключиковская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391 480,00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193 375,80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11301995050008130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Малышевская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498 480,00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183 282,41</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11301995050009130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Маюровская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299 720,00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106 046,80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11301995050010130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Меретская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332 280,00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78 955,00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11301995050011130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Мышланская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806 250,00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335 162,55</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11301995050012130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Шайдуровская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217 100,00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87 621,30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11301995050013130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Шарчинская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426 350,00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120 894,51</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11301995050014130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Шипуновская</w:t>
            </w:r>
            <w:proofErr w:type="spellEnd"/>
            <w:r w:rsidRPr="000C3700">
              <w:rPr>
                <w:rFonts w:ascii="Franklin Gothic Book" w:hAnsi="Franklin Gothic Book"/>
                <w:color w:val="000000" w:themeColor="text1"/>
              </w:rPr>
              <w:t xml:space="preserve"> СОШ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199 520,00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62 272,89</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11301995050016130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СОШ №1</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57 780,00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57 780,00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11301995050017130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СОШ №2</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45 000,00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45 000,00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11301995050018130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СОШ №301</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390 660,00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485 553,07</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11301995050019130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Вспомогательная школа</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622 860,00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881 660,00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11301995050021130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д/с №1</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3 666 030,00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1 317 029,78</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11301995050022130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д/с №2</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3 588 560,00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1 373 964,00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11301995050023130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д/с №3</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1 152 440,00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497 890,08</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11301995050024130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д/с №4</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1 632 090,00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606 260,00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11301995050025130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д/с №5</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3 421 730,00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1 190 711,60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11301995050026130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Бобровский д/</w:t>
            </w:r>
            <w:proofErr w:type="gramStart"/>
            <w:r w:rsidRPr="000C3700">
              <w:rPr>
                <w:rFonts w:ascii="Franklin Gothic Book" w:hAnsi="Franklin Gothic Book"/>
                <w:color w:val="000000" w:themeColor="text1"/>
              </w:rPr>
              <w:t>с</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1 087 380,00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403 929,98</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11301995050027130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w:t>
            </w:r>
            <w:proofErr w:type="gramStart"/>
            <w:r w:rsidRPr="000C3700">
              <w:rPr>
                <w:rFonts w:ascii="Franklin Gothic Book" w:hAnsi="Franklin Gothic Book"/>
                <w:color w:val="000000" w:themeColor="text1"/>
              </w:rPr>
              <w:t>платных</w:t>
            </w:r>
            <w:proofErr w:type="gramEnd"/>
            <w:r w:rsidRPr="000C3700">
              <w:rPr>
                <w:rFonts w:ascii="Franklin Gothic Book" w:hAnsi="Franklin Gothic Book"/>
                <w:color w:val="000000" w:themeColor="text1"/>
              </w:rPr>
              <w:t xml:space="preserve"> </w:t>
            </w:r>
            <w:proofErr w:type="spellStart"/>
            <w:r w:rsidRPr="000C3700">
              <w:rPr>
                <w:rFonts w:ascii="Franklin Gothic Book" w:hAnsi="Franklin Gothic Book"/>
                <w:color w:val="000000" w:themeColor="text1"/>
              </w:rPr>
              <w:t>Болтовский</w:t>
            </w:r>
            <w:proofErr w:type="spellEnd"/>
            <w:r w:rsidRPr="000C3700">
              <w:rPr>
                <w:rFonts w:ascii="Franklin Gothic Book" w:hAnsi="Franklin Gothic Book"/>
                <w:color w:val="000000" w:themeColor="text1"/>
              </w:rPr>
              <w:t xml:space="preserve"> д/с</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586 320,00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151 952,00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11301995050028130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Заковряжинский</w:t>
            </w:r>
            <w:proofErr w:type="spellEnd"/>
            <w:r w:rsidRPr="000C3700">
              <w:rPr>
                <w:rFonts w:ascii="Franklin Gothic Book" w:hAnsi="Franklin Gothic Book"/>
                <w:color w:val="000000" w:themeColor="text1"/>
              </w:rPr>
              <w:t xml:space="preserve"> д/</w:t>
            </w:r>
            <w:proofErr w:type="gramStart"/>
            <w:r w:rsidRPr="000C3700">
              <w:rPr>
                <w:rFonts w:ascii="Franklin Gothic Book" w:hAnsi="Franklin Gothic Book"/>
                <w:color w:val="000000" w:themeColor="text1"/>
              </w:rPr>
              <w:t>с</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434 150,00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125 125,00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11301995050029130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Ключиковский</w:t>
            </w:r>
            <w:proofErr w:type="spellEnd"/>
            <w:r w:rsidRPr="000C3700">
              <w:rPr>
                <w:rFonts w:ascii="Franklin Gothic Book" w:hAnsi="Franklin Gothic Book"/>
                <w:color w:val="000000" w:themeColor="text1"/>
              </w:rPr>
              <w:t xml:space="preserve"> д/</w:t>
            </w:r>
            <w:proofErr w:type="gramStart"/>
            <w:r w:rsidRPr="000C3700">
              <w:rPr>
                <w:rFonts w:ascii="Franklin Gothic Book" w:hAnsi="Franklin Gothic Book"/>
                <w:color w:val="000000" w:themeColor="text1"/>
              </w:rPr>
              <w:t>с</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1 059 110,00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323 139,39</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11301995050030130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Шайдуровский</w:t>
            </w:r>
            <w:proofErr w:type="spellEnd"/>
            <w:r w:rsidRPr="000C3700">
              <w:rPr>
                <w:rFonts w:ascii="Franklin Gothic Book" w:hAnsi="Franklin Gothic Book"/>
                <w:color w:val="000000" w:themeColor="text1"/>
              </w:rPr>
              <w:t xml:space="preserve"> д/</w:t>
            </w:r>
            <w:proofErr w:type="gramStart"/>
            <w:r w:rsidRPr="000C3700">
              <w:rPr>
                <w:rFonts w:ascii="Franklin Gothic Book" w:hAnsi="Franklin Gothic Book"/>
                <w:color w:val="000000" w:themeColor="text1"/>
              </w:rPr>
              <w:t>с</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714 970,00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281 010,00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11301995050031130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Прочие доходы от оказания платных услуг </w:t>
            </w:r>
            <w:proofErr w:type="spellStart"/>
            <w:r w:rsidRPr="000C3700">
              <w:rPr>
                <w:rFonts w:ascii="Franklin Gothic Book" w:hAnsi="Franklin Gothic Book"/>
                <w:color w:val="000000" w:themeColor="text1"/>
              </w:rPr>
              <w:t>Шипуновский</w:t>
            </w:r>
            <w:proofErr w:type="spellEnd"/>
            <w:r w:rsidRPr="000C3700">
              <w:rPr>
                <w:rFonts w:ascii="Franklin Gothic Book" w:hAnsi="Franklin Gothic Book"/>
                <w:color w:val="000000" w:themeColor="text1"/>
              </w:rPr>
              <w:t xml:space="preserve"> д/</w:t>
            </w:r>
            <w:proofErr w:type="gramStart"/>
            <w:r w:rsidRPr="000C3700">
              <w:rPr>
                <w:rFonts w:ascii="Franklin Gothic Book" w:hAnsi="Franklin Gothic Book"/>
                <w:color w:val="000000" w:themeColor="text1"/>
              </w:rPr>
              <w:t>с</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657 220,00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208 990,00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11301995050032130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ЦБС</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35 000,00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3 450,00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11301995050033130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Социальный центр</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1 100 000,00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486 500,00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11301995050035130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"УКС"</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3 097 539,00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1 357 849,17</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11301995050036130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"СОЦ"</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1 050 000,00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530 908,00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11301995050037130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"КДО»</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560 000,00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372 099,00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11301995050039130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«ДДТ»</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111 240,00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45 720,00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11301995050040130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11301995050041130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w:t>
            </w:r>
            <w:proofErr w:type="spellStart"/>
            <w:r w:rsidRPr="000C3700">
              <w:rPr>
                <w:rFonts w:ascii="Franklin Gothic Book" w:hAnsi="Franklin Gothic Book"/>
                <w:color w:val="000000" w:themeColor="text1"/>
              </w:rPr>
              <w:t>Сузунская</w:t>
            </w:r>
            <w:proofErr w:type="spellEnd"/>
            <w:r w:rsidRPr="000C3700">
              <w:rPr>
                <w:rFonts w:ascii="Franklin Gothic Book" w:hAnsi="Franklin Gothic Book"/>
                <w:color w:val="000000" w:themeColor="text1"/>
              </w:rPr>
              <w:t xml:space="preserve"> ДЮСШ"</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1 806 140,00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82 120,00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11301995050042130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"Патриот"</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285 432,10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11301995050042130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"Патриот"</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8 047 500,00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1 731 827,90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11301995050043130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"ЦК и ДМ"</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2 290 000,00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1 726 680,00</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11301995050044130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оказания платных услуг "ЦБО"</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3 295 863,00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1 373 275,35</w:t>
            </w:r>
          </w:p>
        </w:tc>
      </w:tr>
      <w:tr w:rsidR="00DA6CB8" w:rsidRPr="000C3700" w:rsidTr="00461740">
        <w:trPr>
          <w:trHeight w:val="51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11302065050000130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поступающие в порядке возмещения расходов, понесенных в связи с эксплуатацией имущества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45 020,62</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11302995050000130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компенсации затрат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185 170,67</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11302995050000130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компенсации затрат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2 141,11</w:t>
            </w:r>
          </w:p>
        </w:tc>
      </w:tr>
      <w:tr w:rsidR="00DA6CB8" w:rsidRPr="000C3700" w:rsidTr="00461740">
        <w:trPr>
          <w:trHeight w:val="27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11302995050000130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доходы от компенсации затрат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3 488,44</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11400000 ДОХОДЫ ОТ ПРОДАЖИ МАТЕРИАЛЬНЫХ И НЕМАТЕРИАЛЬНЫХ АКТИВОВ</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4 314 900,00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179 902,93</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11402052050000410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основных средств по указанному имуществу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43 890,00</w:t>
            </w:r>
          </w:p>
        </w:tc>
      </w:tr>
      <w:tr w:rsidR="00DA6CB8" w:rsidRPr="000C3700" w:rsidTr="00461740">
        <w:trPr>
          <w:trHeight w:val="7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11402052050000440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материальных запасов по указанному имуществу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25 300,00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25 300,00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11402053050000410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4 069 600,00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18 280,00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11406013050000430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продажи земельных участков,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36 295,23</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11406013130000430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56 137,70</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11600000 ШТРАФЫ, САНКЦИИ, ВОЗМЕЩЕНИЕ УЩЕРБА</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1 380 000,00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1 200 694,38</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11603010016000140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Денежные взыскания (штрафы) за нарушение законодательства о налогах и сборах, предусмотренные статьями 116, 119.1, 119.2, пунктами 1 и 2 статьи 120, статьями 125, 126, 126.1, 128, 129, 129.1, 129.4, 132, 133, 134, 135, 135.1, 135.2 Налогового кодекса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48 000,00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15 585,00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11603030016000140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Денежные взыскания (штрафы) за административные правонарушения в области налогов и сборов, предусмотренные Кодексом Российской Федерации об административных правонарушениях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400,00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11608010016000140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Денежные взыскания (штрафы) за административные правонарушения в области государственного регулирования производства и оборота этилового спирта, алкогольной, спиртосодержащей продукции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107 000,00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11621050056000140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Денежные взыскания (штрафы) и иные суммы, взыскиваемые с лиц, виновных в совершении преступлений, и в возмещение ущерба имуществу, зачисляемые в бюджеты муниципальных районов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30 500,00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11623051050000140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от возмещения ущерба при возникновении страховых случаев по обязательному страхованию гражданской ответственности, когда выгодоприобретателями выступают получатели средств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27 550,00</w:t>
            </w:r>
          </w:p>
        </w:tc>
      </w:tr>
      <w:tr w:rsidR="00DA6CB8" w:rsidRPr="000C3700" w:rsidTr="00461740">
        <w:trPr>
          <w:trHeight w:val="48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11625060016000140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Денежные взыскания (штрафы) за нарушение земельного законодательства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25 000,00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5 000,00</w:t>
            </w:r>
          </w:p>
        </w:tc>
      </w:tr>
      <w:tr w:rsidR="00DA6CB8" w:rsidRPr="000C3700" w:rsidTr="00461740">
        <w:trPr>
          <w:trHeight w:val="7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11628000016000140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Денежные взыскания (штрафы) за нарушение законодательства в области обеспечения санитарно-эпидемиологического благополучия человека и законодательства в сфере защиты прав потребителей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372 000,00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91 798,95</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11630030016000140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денежные взыскания (штрафы) за правонарушения в области дорожного движения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180 000,00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70 000,00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11633050050000140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Денежные взыскания (штрафы) за нарушение законодательства Российской Федерации о контрактной системе в сфере закупок товаров, работ, услуг для обеспечения государственных и муниципальных нужд для нужд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20 000,00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11635030050000140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Суммы по искам о возмещении вреда, причиненного окружающей среде, подлежащие зачислению в бюджеты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195 458,94</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11643000016000140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Денежные взыскания (штрафы) за нарушение законодательства Российской Федерации об административных правонарушениях, предусмотренные статьей 20.25 Кодекса Российской Федерации об административных правонарушениях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145 000,00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65 052,93</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11690050050000140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поступления от денежных взысканий (штрафов) и иных сумм в возмещение ущерба, зачисляемые в бюджеты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72 000,00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231 435,49</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11690050056000140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поступления от денежных взысканий (штрафов) и иных сумм в возмещение ущерба, зачисляемые в бюджеты муниципальных районов (федеральные государственные органы, Банк России, органы управления государственными внебюджетными фондами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458 000,00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340 913,07</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11700000 ПРОЧИЕ НЕНАЛОГОВЫЕ ДОХОДЫ</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-24 090,00</w:t>
            </w:r>
          </w:p>
        </w:tc>
      </w:tr>
      <w:tr w:rsidR="00DA6CB8" w:rsidRPr="000C3700" w:rsidTr="00461740">
        <w:trPr>
          <w:trHeight w:val="28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11701050050000180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Невыясненные поступления, зачисляемые в бюджеты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-24 090,00</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20000000 БЕЗВОЗМЕЗДНЫЕ ПОСТУПЛЕНИЯ</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1 235 185 409,20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551 754 982,96</w:t>
            </w:r>
          </w:p>
        </w:tc>
      </w:tr>
      <w:tr w:rsidR="00DA6CB8" w:rsidRPr="000C3700" w:rsidTr="00461740">
        <w:trPr>
          <w:trHeight w:val="285"/>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20200000 БЕЗВОЗМЕЗДНЫЕ ПОСТУПЛЕНИЯ ОТ ДРУГИХ БЮДЖЕТОВ БЮДЖЕТНОЙ СИСТЕМЫ РОССИЙСКОЙ ФЕДЕРАЦИИ</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1 232 599 852,20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552 869 777,29</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20215000 Дотации</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108 283 700,00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54 141 800,00</w:t>
            </w:r>
          </w:p>
        </w:tc>
      </w:tr>
      <w:tr w:rsidR="00DA6CB8" w:rsidRPr="000C3700" w:rsidTr="00461740">
        <w:trPr>
          <w:trHeight w:val="31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20215001050000150</w:t>
            </w:r>
          </w:p>
        </w:tc>
        <w:tc>
          <w:tcPr>
            <w:tcW w:w="2854"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Дотации бюджетам муниципальных районов на выравнивание бюджетной обеспеченности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108 283 700,00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54 141 800,00</w:t>
            </w:r>
          </w:p>
        </w:tc>
      </w:tr>
      <w:tr w:rsidR="00DA6CB8" w:rsidRPr="000C3700" w:rsidTr="00461740">
        <w:trPr>
          <w:trHeight w:val="435"/>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20220000 Субсидии бюджетам бюджетной системы Российской Федерации (межбюджетные субсидии)</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502 274 200,00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174 623 324,98</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20227112050000150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строительству и реконструкции  объектов централизованных систем холодного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48 720 400,00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12 734 364,94</w:t>
            </w:r>
          </w:p>
        </w:tc>
      </w:tr>
      <w:tr w:rsidR="00DA6CB8" w:rsidRPr="000C3700" w:rsidTr="00461740">
        <w:trPr>
          <w:trHeight w:val="9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20227112050000150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строительству (приобретению на первичном рынке) служебного жилья для отдельных категорий граждан, проживающих и работающих на территории Новосибирской области, государственной программы Новосибирской области "Стимулирование развития жилищного строительства</w:t>
            </w:r>
            <w:r w:rsidRPr="000C3700">
              <w:rPr>
                <w:rFonts w:ascii="Franklin Gothic Book" w:hAnsi="Franklin Gothic Book"/>
                <w:color w:val="000000" w:themeColor="text1"/>
              </w:rPr>
              <w:br/>
              <w:t>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23 496 500,00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20220216050000150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Субсидии на реализацию мероприятий по устойчивому функционированию автомобильных дорог местного значения и искусственных сооружений на них, а так же улично-дорожной сети в муниципальных образованиях Новосибирской области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59 250 300,00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15 741 960,04</w:t>
            </w:r>
          </w:p>
        </w:tc>
      </w:tr>
      <w:tr w:rsidR="00DA6CB8" w:rsidRPr="000C3700" w:rsidTr="00461740">
        <w:trPr>
          <w:trHeight w:val="66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20225228050000150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оснащение объектов спортивной инфраструктуры спортивно-технологическим оборудованием по государственной программе Новосибирской области "Развитие физической культуры и спорта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40 000 000,00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20225228050000150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оснащение объектов спортивной инфраструктуры спортивно-технологическим оборудованием по государственной программе Новосибирской области "Развитие физической культуры и спорта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1 666 700,00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9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20225467050000150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обеспечению развития и укрепления материально-технической базы муниципальных домов культуры в населенных пунктах с числом жителей до 50 тысяч человек  государственной программы Новосибирской области "Культура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581 724,49</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9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20225467050000150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обеспечению развития и укрепления материально-технической базы муниципальных домов культуры в населенных пунктах с числом жителей до 50 тысяч человек  государственной программы Новосибирской области "Культура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164 075,51</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20225519050000150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комплектованию книжных фондов муниципальных общедоступных библиотек Новосибирской области государственной программы Новосибирской области "Культура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22 386,92</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6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20225519050000150</w:t>
            </w:r>
          </w:p>
        </w:tc>
        <w:tc>
          <w:tcPr>
            <w:tcW w:w="2854" w:type="pct"/>
            <w:tcBorders>
              <w:top w:val="nil"/>
              <w:left w:val="nil"/>
              <w:bottom w:val="nil"/>
              <w:right w:val="nil"/>
            </w:tcBorders>
            <w:shd w:val="clear" w:color="auto" w:fill="auto"/>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подключению муниципальных общедоступных библиотек</w:t>
            </w:r>
            <w:r w:rsidRPr="000C3700">
              <w:rPr>
                <w:rFonts w:ascii="Franklin Gothic Book" w:hAnsi="Franklin Gothic Book"/>
                <w:color w:val="000000" w:themeColor="text1"/>
              </w:rPr>
              <w:br/>
              <w:t>и государственных центральных библиотек субъектов Российской Федерации к информационно-телекоммуникационной сети "Интернет" и развитию библиотечного дела с учетом задачи расширения информационных технологий и оцифровки государственной программы Новосибирской области "Культура Новосибирской области"</w:t>
            </w:r>
          </w:p>
        </w:tc>
        <w:tc>
          <w:tcPr>
            <w:tcW w:w="687" w:type="pct"/>
            <w:tcBorders>
              <w:top w:val="nil"/>
              <w:left w:val="single" w:sz="4" w:space="0" w:color="auto"/>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19 430,32</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9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20225519050000150</w:t>
            </w:r>
          </w:p>
        </w:tc>
        <w:tc>
          <w:tcPr>
            <w:tcW w:w="2854" w:type="pct"/>
            <w:tcBorders>
              <w:top w:val="single" w:sz="4" w:space="0" w:color="auto"/>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государственную поддержку муниципальных учреждений культуры, находящихся на территории сельских поселений, в рамках государственной программы Новосибирской области "Культура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1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20225519050000150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комплектованию книжных фондов муниципальных общедоступных библиотек Новосибирской области государственной программы Новосибирской области "Культура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6 313,08</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88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20225519050000150</w:t>
            </w:r>
          </w:p>
        </w:tc>
        <w:tc>
          <w:tcPr>
            <w:tcW w:w="2854" w:type="pct"/>
            <w:tcBorders>
              <w:top w:val="nil"/>
              <w:left w:val="nil"/>
              <w:bottom w:val="nil"/>
              <w:right w:val="nil"/>
            </w:tcBorders>
            <w:shd w:val="clear" w:color="auto" w:fill="auto"/>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подключению муниципальных общедоступных библиотек</w:t>
            </w:r>
            <w:r w:rsidRPr="000C3700">
              <w:rPr>
                <w:rFonts w:ascii="Franklin Gothic Book" w:hAnsi="Franklin Gothic Book"/>
                <w:color w:val="000000" w:themeColor="text1"/>
              </w:rPr>
              <w:br/>
              <w:t>и государственных центральных библиотек субъектов Российской Федерации к информационно-телекоммуникационной сети "Интернет" и развитию библиотечного дела с учетом задачи расширения информационных технологий и оцифровки государственной программы Новосибирской области "Культура Новосибирской области"</w:t>
            </w:r>
          </w:p>
        </w:tc>
        <w:tc>
          <w:tcPr>
            <w:tcW w:w="687" w:type="pct"/>
            <w:tcBorders>
              <w:top w:val="nil"/>
              <w:left w:val="single" w:sz="4" w:space="0" w:color="auto"/>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44 169,68</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9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20225527050000150</w:t>
            </w:r>
          </w:p>
        </w:tc>
        <w:tc>
          <w:tcPr>
            <w:tcW w:w="2854" w:type="pct"/>
            <w:tcBorders>
              <w:top w:val="single" w:sz="4" w:space="0" w:color="auto"/>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софинансирование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968 800,00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968 800,00</w:t>
            </w:r>
          </w:p>
        </w:tc>
      </w:tr>
      <w:tr w:rsidR="00DA6CB8" w:rsidRPr="000C3700" w:rsidTr="00461740">
        <w:trPr>
          <w:trHeight w:val="7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20225555050000150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6 121 800,00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20225555050000150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0C3700">
              <w:rPr>
                <w:rFonts w:ascii="Franklin Gothic Book" w:hAnsi="Franklin Gothic Book"/>
                <w:color w:val="000000" w:themeColor="text1"/>
              </w:rPr>
              <w:t>"(</w:t>
            </w:r>
            <w:proofErr w:type="spellStart"/>
            <w:proofErr w:type="gramEnd"/>
            <w:r w:rsidRPr="000C3700">
              <w:rPr>
                <w:rFonts w:ascii="Franklin Gothic Book" w:hAnsi="Franklin Gothic Book"/>
                <w:color w:val="000000" w:themeColor="text1"/>
              </w:rPr>
              <w:t>облагоустройство</w:t>
            </w:r>
            <w:proofErr w:type="spellEnd"/>
            <w:r w:rsidRPr="000C3700">
              <w:rPr>
                <w:rFonts w:ascii="Franklin Gothic Book" w:hAnsi="Franklin Gothic Book"/>
                <w:color w:val="000000" w:themeColor="text1"/>
              </w:rPr>
              <w:t xml:space="preserve"> </w:t>
            </w:r>
            <w:proofErr w:type="spellStart"/>
            <w:r w:rsidRPr="000C3700">
              <w:rPr>
                <w:rFonts w:ascii="Franklin Gothic Book" w:hAnsi="Franklin Gothic Book"/>
                <w:color w:val="000000" w:themeColor="text1"/>
              </w:rPr>
              <w:t>обществееных</w:t>
            </w:r>
            <w:proofErr w:type="spellEnd"/>
            <w:r w:rsidRPr="000C3700">
              <w:rPr>
                <w:rFonts w:ascii="Franklin Gothic Book" w:hAnsi="Franklin Gothic Book"/>
                <w:color w:val="000000" w:themeColor="text1"/>
              </w:rPr>
              <w:t xml:space="preserve"> пространств)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5 194 800,00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0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20225555050000150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255 100,00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20225555050000150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0C3700">
              <w:rPr>
                <w:rFonts w:ascii="Franklin Gothic Book" w:hAnsi="Franklin Gothic Book"/>
                <w:color w:val="000000" w:themeColor="text1"/>
              </w:rPr>
              <w:t>"(</w:t>
            </w:r>
            <w:proofErr w:type="spellStart"/>
            <w:proofErr w:type="gramEnd"/>
            <w:r w:rsidRPr="000C3700">
              <w:rPr>
                <w:rFonts w:ascii="Franklin Gothic Book" w:hAnsi="Franklin Gothic Book"/>
                <w:color w:val="000000" w:themeColor="text1"/>
              </w:rPr>
              <w:t>облагоустройство</w:t>
            </w:r>
            <w:proofErr w:type="spellEnd"/>
            <w:r w:rsidRPr="000C3700">
              <w:rPr>
                <w:rFonts w:ascii="Franklin Gothic Book" w:hAnsi="Franklin Gothic Book"/>
                <w:color w:val="000000" w:themeColor="text1"/>
              </w:rPr>
              <w:t xml:space="preserve"> </w:t>
            </w:r>
            <w:proofErr w:type="spellStart"/>
            <w:r w:rsidRPr="000C3700">
              <w:rPr>
                <w:rFonts w:ascii="Franklin Gothic Book" w:hAnsi="Franklin Gothic Book"/>
                <w:color w:val="000000" w:themeColor="text1"/>
              </w:rPr>
              <w:t>обществееных</w:t>
            </w:r>
            <w:proofErr w:type="spellEnd"/>
            <w:r w:rsidRPr="000C3700">
              <w:rPr>
                <w:rFonts w:ascii="Franklin Gothic Book" w:hAnsi="Franklin Gothic Book"/>
                <w:color w:val="000000" w:themeColor="text1"/>
              </w:rPr>
              <w:t xml:space="preserve"> пространств)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216 500,00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2 218 700,00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2 218 700,00</w:t>
            </w:r>
          </w:p>
        </w:tc>
      </w:tr>
      <w:tr w:rsidR="00DA6CB8" w:rsidRPr="000C3700" w:rsidTr="00461740">
        <w:trPr>
          <w:trHeight w:val="7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Субсидии на реализацию мероприятий подпрограммы "Выявление и поддержка </w:t>
            </w:r>
            <w:proofErr w:type="spellStart"/>
            <w:r w:rsidRPr="000C3700">
              <w:rPr>
                <w:rFonts w:ascii="Franklin Gothic Book" w:hAnsi="Franklin Gothic Book"/>
                <w:color w:val="000000" w:themeColor="text1"/>
              </w:rPr>
              <w:t>одареных</w:t>
            </w:r>
            <w:proofErr w:type="spellEnd"/>
            <w:r w:rsidRPr="000C3700">
              <w:rPr>
                <w:rFonts w:ascii="Franklin Gothic Book" w:hAnsi="Franklin Gothic Book"/>
                <w:color w:val="000000" w:themeColor="text1"/>
              </w:rPr>
              <w:t xml:space="preserve"> детей и талантливой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1 000 000,00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9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247 257 800,00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126 417 500,00</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20229999050000150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оснащению автономными дымовыми пожарными извещателями  жилых помещений,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государственной программы Новосибирской области "Обеспечение безопасности жизнедеятельности населения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2 616 000,00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1 300 000,00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софинансирование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601 000,00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93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подготовке объектов жилищно-коммунального хозяйства</w:t>
            </w:r>
            <w:r w:rsidRPr="000C3700">
              <w:rPr>
                <w:rFonts w:ascii="Franklin Gothic Book" w:hAnsi="Franklin Gothic Book"/>
                <w:color w:val="000000" w:themeColor="text1"/>
              </w:rPr>
              <w:br/>
              <w:t>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w:t>
            </w:r>
            <w:r w:rsidRPr="000C3700">
              <w:rPr>
                <w:rFonts w:ascii="Franklin Gothic Book" w:hAnsi="Franklin Gothic Book"/>
                <w:color w:val="000000" w:themeColor="text1"/>
              </w:rPr>
              <w:br/>
              <w:t>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18 000 000,00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15 941 000,00</w:t>
            </w:r>
          </w:p>
        </w:tc>
      </w:tr>
      <w:tr w:rsidR="00DA6CB8" w:rsidRPr="000C3700" w:rsidTr="00461740">
        <w:trPr>
          <w:trHeight w:val="94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области "Развитие инфраструктуры информационного общества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5 026 700,00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0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государственной поддержке муниципальных образований Новосибирской области в части оснащения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 государственной программы Новосибирской области "Развитие физической культуры и спорта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6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20229999050000150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осуществлению малобюджетного строительства,</w:t>
            </w:r>
            <w:r w:rsidRPr="000C3700">
              <w:rPr>
                <w:rFonts w:ascii="Franklin Gothic Book" w:hAnsi="Franklin Gothic Book"/>
                <w:color w:val="000000" w:themeColor="text1"/>
              </w:rPr>
              <w:br/>
              <w:t>реконструкции, ремонта спортивных сооружений, обеспечения оборудованием и инвентарем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30 000 000,00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9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20229999050000150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на реализацию мероприятий по ресурсному обеспечению модернизации образования</w:t>
            </w:r>
            <w:r w:rsidRPr="000C3700">
              <w:rPr>
                <w:rFonts w:ascii="Franklin Gothic Book" w:hAnsi="Franklin Gothic Book"/>
                <w:color w:val="000000" w:themeColor="text1"/>
              </w:rPr>
              <w:br/>
              <w:t>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7 325 000,00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20230000 Субвенции бюджетам бюджетной системы Российской Федерации</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563 442 000,00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299 823 765,50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Субвенции на осуществление уведомительной регистрации коллективных договоров, территориальных соглашений и территориальных отраслевы</w:t>
            </w:r>
            <w:proofErr w:type="gramStart"/>
            <w:r w:rsidRPr="000C3700">
              <w:rPr>
                <w:rFonts w:ascii="Franklin Gothic Book" w:hAnsi="Franklin Gothic Book"/>
                <w:color w:val="000000" w:themeColor="text1"/>
              </w:rPr>
              <w:t>х(</w:t>
            </w:r>
            <w:proofErr w:type="gramEnd"/>
            <w:r w:rsidRPr="000C3700">
              <w:rPr>
                <w:rFonts w:ascii="Franklin Gothic Book" w:hAnsi="Franklin Gothic Book"/>
                <w:color w:val="000000" w:themeColor="text1"/>
              </w:rPr>
              <w:t>межотраслевых) соглашений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305 000,00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179 000,00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на реализацию основных общеобразовательных программ в муниципальных общеобразовательных организациях</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219 277 700,00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129 252 400,00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на реализацию основных общеобразовательных программ дошкольного образования в муниципальных образовательных организациях</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90 431 300,00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48 872 000,00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на образование и организацию деятельности комиссий по делам несовершеннолетних и защите их прав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1 033 500,00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475 000,00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на социальную поддержку отдельных категорий детей, обучающихся в образовательных организациях</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24 829 800,00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13 666 600,00</w:t>
            </w:r>
          </w:p>
        </w:tc>
      </w:tr>
      <w:tr w:rsidR="00DA6CB8" w:rsidRPr="000C3700" w:rsidTr="00461740">
        <w:trPr>
          <w:trHeight w:val="94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 xml:space="preserve">Субвенции бюджетам муниципальных районов на выполнение передаваемых полномочий субъектов Российской Федерации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w:t>
            </w:r>
            <w:r w:rsidRPr="000C3700">
              <w:rPr>
                <w:rFonts w:ascii="Franklin Gothic Book" w:hAnsi="Franklin Gothic Book"/>
                <w:color w:val="000000" w:themeColor="text1"/>
              </w:rPr>
              <w:lastRenderedPageBreak/>
              <w:t>возможностями здоровья</w:t>
            </w:r>
            <w:proofErr w:type="gramEnd"/>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45 769 100,00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25 007 400,00</w:t>
            </w:r>
          </w:p>
        </w:tc>
      </w:tr>
      <w:tr w:rsidR="00DA6CB8" w:rsidRPr="000C3700" w:rsidTr="00461740">
        <w:trPr>
          <w:trHeight w:val="66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на 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1 490 300,00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760 000,00</w:t>
            </w:r>
          </w:p>
        </w:tc>
      </w:tr>
      <w:tr w:rsidR="00DA6CB8" w:rsidRPr="000C3700" w:rsidTr="00461740">
        <w:trPr>
          <w:trHeight w:val="7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на 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41 795 200,00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19 800 000,00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на организацию и осуществление деятельности по опеке и попечительству, социальной поддержке детей-сирот и детей, оставшихся без попечения родителей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2 457 800,00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980 000,00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на организацию и осуществление деятельности по опеке и попечительству, социальной поддержке детей-сирот и детей, оставшихся без попечения родителей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18 186 600,00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6 570 000,00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на организацию и осуществление деятельности по опеке и попечительству, социальной поддержке детей-сирот и детей, оставшихся без попечения родителей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21 587 100,00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8 770 000,00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на организацию и осуществление деятельности по опеке и попечительству, социальной поддержке детей-сирот и детей, оставшихся без попечения родителей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9 337 300,00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3 350 000,00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Субвенции на осуществление отдельных государственных полномочий Новосибирской области по расчету и предоставлению дотаций бюджетам поселений </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78 990 000,00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39 495 000,00</w:t>
            </w:r>
          </w:p>
        </w:tc>
      </w:tr>
      <w:tr w:rsidR="00DA6CB8" w:rsidRPr="000C3700" w:rsidTr="00461740">
        <w:trPr>
          <w:trHeight w:val="90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на 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84 200,00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84 200,00</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20230024050000150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бюджетам муниципальных районов на выполнение передаваемых полномочий субъектов Российской Федерации на 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5 200,00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5 200,00</w:t>
            </w:r>
          </w:p>
        </w:tc>
      </w:tr>
      <w:tr w:rsidR="00DA6CB8" w:rsidRPr="000C3700" w:rsidTr="00461740">
        <w:trPr>
          <w:trHeight w:val="25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20230024050000150</w:t>
            </w:r>
          </w:p>
        </w:tc>
        <w:tc>
          <w:tcPr>
            <w:tcW w:w="2854" w:type="pct"/>
            <w:tcBorders>
              <w:top w:val="nil"/>
              <w:left w:val="single" w:sz="4"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Субвендии</w:t>
            </w:r>
            <w:proofErr w:type="spellEnd"/>
            <w:r w:rsidRPr="000C3700">
              <w:rPr>
                <w:rFonts w:ascii="Franklin Gothic Book" w:hAnsi="Franklin Gothic Book"/>
                <w:color w:val="000000" w:themeColor="text1"/>
              </w:rPr>
              <w:t xml:space="preserve"> на организацию проведения мероприятий по отлову и содержанию безнадзорных животных</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459 600,00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230 000,00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20235082050000150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1 178 970,08</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518 708,62</w:t>
            </w:r>
          </w:p>
        </w:tc>
      </w:tr>
      <w:tr w:rsidR="00DA6CB8" w:rsidRPr="000C3700" w:rsidTr="00461740">
        <w:trPr>
          <w:trHeight w:val="52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20235082050000150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4 534 400,00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997 494,50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20235082050000150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332 529,92</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146 302,38</w:t>
            </w:r>
          </w:p>
        </w:tc>
      </w:tr>
      <w:tr w:rsidR="00DA6CB8" w:rsidRPr="000C3700" w:rsidTr="00461740">
        <w:trPr>
          <w:trHeight w:val="25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20235118050000150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Субвенции на осуществление первичного воинского учета на территориях, где </w:t>
            </w:r>
            <w:proofErr w:type="spellStart"/>
            <w:r w:rsidRPr="000C3700">
              <w:rPr>
                <w:rFonts w:ascii="Franklin Gothic Book" w:hAnsi="Franklin Gothic Book"/>
                <w:color w:val="000000" w:themeColor="text1"/>
              </w:rPr>
              <w:t>отсутствуютвоенные</w:t>
            </w:r>
            <w:proofErr w:type="spellEnd"/>
            <w:r w:rsidRPr="000C3700">
              <w:rPr>
                <w:rFonts w:ascii="Franklin Gothic Book" w:hAnsi="Franklin Gothic Book"/>
                <w:color w:val="000000" w:themeColor="text1"/>
              </w:rPr>
              <w:t xml:space="preserve"> комиссариаты</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1 298 500,00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664 460,00</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20235120050000150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 на 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57 900,00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4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20240000</w:t>
            </w:r>
            <w:proofErr w:type="gramStart"/>
            <w:r w:rsidRPr="000C3700">
              <w:rPr>
                <w:rFonts w:ascii="Franklin Gothic Book" w:hAnsi="Franklin Gothic Book"/>
                <w:b/>
                <w:bCs/>
                <w:color w:val="000000" w:themeColor="text1"/>
              </w:rPr>
              <w:t xml:space="preserve"> И</w:t>
            </w:r>
            <w:proofErr w:type="gramEnd"/>
            <w:r w:rsidRPr="000C3700">
              <w:rPr>
                <w:rFonts w:ascii="Franklin Gothic Book" w:hAnsi="Franklin Gothic Book"/>
                <w:b/>
                <w:bCs/>
                <w:color w:val="000000" w:themeColor="text1"/>
              </w:rPr>
              <w:t>ные межбюджетные трансферты</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58 599 952,20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24 280 886,81</w:t>
            </w:r>
          </w:p>
        </w:tc>
      </w:tr>
      <w:tr w:rsidR="00DA6CB8" w:rsidRPr="000C3700" w:rsidTr="00461740">
        <w:trPr>
          <w:trHeight w:val="45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20245293050000150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 на приобретение автотранспорта в целях доставки  лиц старше 65 лет, проживающих в сельской местности, в медицинские организации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1 900 000,00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8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20245454050000150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межбюджетные трансферты на </w:t>
            </w:r>
            <w:proofErr w:type="spellStart"/>
            <w:r w:rsidRPr="000C3700">
              <w:rPr>
                <w:rFonts w:ascii="Franklin Gothic Book" w:hAnsi="Franklin Gothic Book"/>
                <w:color w:val="000000" w:themeColor="text1"/>
              </w:rPr>
              <w:t>реализациюмероприятий</w:t>
            </w:r>
            <w:proofErr w:type="spellEnd"/>
            <w:r w:rsidRPr="000C3700">
              <w:rPr>
                <w:rFonts w:ascii="Franklin Gothic Book" w:hAnsi="Franklin Gothic Book"/>
                <w:color w:val="000000" w:themeColor="text1"/>
              </w:rPr>
              <w:t xml:space="preserve"> по созданию модельных муниципальных библиотек</w:t>
            </w:r>
            <w:r w:rsidRPr="000C3700">
              <w:rPr>
                <w:rFonts w:ascii="Franklin Gothic Book" w:hAnsi="Franklin Gothic Book"/>
                <w:color w:val="000000" w:themeColor="text1"/>
              </w:rPr>
              <w:br/>
              <w:t>государственной программы Новосибирской области "Культура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10 000 000,00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20240014050000150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 </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38 935 101,00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21 089 289,86</w:t>
            </w:r>
          </w:p>
        </w:tc>
      </w:tr>
      <w:tr w:rsidR="00DA6CB8" w:rsidRPr="000C3700" w:rsidTr="00461740">
        <w:trPr>
          <w:trHeight w:val="48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 на реализацию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-82 749,61</w:t>
            </w:r>
          </w:p>
        </w:tc>
      </w:tr>
      <w:tr w:rsidR="00DA6CB8" w:rsidRPr="000C3700" w:rsidTr="00461740">
        <w:trPr>
          <w:trHeight w:val="48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 на реализацию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82 749,61</w:t>
            </w:r>
          </w:p>
        </w:tc>
      </w:tr>
      <w:tr w:rsidR="00DA6CB8" w:rsidRPr="000C3700" w:rsidTr="00461740">
        <w:trPr>
          <w:trHeight w:val="67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межбюджетные трансферты на  осуществление мероприятий по улучшению жилищных условий граждан, проживающих в сельской местности, в том числе молодых семей и молодых специалистов, государственной программы </w:t>
            </w:r>
            <w:r w:rsidRPr="000C3700">
              <w:rPr>
                <w:rFonts w:ascii="Franklin Gothic Book" w:hAnsi="Franklin Gothic Book"/>
                <w:color w:val="000000" w:themeColor="text1"/>
              </w:rPr>
              <w:lastRenderedPageBreak/>
              <w:t>Новосибирской области "Устойчивое развитие сельских территорий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123 604,90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 на реализацию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1 384 026,58</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1 013 519,06</w:t>
            </w:r>
          </w:p>
        </w:tc>
      </w:tr>
      <w:tr w:rsidR="00DA6CB8" w:rsidRPr="000C3700" w:rsidTr="00461740">
        <w:trPr>
          <w:trHeight w:val="69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 на  осуществление мероприятий по улучшению жилищных условий граждан, проживающих в сельской местности, в том числе молодых семей и молодых специалистов, государственной программы Новосибирской области "Устойчивое развитие сельских территорий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635 995,10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635 995,10</w:t>
            </w:r>
          </w:p>
        </w:tc>
      </w:tr>
      <w:tr w:rsidR="00DA6CB8" w:rsidRPr="000C3700" w:rsidTr="00461740">
        <w:trPr>
          <w:trHeight w:val="91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  на реализацию мероприятий по улучшению социального положения семей с детьми,  по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8 497,00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8 497,00</w:t>
            </w:r>
          </w:p>
        </w:tc>
      </w:tr>
      <w:tr w:rsidR="00DA6CB8" w:rsidRPr="000C3700" w:rsidTr="00461740">
        <w:trPr>
          <w:trHeight w:val="69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 на  осуществление мероприятий по улучшению жилищных условий граждан, проживающих в сельской местности, в том числе молодых семей и молодых специалистов, государственной программы Новосибирской области "Устойчивое развитие сельских территорий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827 654,20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693 004,90</w:t>
            </w:r>
          </w:p>
        </w:tc>
      </w:tr>
      <w:tr w:rsidR="00DA6CB8" w:rsidRPr="000C3700" w:rsidTr="00461740">
        <w:trPr>
          <w:trHeight w:val="94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межбюджетные трансферты на реализацию мероприятий по формированию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roofErr w:type="gramStart"/>
            <w:r w:rsidRPr="000C3700">
              <w:rPr>
                <w:rFonts w:ascii="Franklin Gothic Book" w:hAnsi="Franklin Gothic Book"/>
                <w:color w:val="000000" w:themeColor="text1"/>
              </w:rPr>
              <w:t>на</w:t>
            </w:r>
            <w:proofErr w:type="gramEnd"/>
            <w:r w:rsidRPr="000C3700">
              <w:rPr>
                <w:rFonts w:ascii="Franklin Gothic Book" w:hAnsi="Franklin Gothic Book"/>
                <w:color w:val="000000" w:themeColor="text1"/>
              </w:rPr>
              <w:t>"</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35 000,00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35 000,00</w:t>
            </w:r>
          </w:p>
        </w:tc>
      </w:tr>
      <w:tr w:rsidR="00DA6CB8" w:rsidRPr="000C3700" w:rsidTr="00461740">
        <w:trPr>
          <w:trHeight w:val="93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 на реализацию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3 500 000,00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8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межбюджетные трансферты на реализацию мероприятий по обеспечению жильем молодых семей государственной программы Новосибирской области </w:t>
            </w:r>
            <w:r w:rsidRPr="000C3700">
              <w:rPr>
                <w:rFonts w:ascii="Franklin Gothic Book" w:hAnsi="Franklin Gothic Book"/>
                <w:color w:val="000000" w:themeColor="text1"/>
              </w:rPr>
              <w:lastRenderedPageBreak/>
              <w:t>"Обеспечение жильем молодых семей в Новосибирской области"</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1 100 073,42</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805 580,89</w:t>
            </w:r>
          </w:p>
        </w:tc>
      </w:tr>
      <w:tr w:rsidR="00DA6CB8" w:rsidRPr="000C3700" w:rsidTr="00461740">
        <w:trPr>
          <w:trHeight w:val="96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20249999050000150</w:t>
            </w:r>
          </w:p>
        </w:tc>
        <w:tc>
          <w:tcPr>
            <w:tcW w:w="2854" w:type="pct"/>
            <w:tcBorders>
              <w:top w:val="nil"/>
              <w:left w:val="single" w:sz="4"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межбюджетные трансферты на реализацию мероприятий по формированию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roofErr w:type="gramStart"/>
            <w:r w:rsidRPr="000C3700">
              <w:rPr>
                <w:rFonts w:ascii="Franklin Gothic Book" w:hAnsi="Franklin Gothic Book"/>
                <w:color w:val="000000" w:themeColor="text1"/>
              </w:rPr>
              <w:t>на</w:t>
            </w:r>
            <w:proofErr w:type="gramEnd"/>
            <w:r w:rsidRPr="000C3700">
              <w:rPr>
                <w:rFonts w:ascii="Franklin Gothic Book" w:hAnsi="Franklin Gothic Book"/>
                <w:color w:val="000000" w:themeColor="text1"/>
              </w:rPr>
              <w:t>"</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150 000,00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7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20700000 ПРОЧИЕ БЕЗВОЗМЕЗДНЫЕ ПОСТУПЛЕНИЯ</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2 585 557,00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2 556 842,02</w:t>
            </w:r>
          </w:p>
        </w:tc>
      </w:tr>
      <w:tr w:rsidR="00DA6CB8" w:rsidRPr="000C3700" w:rsidTr="00461740">
        <w:trPr>
          <w:trHeight w:val="40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20705030050000150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безвозмездные поступления в бюджеты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2 585 557,00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2 556 842,02</w:t>
            </w:r>
          </w:p>
        </w:tc>
      </w:tr>
      <w:tr w:rsidR="00DA6CB8" w:rsidRPr="000C3700" w:rsidTr="00461740">
        <w:trPr>
          <w:trHeight w:val="51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21800000 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2 053 268,45</w:t>
            </w:r>
          </w:p>
        </w:tc>
      </w:tr>
      <w:tr w:rsidR="00DA6CB8" w:rsidRPr="000C3700" w:rsidTr="00461740">
        <w:trPr>
          <w:trHeight w:val="4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21860010050000150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2 051 246,43</w:t>
            </w:r>
          </w:p>
        </w:tc>
      </w:tr>
      <w:tr w:rsidR="00DA6CB8" w:rsidRPr="000C3700" w:rsidTr="00461740">
        <w:trPr>
          <w:trHeight w:val="4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21860010050000150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586,00</w:t>
            </w:r>
          </w:p>
        </w:tc>
      </w:tr>
      <w:tr w:rsidR="00DA6CB8" w:rsidRPr="000C3700" w:rsidTr="00461740">
        <w:trPr>
          <w:trHeight w:val="4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21860010050000150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1 435,83</w:t>
            </w:r>
          </w:p>
        </w:tc>
      </w:tr>
      <w:tr w:rsidR="00DA6CB8" w:rsidRPr="000C3700" w:rsidTr="00461740">
        <w:trPr>
          <w:trHeight w:val="420"/>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21860010050000150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0,02</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21860010050000150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0,17</w:t>
            </w:r>
          </w:p>
        </w:tc>
      </w:tr>
      <w:tr w:rsidR="00DA6CB8" w:rsidRPr="000C3700" w:rsidTr="00461740">
        <w:trPr>
          <w:trHeight w:val="480"/>
        </w:trPr>
        <w:tc>
          <w:tcPr>
            <w:tcW w:w="3689" w:type="pct"/>
            <w:gridSpan w:val="2"/>
            <w:tcBorders>
              <w:top w:val="single" w:sz="4" w:space="0" w:color="auto"/>
              <w:left w:val="single" w:sz="8"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21900000 ВОЗВРАТ ОСТАТКОВ СУБСИДИЙ, СУБВЕНЦИЙ И ИНЫХ МЕЖБЮДЖЕТНЫХ ТРАНСФЕРТОВ, ИМЕЮЩИХ ЦЕЛЕВОЕ НАЗНАЧЕНИЕ, ПРОШЛЫХ ЛЕТ</w:t>
            </w:r>
          </w:p>
        </w:tc>
        <w:tc>
          <w:tcPr>
            <w:tcW w:w="687" w:type="pct"/>
            <w:tcBorders>
              <w:top w:val="nil"/>
              <w:left w:val="nil"/>
              <w:bottom w:val="single" w:sz="4"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0,00</w:t>
            </w:r>
          </w:p>
        </w:tc>
        <w:tc>
          <w:tcPr>
            <w:tcW w:w="623"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-5 724 904,80</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-286 103,10</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-78 461,46</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Возврат прочих остатков субсидий, субвенций и иных межбюджетных трансфертов, </w:t>
            </w:r>
            <w:r w:rsidRPr="000C3700">
              <w:rPr>
                <w:rFonts w:ascii="Franklin Gothic Book" w:hAnsi="Franklin Gothic Book"/>
                <w:color w:val="000000" w:themeColor="text1"/>
              </w:rPr>
              <w:lastRenderedPageBreak/>
              <w:t>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-497 458,12</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-260 330,56</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-216 559,00</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-2 141,11</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-12 137,70</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-1 106,67</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-119 943,27</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-29 307,93</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-459 600,00</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-2 051 246,43</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-1 348 736,60</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-3 303,04</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-292 753,08</w:t>
            </w:r>
          </w:p>
        </w:tc>
      </w:tr>
      <w:tr w:rsidR="00DA6CB8" w:rsidRPr="000C3700" w:rsidTr="00461740">
        <w:trPr>
          <w:trHeight w:val="465"/>
        </w:trPr>
        <w:tc>
          <w:tcPr>
            <w:tcW w:w="835" w:type="pct"/>
            <w:tcBorders>
              <w:top w:val="nil"/>
              <w:left w:val="single" w:sz="8" w:space="0" w:color="auto"/>
              <w:bottom w:val="single" w:sz="4"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single" w:sz="4" w:space="0" w:color="auto"/>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-65 613,73</w:t>
            </w:r>
          </w:p>
        </w:tc>
      </w:tr>
      <w:tr w:rsidR="00DA6CB8" w:rsidRPr="000C3700" w:rsidTr="00461740">
        <w:trPr>
          <w:trHeight w:val="465"/>
        </w:trPr>
        <w:tc>
          <w:tcPr>
            <w:tcW w:w="835" w:type="pct"/>
            <w:tcBorders>
              <w:top w:val="nil"/>
              <w:left w:val="single" w:sz="8" w:space="0" w:color="auto"/>
              <w:bottom w:val="single" w:sz="8" w:space="0" w:color="auto"/>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21960010050000150</w:t>
            </w:r>
          </w:p>
        </w:tc>
        <w:tc>
          <w:tcPr>
            <w:tcW w:w="2854" w:type="pct"/>
            <w:tcBorders>
              <w:top w:val="nil"/>
              <w:left w:val="single" w:sz="4" w:space="0" w:color="auto"/>
              <w:bottom w:val="nil"/>
              <w:right w:val="single" w:sz="4" w:space="0" w:color="auto"/>
            </w:tcBorders>
            <w:shd w:val="clear" w:color="auto" w:fill="auto"/>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7" w:type="pct"/>
            <w:tcBorders>
              <w:top w:val="nil"/>
              <w:left w:val="nil"/>
              <w:bottom w:val="nil"/>
              <w:right w:val="single" w:sz="4"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0,00</w:t>
            </w:r>
          </w:p>
        </w:tc>
        <w:tc>
          <w:tcPr>
            <w:tcW w:w="623" w:type="pct"/>
            <w:tcBorders>
              <w:top w:val="nil"/>
              <w:left w:val="nil"/>
              <w:bottom w:val="nil"/>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-103,00</w:t>
            </w:r>
          </w:p>
        </w:tc>
      </w:tr>
      <w:tr w:rsidR="00DA6CB8" w:rsidRPr="000C3700" w:rsidTr="00461740">
        <w:trPr>
          <w:trHeight w:val="255"/>
        </w:trPr>
        <w:tc>
          <w:tcPr>
            <w:tcW w:w="835" w:type="pct"/>
            <w:tcBorders>
              <w:top w:val="nil"/>
              <w:left w:val="single" w:sz="8" w:space="0" w:color="auto"/>
              <w:bottom w:val="single" w:sz="8" w:space="0" w:color="auto"/>
              <w:right w:val="nil"/>
            </w:tcBorders>
            <w:shd w:val="clear" w:color="auto" w:fill="auto"/>
            <w:noWrap/>
            <w:vAlign w:val="bottom"/>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Итого</w:t>
            </w:r>
          </w:p>
        </w:tc>
        <w:tc>
          <w:tcPr>
            <w:tcW w:w="2854" w:type="pct"/>
            <w:tcBorders>
              <w:top w:val="single" w:sz="8" w:space="0" w:color="auto"/>
              <w:left w:val="nil"/>
              <w:bottom w:val="single" w:sz="8" w:space="0" w:color="auto"/>
              <w:right w:val="single" w:sz="8" w:space="0" w:color="auto"/>
            </w:tcBorders>
            <w:shd w:val="clear" w:color="auto" w:fill="auto"/>
            <w:noWrap/>
            <w:vAlign w:val="bottom"/>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 </w:t>
            </w:r>
          </w:p>
        </w:tc>
        <w:tc>
          <w:tcPr>
            <w:tcW w:w="687" w:type="pct"/>
            <w:tcBorders>
              <w:top w:val="single" w:sz="8" w:space="0" w:color="auto"/>
              <w:left w:val="nil"/>
              <w:bottom w:val="single" w:sz="8" w:space="0" w:color="auto"/>
              <w:right w:val="nil"/>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1 418 788 331,20</w:t>
            </w:r>
          </w:p>
        </w:tc>
        <w:tc>
          <w:tcPr>
            <w:tcW w:w="623"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632 787 281,77</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396"/>
        <w:gridCol w:w="396"/>
        <w:gridCol w:w="396"/>
        <w:gridCol w:w="397"/>
        <w:gridCol w:w="397"/>
        <w:gridCol w:w="397"/>
        <w:gridCol w:w="4703"/>
        <w:gridCol w:w="1234"/>
        <w:gridCol w:w="1686"/>
        <w:gridCol w:w="2814"/>
        <w:gridCol w:w="2798"/>
      </w:tblGrid>
      <w:tr w:rsidR="00DA6CB8" w:rsidRPr="000C3700" w:rsidTr="00461740">
        <w:trPr>
          <w:trHeight w:val="255"/>
        </w:trPr>
        <w:tc>
          <w:tcPr>
            <w:tcW w:w="5000" w:type="pct"/>
            <w:gridSpan w:val="11"/>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Приложение № 2</w:t>
            </w:r>
          </w:p>
        </w:tc>
      </w:tr>
      <w:tr w:rsidR="00DA6CB8" w:rsidRPr="000C3700" w:rsidTr="00461740">
        <w:trPr>
          <w:trHeight w:val="255"/>
        </w:trPr>
        <w:tc>
          <w:tcPr>
            <w:tcW w:w="5000" w:type="pct"/>
            <w:gridSpan w:val="11"/>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tc>
      </w:tr>
      <w:tr w:rsidR="00DA6CB8" w:rsidRPr="000C3700" w:rsidTr="00461740">
        <w:trPr>
          <w:trHeight w:val="255"/>
        </w:trPr>
        <w:tc>
          <w:tcPr>
            <w:tcW w:w="5000" w:type="pct"/>
            <w:gridSpan w:val="11"/>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 xml:space="preserve">Сузунского района </w:t>
            </w:r>
          </w:p>
        </w:tc>
      </w:tr>
      <w:tr w:rsidR="00DA6CB8" w:rsidRPr="000C3700" w:rsidTr="00461740">
        <w:trPr>
          <w:trHeight w:val="255"/>
        </w:trPr>
        <w:tc>
          <w:tcPr>
            <w:tcW w:w="5000" w:type="pct"/>
            <w:gridSpan w:val="11"/>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от 24.07.2019 № 244</w:t>
            </w:r>
          </w:p>
        </w:tc>
      </w:tr>
      <w:tr w:rsidR="00DA6CB8" w:rsidRPr="000C3700" w:rsidTr="00461740">
        <w:trPr>
          <w:trHeight w:val="255"/>
        </w:trPr>
        <w:tc>
          <w:tcPr>
            <w:tcW w:w="5000" w:type="pct"/>
            <w:gridSpan w:val="11"/>
            <w:tcBorders>
              <w:top w:val="nil"/>
              <w:left w:val="nil"/>
              <w:bottom w:val="nil"/>
              <w:right w:val="nil"/>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trHeight w:val="585"/>
        </w:trPr>
        <w:tc>
          <w:tcPr>
            <w:tcW w:w="5000" w:type="pct"/>
            <w:gridSpan w:val="11"/>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   Исполнение за первое полугодие 2019 года бюджета Сузунского района по разделам, подразделам классификации расходов бюджетов  </w:t>
            </w:r>
          </w:p>
        </w:tc>
      </w:tr>
      <w:tr w:rsidR="00DA6CB8" w:rsidRPr="000C3700" w:rsidTr="00461740">
        <w:trPr>
          <w:trHeight w:val="255"/>
        </w:trPr>
        <w:tc>
          <w:tcPr>
            <w:tcW w:w="127"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127"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127"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127"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127"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127"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150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395"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540"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901"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89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r>
      <w:tr w:rsidR="00DA6CB8" w:rsidRPr="000C3700" w:rsidTr="00461740">
        <w:trPr>
          <w:trHeight w:val="315"/>
        </w:trPr>
        <w:tc>
          <w:tcPr>
            <w:tcW w:w="5000" w:type="pct"/>
            <w:gridSpan w:val="11"/>
            <w:tcBorders>
              <w:top w:val="nil"/>
              <w:left w:val="nil"/>
              <w:bottom w:val="single" w:sz="8" w:space="0" w:color="auto"/>
              <w:right w:val="nil"/>
            </w:tcBorders>
            <w:shd w:val="clear" w:color="auto" w:fill="auto"/>
            <w:noWrap/>
            <w:vAlign w:val="bottom"/>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рублей</w:t>
            </w:r>
          </w:p>
        </w:tc>
      </w:tr>
      <w:tr w:rsidR="00DA6CB8" w:rsidRPr="000C3700" w:rsidTr="00461740">
        <w:trPr>
          <w:trHeight w:val="272"/>
        </w:trPr>
        <w:tc>
          <w:tcPr>
            <w:tcW w:w="2268" w:type="pct"/>
            <w:gridSpan w:val="7"/>
            <w:vMerge w:val="restart"/>
            <w:tcBorders>
              <w:top w:val="single" w:sz="8" w:space="0" w:color="auto"/>
              <w:left w:val="single" w:sz="8" w:space="0" w:color="auto"/>
              <w:bottom w:val="nil"/>
              <w:right w:val="nil"/>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    Наименование</w:t>
            </w:r>
          </w:p>
        </w:tc>
        <w:tc>
          <w:tcPr>
            <w:tcW w:w="395" w:type="pct"/>
            <w:vMerge w:val="restart"/>
            <w:tcBorders>
              <w:top w:val="nil"/>
              <w:left w:val="single" w:sz="8" w:space="0" w:color="auto"/>
              <w:bottom w:val="single" w:sz="8" w:space="0" w:color="000000"/>
              <w:right w:val="single" w:sz="8"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раздел</w:t>
            </w:r>
          </w:p>
        </w:tc>
        <w:tc>
          <w:tcPr>
            <w:tcW w:w="540" w:type="pct"/>
            <w:vMerge w:val="restart"/>
            <w:tcBorders>
              <w:top w:val="nil"/>
              <w:left w:val="single" w:sz="8" w:space="0" w:color="auto"/>
              <w:bottom w:val="single" w:sz="8" w:space="0" w:color="000000"/>
              <w:right w:val="single" w:sz="8"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подраздел</w:t>
            </w:r>
          </w:p>
        </w:tc>
        <w:tc>
          <w:tcPr>
            <w:tcW w:w="901"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Утверждено</w:t>
            </w:r>
          </w:p>
        </w:tc>
        <w:tc>
          <w:tcPr>
            <w:tcW w:w="896" w:type="pct"/>
            <w:vMerge w:val="restart"/>
            <w:tcBorders>
              <w:top w:val="nil"/>
              <w:left w:val="nil"/>
              <w:bottom w:val="single" w:sz="8" w:space="0" w:color="auto"/>
              <w:right w:val="single" w:sz="8"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Кассовое исполнение</w:t>
            </w:r>
          </w:p>
        </w:tc>
      </w:tr>
      <w:tr w:rsidR="00DA6CB8" w:rsidRPr="000C3700" w:rsidTr="00461740">
        <w:trPr>
          <w:trHeight w:val="272"/>
        </w:trPr>
        <w:tc>
          <w:tcPr>
            <w:tcW w:w="2268" w:type="pct"/>
            <w:gridSpan w:val="7"/>
            <w:vMerge/>
            <w:tcBorders>
              <w:top w:val="single" w:sz="8" w:space="0" w:color="auto"/>
              <w:left w:val="single" w:sz="8" w:space="0" w:color="auto"/>
              <w:bottom w:val="nil"/>
              <w:right w:val="nil"/>
            </w:tcBorders>
            <w:vAlign w:val="center"/>
            <w:hideMark/>
          </w:tcPr>
          <w:p w:rsidR="00DA6CB8" w:rsidRPr="000C3700" w:rsidRDefault="00DA6CB8" w:rsidP="00461740">
            <w:pPr>
              <w:rPr>
                <w:rFonts w:ascii="Franklin Gothic Book" w:hAnsi="Franklin Gothic Book"/>
                <w:b/>
                <w:bCs/>
                <w:color w:val="000000" w:themeColor="text1"/>
              </w:rPr>
            </w:pPr>
          </w:p>
        </w:tc>
        <w:tc>
          <w:tcPr>
            <w:tcW w:w="395" w:type="pct"/>
            <w:vMerge/>
            <w:tcBorders>
              <w:top w:val="nil"/>
              <w:left w:val="single" w:sz="8" w:space="0" w:color="auto"/>
              <w:bottom w:val="single" w:sz="8" w:space="0" w:color="000000"/>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540" w:type="pct"/>
            <w:vMerge/>
            <w:tcBorders>
              <w:top w:val="nil"/>
              <w:left w:val="single" w:sz="8" w:space="0" w:color="auto"/>
              <w:bottom w:val="single" w:sz="8" w:space="0" w:color="000000"/>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901" w:type="pct"/>
            <w:vMerge/>
            <w:tcBorders>
              <w:top w:val="nil"/>
              <w:left w:val="single" w:sz="8" w:space="0" w:color="auto"/>
              <w:bottom w:val="single" w:sz="8" w:space="0" w:color="000000"/>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896" w:type="pct"/>
            <w:vMerge/>
            <w:tcBorders>
              <w:top w:val="single" w:sz="8" w:space="0" w:color="auto"/>
              <w:left w:val="nil"/>
              <w:bottom w:val="single" w:sz="8" w:space="0" w:color="auto"/>
              <w:right w:val="single" w:sz="4" w:space="0" w:color="auto"/>
            </w:tcBorders>
            <w:vAlign w:val="center"/>
            <w:hideMark/>
          </w:tcPr>
          <w:p w:rsidR="00DA6CB8" w:rsidRPr="000C3700" w:rsidRDefault="00DA6CB8" w:rsidP="00461740">
            <w:pPr>
              <w:rPr>
                <w:rFonts w:ascii="Franklin Gothic Book" w:hAnsi="Franklin Gothic Book"/>
                <w:b/>
                <w:bCs/>
                <w:color w:val="000000" w:themeColor="text1"/>
              </w:rPr>
            </w:pPr>
          </w:p>
        </w:tc>
      </w:tr>
      <w:tr w:rsidR="00DA6CB8" w:rsidRPr="000C3700" w:rsidTr="00461740">
        <w:trPr>
          <w:trHeight w:val="465"/>
        </w:trPr>
        <w:tc>
          <w:tcPr>
            <w:tcW w:w="2268" w:type="pct"/>
            <w:gridSpan w:val="7"/>
            <w:vMerge/>
            <w:tcBorders>
              <w:top w:val="single" w:sz="8" w:space="0" w:color="auto"/>
              <w:left w:val="single" w:sz="8" w:space="0" w:color="auto"/>
              <w:bottom w:val="nil"/>
              <w:right w:val="nil"/>
            </w:tcBorders>
            <w:vAlign w:val="center"/>
            <w:hideMark/>
          </w:tcPr>
          <w:p w:rsidR="00DA6CB8" w:rsidRPr="000C3700" w:rsidRDefault="00DA6CB8" w:rsidP="00461740">
            <w:pPr>
              <w:rPr>
                <w:rFonts w:ascii="Franklin Gothic Book" w:hAnsi="Franklin Gothic Book"/>
                <w:b/>
                <w:bCs/>
                <w:color w:val="000000" w:themeColor="text1"/>
              </w:rPr>
            </w:pPr>
          </w:p>
        </w:tc>
        <w:tc>
          <w:tcPr>
            <w:tcW w:w="395" w:type="pct"/>
            <w:vMerge/>
            <w:tcBorders>
              <w:top w:val="nil"/>
              <w:left w:val="single" w:sz="8" w:space="0" w:color="auto"/>
              <w:bottom w:val="single" w:sz="8" w:space="0" w:color="000000"/>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540" w:type="pct"/>
            <w:vMerge/>
            <w:tcBorders>
              <w:top w:val="nil"/>
              <w:left w:val="single" w:sz="8" w:space="0" w:color="auto"/>
              <w:bottom w:val="single" w:sz="8" w:space="0" w:color="000000"/>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901" w:type="pct"/>
            <w:vMerge/>
            <w:tcBorders>
              <w:top w:val="nil"/>
              <w:left w:val="single" w:sz="8" w:space="0" w:color="auto"/>
              <w:bottom w:val="single" w:sz="8" w:space="0" w:color="000000"/>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896" w:type="pct"/>
            <w:vMerge/>
            <w:tcBorders>
              <w:top w:val="nil"/>
              <w:left w:val="nil"/>
              <w:bottom w:val="single" w:sz="8" w:space="0" w:color="auto"/>
              <w:right w:val="single" w:sz="4" w:space="0" w:color="auto"/>
            </w:tcBorders>
            <w:vAlign w:val="center"/>
            <w:hideMark/>
          </w:tcPr>
          <w:p w:rsidR="00DA6CB8" w:rsidRPr="000C3700" w:rsidRDefault="00DA6CB8" w:rsidP="00461740">
            <w:pPr>
              <w:rPr>
                <w:rFonts w:ascii="Franklin Gothic Book" w:hAnsi="Franklin Gothic Book"/>
                <w:b/>
                <w:bCs/>
                <w:color w:val="000000" w:themeColor="text1"/>
              </w:rPr>
            </w:pPr>
          </w:p>
        </w:tc>
      </w:tr>
      <w:tr w:rsidR="00DA6CB8" w:rsidRPr="000C3700" w:rsidTr="00461740">
        <w:trPr>
          <w:trHeight w:val="255"/>
        </w:trPr>
        <w:tc>
          <w:tcPr>
            <w:tcW w:w="2268" w:type="pct"/>
            <w:gridSpan w:val="7"/>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1</w:t>
            </w:r>
          </w:p>
        </w:tc>
        <w:tc>
          <w:tcPr>
            <w:tcW w:w="395" w:type="pct"/>
            <w:tcBorders>
              <w:top w:val="nil"/>
              <w:left w:val="nil"/>
              <w:bottom w:val="single" w:sz="8" w:space="0" w:color="auto"/>
              <w:right w:val="single" w:sz="8"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2</w:t>
            </w:r>
          </w:p>
        </w:tc>
        <w:tc>
          <w:tcPr>
            <w:tcW w:w="540" w:type="pct"/>
            <w:tcBorders>
              <w:top w:val="nil"/>
              <w:left w:val="nil"/>
              <w:bottom w:val="single" w:sz="8" w:space="0" w:color="auto"/>
              <w:right w:val="single" w:sz="8"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3</w:t>
            </w:r>
          </w:p>
        </w:tc>
        <w:tc>
          <w:tcPr>
            <w:tcW w:w="901" w:type="pct"/>
            <w:tcBorders>
              <w:top w:val="nil"/>
              <w:left w:val="single" w:sz="8" w:space="0" w:color="auto"/>
              <w:bottom w:val="single" w:sz="8" w:space="0" w:color="auto"/>
              <w:right w:val="single" w:sz="8"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4</w:t>
            </w:r>
          </w:p>
        </w:tc>
        <w:tc>
          <w:tcPr>
            <w:tcW w:w="896" w:type="pct"/>
            <w:tcBorders>
              <w:top w:val="nil"/>
              <w:left w:val="nil"/>
              <w:bottom w:val="single" w:sz="8"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5</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ОБЩЕГОСУДАРСТВЕННЫЕ ВОПРОСЫ</w:t>
            </w:r>
          </w:p>
        </w:tc>
        <w:tc>
          <w:tcPr>
            <w:tcW w:w="395" w:type="pct"/>
            <w:tcBorders>
              <w:top w:val="single" w:sz="4" w:space="0" w:color="auto"/>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0" w:type="pct"/>
            <w:tcBorders>
              <w:top w:val="single" w:sz="4" w:space="0" w:color="auto"/>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single" w:sz="4" w:space="0" w:color="auto"/>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77 398 827,61</w:t>
            </w:r>
          </w:p>
        </w:tc>
        <w:tc>
          <w:tcPr>
            <w:tcW w:w="89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30 833 922,12</w:t>
            </w:r>
          </w:p>
        </w:tc>
      </w:tr>
      <w:tr w:rsidR="00DA6CB8" w:rsidRPr="000C3700" w:rsidTr="00461740">
        <w:trPr>
          <w:trHeight w:val="8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высшего должностного лица субъекта Российской Федерации и муниципального образования</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2 100 208,00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905 845,83</w:t>
            </w:r>
          </w:p>
        </w:tc>
      </w:tr>
      <w:tr w:rsidR="00DA6CB8" w:rsidRPr="000C3700" w:rsidTr="00461740">
        <w:trPr>
          <w:trHeight w:val="1020"/>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1 666 915,00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648 470,17</w:t>
            </w:r>
          </w:p>
        </w:tc>
      </w:tr>
      <w:tr w:rsidR="00DA6CB8" w:rsidRPr="000C3700" w:rsidTr="00461740">
        <w:trPr>
          <w:trHeight w:val="1050"/>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49 590 092,00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19 568 136,23</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Судебная система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финансовых, налоговых и таможенных органов и органов финансового (финансово-бюджетного) надзора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1 481 250,00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345 299,30</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общегосударственные вопросы</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22 502 462,61</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9 366 170,59</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ОБОРОНА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664 460,00</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Мобилизационная и вневойсковая подготовка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664 460,00</w:t>
            </w:r>
          </w:p>
        </w:tc>
      </w:tr>
      <w:tr w:rsidR="00DA6CB8" w:rsidRPr="000C3700" w:rsidTr="00461740">
        <w:trPr>
          <w:trHeight w:val="64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НАЦИОНАЛЬНАЯ БЕЗОПАСНОСТЬ И ПРАВООХРАНИТЕЛЬНАЯ ДЕЯТЕЛЬНОСТЬ</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4 810 800,00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166 704,00</w:t>
            </w:r>
          </w:p>
        </w:tc>
      </w:tr>
      <w:tr w:rsidR="00DA6CB8" w:rsidRPr="000C3700" w:rsidTr="00461740">
        <w:trPr>
          <w:trHeight w:val="8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Защита населения и территории от чрезвычайных ситуаций природного и техногенного характера, гражданская оборона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пожарной безопасности</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3 740 800,00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166 704,00</w:t>
            </w:r>
          </w:p>
        </w:tc>
      </w:tr>
      <w:tr w:rsidR="00DA6CB8" w:rsidRPr="000C3700" w:rsidTr="00461740">
        <w:trPr>
          <w:trHeight w:val="720"/>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национальной безопасности и правоохранительной деятельности</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ЭКОНОМИКА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139 634 718,05</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16 095 154,13</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Сельское хозяйство и рыболовство</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1 454 600,00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260 000,00</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Водное хозяйство</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39 400,56</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Транспорт</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37 763 291,99</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3 189 466,80</w:t>
            </w:r>
          </w:p>
        </w:tc>
      </w:tr>
      <w:tr w:rsidR="00DA6CB8" w:rsidRPr="000C3700" w:rsidTr="00461740">
        <w:trPr>
          <w:trHeight w:val="34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Дорожное хозяйство (дорожные фонды)</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73 984 227,09</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3 525 497,26</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Связь и информатика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5 291 300,00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национальной экономики</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20 741 298,97</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9 080 789,51</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ЖИЛИЩНО-КОММУНАЛЬНОЕ ХОЗЯЙСТВО</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132 830 080,00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36 292 486,69</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Жилищное хозяйство</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33 797 934,00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1 662 505,50</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Коммунальное хозяйство</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76 408 072,00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31 943 989,00</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Благоустройство</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22 624 074,00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2 685 992,19</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ОБРАЗОВАНИЕ</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706 125 725,38</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302 251 112,26</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Дошкольное образование</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159 046 294,92</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64 183 210,55</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Общее образование</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445 681 364,47</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196 912 609,92</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Дополнительное образование детей</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68 520 123,79</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29 790 193,20</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Молодежная политика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5 746 232,00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1 746 941,53</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образования</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27 131 710,20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9 618 157,06</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КУЛЬТУРА, КИНЕМАТОГРАФИЯ</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149 119 328,83</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61 718 662,83</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149 119 328,83</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61 718 662,83</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ПОЛИТИКА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104 946 823,74</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44 221 531,65</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Пенсионное обеспечение</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493 149,78</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Социальное обслуживание населения</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44 319 605,96</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19 721 476,90</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населения</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6 755 754,20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4 268 305,56</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Охрана семьи и детства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18 639 662,83</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социальной политики</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3 560 936,58</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ФИЗИЧЕСКАЯ КУЛЬТУРА И СПОРТ</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114 608 771,58</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10 918 644,23</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Физическая культура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19 312 385,58</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8 267 644,85</w:t>
            </w:r>
          </w:p>
        </w:tc>
      </w:tr>
      <w:tr w:rsidR="00DA6CB8" w:rsidRPr="000C3700" w:rsidTr="00461740">
        <w:trPr>
          <w:trHeight w:val="2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Массовый спорт</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80 092 135,00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2 150 807,06</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физической культуры и спорта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15 204 251,00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500 192,32</w:t>
            </w:r>
          </w:p>
        </w:tc>
      </w:tr>
      <w:tr w:rsidR="00DA6CB8" w:rsidRPr="000C3700" w:rsidTr="00461740">
        <w:trPr>
          <w:trHeight w:val="8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 ОБЩЕГО ХАРАКТЕРА БЮДЖЕТАМ БЮДЖЕТНОЙ СИСТЕМЫ РОССИЙСКОЙ ФЕДЕРАЦИИ</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82 824 120,00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38 813 305,00</w:t>
            </w:r>
          </w:p>
        </w:tc>
      </w:tr>
      <w:tr w:rsidR="00DA6CB8" w:rsidRPr="000C3700" w:rsidTr="00461740">
        <w:trPr>
          <w:trHeight w:val="85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Дотации на выравнивание бюджетной обеспеченности субъектов Российской Федерации и муниципальных образований</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37 521 030,00</w:t>
            </w:r>
          </w:p>
        </w:tc>
      </w:tr>
      <w:tr w:rsidR="00DA6CB8" w:rsidRPr="000C3700" w:rsidTr="00461740">
        <w:trPr>
          <w:trHeight w:val="435"/>
        </w:trPr>
        <w:tc>
          <w:tcPr>
            <w:tcW w:w="2268"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межбюджетные трансферты общего характера</w:t>
            </w:r>
          </w:p>
        </w:tc>
        <w:tc>
          <w:tcPr>
            <w:tcW w:w="395"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0"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901"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3 834 120,00</w:t>
            </w:r>
          </w:p>
        </w:tc>
        <w:tc>
          <w:tcPr>
            <w:tcW w:w="896"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1 292 275,00</w:t>
            </w:r>
          </w:p>
        </w:tc>
      </w:tr>
      <w:tr w:rsidR="00DA6CB8" w:rsidRPr="000C3700" w:rsidTr="00461740">
        <w:trPr>
          <w:trHeight w:val="225"/>
        </w:trPr>
        <w:tc>
          <w:tcPr>
            <w:tcW w:w="2268" w:type="pct"/>
            <w:gridSpan w:val="7"/>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ВСЕГО</w:t>
            </w:r>
          </w:p>
        </w:tc>
        <w:tc>
          <w:tcPr>
            <w:tcW w:w="395"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40"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901"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1 513 597 695,19</w:t>
            </w:r>
          </w:p>
        </w:tc>
        <w:tc>
          <w:tcPr>
            <w:tcW w:w="896"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541 975 982,91</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278"/>
        <w:gridCol w:w="279"/>
        <w:gridCol w:w="279"/>
        <w:gridCol w:w="279"/>
        <w:gridCol w:w="279"/>
        <w:gridCol w:w="279"/>
        <w:gridCol w:w="3551"/>
        <w:gridCol w:w="1272"/>
        <w:gridCol w:w="923"/>
        <w:gridCol w:w="1287"/>
        <w:gridCol w:w="1630"/>
        <w:gridCol w:w="1053"/>
        <w:gridCol w:w="2147"/>
        <w:gridCol w:w="2078"/>
      </w:tblGrid>
      <w:tr w:rsidR="00DA6CB8" w:rsidRPr="000C3700" w:rsidTr="00461740">
        <w:trPr>
          <w:trHeight w:val="255"/>
        </w:trPr>
        <w:tc>
          <w:tcPr>
            <w:tcW w:w="5000" w:type="pct"/>
            <w:gridSpan w:val="14"/>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Приложение № 3</w:t>
            </w:r>
          </w:p>
        </w:tc>
      </w:tr>
      <w:tr w:rsidR="00DA6CB8" w:rsidRPr="000C3700" w:rsidTr="00461740">
        <w:trPr>
          <w:trHeight w:val="255"/>
        </w:trPr>
        <w:tc>
          <w:tcPr>
            <w:tcW w:w="5000" w:type="pct"/>
            <w:gridSpan w:val="14"/>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tc>
      </w:tr>
      <w:tr w:rsidR="00DA6CB8" w:rsidRPr="000C3700" w:rsidTr="00461740">
        <w:trPr>
          <w:trHeight w:val="255"/>
        </w:trPr>
        <w:tc>
          <w:tcPr>
            <w:tcW w:w="5000" w:type="pct"/>
            <w:gridSpan w:val="14"/>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 xml:space="preserve">Сузунского района </w:t>
            </w:r>
          </w:p>
        </w:tc>
      </w:tr>
      <w:tr w:rsidR="00DA6CB8" w:rsidRPr="000C3700" w:rsidTr="00461740">
        <w:trPr>
          <w:trHeight w:val="255"/>
        </w:trPr>
        <w:tc>
          <w:tcPr>
            <w:tcW w:w="5000" w:type="pct"/>
            <w:gridSpan w:val="14"/>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от 24.07.2019 № 244</w:t>
            </w:r>
          </w:p>
        </w:tc>
      </w:tr>
      <w:tr w:rsidR="00DA6CB8" w:rsidRPr="000C3700" w:rsidTr="00461740">
        <w:trPr>
          <w:trHeight w:val="255"/>
        </w:trPr>
        <w:tc>
          <w:tcPr>
            <w:tcW w:w="5000" w:type="pct"/>
            <w:gridSpan w:val="14"/>
            <w:tcBorders>
              <w:top w:val="nil"/>
              <w:left w:val="nil"/>
              <w:bottom w:val="nil"/>
              <w:right w:val="nil"/>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trHeight w:val="585"/>
        </w:trPr>
        <w:tc>
          <w:tcPr>
            <w:tcW w:w="5000" w:type="pct"/>
            <w:gridSpan w:val="14"/>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 Исполнение по ведомственной структуре расходов бюджета Сузунского района за первое полугодие  2019 года</w:t>
            </w:r>
          </w:p>
        </w:tc>
      </w:tr>
      <w:tr w:rsidR="00DA6CB8" w:rsidRPr="000C3700" w:rsidTr="00461740">
        <w:trPr>
          <w:trHeight w:val="255"/>
        </w:trPr>
        <w:tc>
          <w:tcPr>
            <w:tcW w:w="9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9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9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9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9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9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1143"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414"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299"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409"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456"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338"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683"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c>
          <w:tcPr>
            <w:tcW w:w="681" w:type="pct"/>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p>
        </w:tc>
      </w:tr>
      <w:tr w:rsidR="00DA6CB8" w:rsidRPr="000C3700" w:rsidTr="00461740">
        <w:trPr>
          <w:trHeight w:val="315"/>
        </w:trPr>
        <w:tc>
          <w:tcPr>
            <w:tcW w:w="5000" w:type="pct"/>
            <w:gridSpan w:val="14"/>
            <w:tcBorders>
              <w:top w:val="nil"/>
              <w:left w:val="nil"/>
              <w:bottom w:val="single" w:sz="8" w:space="0" w:color="auto"/>
              <w:right w:val="nil"/>
            </w:tcBorders>
            <w:shd w:val="clear" w:color="auto" w:fill="auto"/>
            <w:noWrap/>
            <w:vAlign w:val="bottom"/>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рублей</w:t>
            </w:r>
          </w:p>
        </w:tc>
      </w:tr>
      <w:tr w:rsidR="00DA6CB8" w:rsidRPr="000C3700" w:rsidTr="00461740">
        <w:trPr>
          <w:trHeight w:val="272"/>
        </w:trPr>
        <w:tc>
          <w:tcPr>
            <w:tcW w:w="1720" w:type="pct"/>
            <w:gridSpan w:val="7"/>
            <w:vMerge w:val="restart"/>
            <w:tcBorders>
              <w:top w:val="single" w:sz="8" w:space="0" w:color="auto"/>
              <w:left w:val="single" w:sz="8" w:space="0" w:color="auto"/>
              <w:bottom w:val="nil"/>
              <w:right w:val="nil"/>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    Наименование</w:t>
            </w:r>
          </w:p>
        </w:tc>
        <w:tc>
          <w:tcPr>
            <w:tcW w:w="1916" w:type="pct"/>
            <w:gridSpan w:val="5"/>
            <w:vMerge w:val="restart"/>
            <w:tcBorders>
              <w:top w:val="single" w:sz="8" w:space="0" w:color="auto"/>
              <w:left w:val="nil"/>
              <w:bottom w:val="single" w:sz="8"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Коды ведомственной классификации</w:t>
            </w:r>
          </w:p>
        </w:tc>
        <w:tc>
          <w:tcPr>
            <w:tcW w:w="683"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Утверждено</w:t>
            </w:r>
          </w:p>
        </w:tc>
        <w:tc>
          <w:tcPr>
            <w:tcW w:w="681" w:type="pct"/>
            <w:vMerge w:val="restart"/>
            <w:tcBorders>
              <w:top w:val="nil"/>
              <w:left w:val="single" w:sz="4" w:space="0" w:color="auto"/>
              <w:bottom w:val="single" w:sz="8" w:space="0" w:color="auto"/>
              <w:right w:val="single" w:sz="8"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Кассовое исполнение</w:t>
            </w:r>
          </w:p>
        </w:tc>
      </w:tr>
      <w:tr w:rsidR="00DA6CB8" w:rsidRPr="000C3700" w:rsidTr="00461740">
        <w:trPr>
          <w:trHeight w:val="272"/>
        </w:trPr>
        <w:tc>
          <w:tcPr>
            <w:tcW w:w="1720" w:type="pct"/>
            <w:gridSpan w:val="7"/>
            <w:vMerge/>
            <w:tcBorders>
              <w:top w:val="single" w:sz="8" w:space="0" w:color="auto"/>
              <w:left w:val="single" w:sz="8" w:space="0" w:color="auto"/>
              <w:bottom w:val="nil"/>
              <w:right w:val="nil"/>
            </w:tcBorders>
            <w:vAlign w:val="center"/>
            <w:hideMark/>
          </w:tcPr>
          <w:p w:rsidR="00DA6CB8" w:rsidRPr="000C3700" w:rsidRDefault="00DA6CB8" w:rsidP="00461740">
            <w:pPr>
              <w:rPr>
                <w:rFonts w:ascii="Franklin Gothic Book" w:hAnsi="Franklin Gothic Book"/>
                <w:b/>
                <w:bCs/>
                <w:color w:val="000000" w:themeColor="text1"/>
              </w:rPr>
            </w:pPr>
          </w:p>
        </w:tc>
        <w:tc>
          <w:tcPr>
            <w:tcW w:w="1916" w:type="pct"/>
            <w:gridSpan w:val="5"/>
            <w:vMerge/>
            <w:tcBorders>
              <w:top w:val="single" w:sz="8" w:space="0" w:color="auto"/>
              <w:left w:val="nil"/>
              <w:bottom w:val="single" w:sz="8" w:space="0" w:color="auto"/>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683" w:type="pct"/>
            <w:vMerge/>
            <w:tcBorders>
              <w:top w:val="nil"/>
              <w:left w:val="single" w:sz="4" w:space="0" w:color="auto"/>
              <w:bottom w:val="single" w:sz="8" w:space="0" w:color="000000"/>
              <w:right w:val="single" w:sz="4"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681" w:type="pct"/>
            <w:vMerge/>
            <w:tcBorders>
              <w:top w:val="single" w:sz="8" w:space="0" w:color="auto"/>
              <w:left w:val="single" w:sz="4" w:space="0" w:color="auto"/>
              <w:bottom w:val="single" w:sz="8" w:space="0" w:color="auto"/>
              <w:right w:val="single" w:sz="4" w:space="0" w:color="auto"/>
            </w:tcBorders>
            <w:vAlign w:val="center"/>
            <w:hideMark/>
          </w:tcPr>
          <w:p w:rsidR="00DA6CB8" w:rsidRPr="000C3700" w:rsidRDefault="00DA6CB8" w:rsidP="00461740">
            <w:pPr>
              <w:rPr>
                <w:rFonts w:ascii="Franklin Gothic Book" w:hAnsi="Franklin Gothic Book"/>
                <w:b/>
                <w:bCs/>
                <w:color w:val="000000" w:themeColor="text1"/>
              </w:rPr>
            </w:pPr>
          </w:p>
        </w:tc>
      </w:tr>
      <w:tr w:rsidR="00DA6CB8" w:rsidRPr="000C3700" w:rsidTr="00461740">
        <w:trPr>
          <w:trHeight w:val="465"/>
        </w:trPr>
        <w:tc>
          <w:tcPr>
            <w:tcW w:w="1720" w:type="pct"/>
            <w:gridSpan w:val="7"/>
            <w:vMerge/>
            <w:tcBorders>
              <w:top w:val="single" w:sz="8" w:space="0" w:color="auto"/>
              <w:left w:val="single" w:sz="8" w:space="0" w:color="auto"/>
              <w:bottom w:val="nil"/>
              <w:right w:val="nil"/>
            </w:tcBorders>
            <w:vAlign w:val="center"/>
            <w:hideMark/>
          </w:tcPr>
          <w:p w:rsidR="00DA6CB8" w:rsidRPr="000C3700" w:rsidRDefault="00DA6CB8" w:rsidP="00461740">
            <w:pPr>
              <w:rPr>
                <w:rFonts w:ascii="Franklin Gothic Book" w:hAnsi="Franklin Gothic Book"/>
                <w:b/>
                <w:bCs/>
                <w:color w:val="000000" w:themeColor="text1"/>
              </w:rPr>
            </w:pPr>
          </w:p>
        </w:tc>
        <w:tc>
          <w:tcPr>
            <w:tcW w:w="414" w:type="pct"/>
            <w:tcBorders>
              <w:top w:val="nil"/>
              <w:left w:val="nil"/>
              <w:bottom w:val="single" w:sz="8" w:space="0" w:color="auto"/>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структура расходов</w:t>
            </w:r>
          </w:p>
        </w:tc>
        <w:tc>
          <w:tcPr>
            <w:tcW w:w="299" w:type="pct"/>
            <w:tcBorders>
              <w:top w:val="nil"/>
              <w:left w:val="single" w:sz="4" w:space="0" w:color="auto"/>
              <w:bottom w:val="single" w:sz="8" w:space="0" w:color="auto"/>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раздел</w:t>
            </w:r>
          </w:p>
        </w:tc>
        <w:tc>
          <w:tcPr>
            <w:tcW w:w="409" w:type="pct"/>
            <w:tcBorders>
              <w:top w:val="nil"/>
              <w:left w:val="single" w:sz="4" w:space="0" w:color="auto"/>
              <w:bottom w:val="single" w:sz="8" w:space="0" w:color="auto"/>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подраздел</w:t>
            </w:r>
          </w:p>
        </w:tc>
        <w:tc>
          <w:tcPr>
            <w:tcW w:w="456" w:type="pct"/>
            <w:tcBorders>
              <w:top w:val="nil"/>
              <w:left w:val="single" w:sz="4" w:space="0" w:color="auto"/>
              <w:bottom w:val="single" w:sz="8" w:space="0" w:color="auto"/>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целевая статья</w:t>
            </w:r>
          </w:p>
        </w:tc>
        <w:tc>
          <w:tcPr>
            <w:tcW w:w="338" w:type="pct"/>
            <w:tcBorders>
              <w:top w:val="nil"/>
              <w:left w:val="single" w:sz="4" w:space="0" w:color="auto"/>
              <w:bottom w:val="single" w:sz="8" w:space="0" w:color="auto"/>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вид расхода</w:t>
            </w:r>
          </w:p>
        </w:tc>
        <w:tc>
          <w:tcPr>
            <w:tcW w:w="683" w:type="pct"/>
            <w:vMerge/>
            <w:tcBorders>
              <w:top w:val="nil"/>
              <w:left w:val="single" w:sz="4" w:space="0" w:color="auto"/>
              <w:bottom w:val="single" w:sz="8" w:space="0" w:color="000000"/>
              <w:right w:val="single" w:sz="4"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681" w:type="pct"/>
            <w:vMerge/>
            <w:tcBorders>
              <w:top w:val="nil"/>
              <w:left w:val="single" w:sz="4" w:space="0" w:color="auto"/>
              <w:bottom w:val="single" w:sz="8" w:space="0" w:color="auto"/>
              <w:right w:val="single" w:sz="4" w:space="0" w:color="auto"/>
            </w:tcBorders>
            <w:vAlign w:val="center"/>
            <w:hideMark/>
          </w:tcPr>
          <w:p w:rsidR="00DA6CB8" w:rsidRPr="000C3700" w:rsidRDefault="00DA6CB8" w:rsidP="00461740">
            <w:pPr>
              <w:rPr>
                <w:rFonts w:ascii="Franklin Gothic Book" w:hAnsi="Franklin Gothic Book"/>
                <w:b/>
                <w:bCs/>
                <w:color w:val="000000" w:themeColor="text1"/>
              </w:rPr>
            </w:pPr>
          </w:p>
        </w:tc>
      </w:tr>
      <w:tr w:rsidR="00DA6CB8" w:rsidRPr="000C3700" w:rsidTr="00461740">
        <w:trPr>
          <w:trHeight w:val="255"/>
        </w:trPr>
        <w:tc>
          <w:tcPr>
            <w:tcW w:w="1720" w:type="pct"/>
            <w:gridSpan w:val="7"/>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1</w:t>
            </w:r>
          </w:p>
        </w:tc>
        <w:tc>
          <w:tcPr>
            <w:tcW w:w="414" w:type="pct"/>
            <w:tcBorders>
              <w:top w:val="nil"/>
              <w:left w:val="nil"/>
              <w:bottom w:val="single" w:sz="8" w:space="0" w:color="auto"/>
              <w:right w:val="nil"/>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2</w:t>
            </w:r>
          </w:p>
        </w:tc>
        <w:tc>
          <w:tcPr>
            <w:tcW w:w="299" w:type="pct"/>
            <w:tcBorders>
              <w:top w:val="nil"/>
              <w:left w:val="single" w:sz="4" w:space="0" w:color="auto"/>
              <w:bottom w:val="single" w:sz="8" w:space="0" w:color="auto"/>
              <w:right w:val="nil"/>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3</w:t>
            </w:r>
          </w:p>
        </w:tc>
        <w:tc>
          <w:tcPr>
            <w:tcW w:w="409" w:type="pct"/>
            <w:tcBorders>
              <w:top w:val="nil"/>
              <w:left w:val="single" w:sz="4" w:space="0" w:color="auto"/>
              <w:bottom w:val="single" w:sz="8" w:space="0" w:color="auto"/>
              <w:right w:val="nil"/>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4</w:t>
            </w:r>
          </w:p>
        </w:tc>
        <w:tc>
          <w:tcPr>
            <w:tcW w:w="456" w:type="pct"/>
            <w:tcBorders>
              <w:top w:val="nil"/>
              <w:left w:val="single" w:sz="4" w:space="0" w:color="auto"/>
              <w:bottom w:val="single" w:sz="8" w:space="0" w:color="auto"/>
              <w:right w:val="nil"/>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5</w:t>
            </w:r>
          </w:p>
        </w:tc>
        <w:tc>
          <w:tcPr>
            <w:tcW w:w="338" w:type="pct"/>
            <w:tcBorders>
              <w:top w:val="nil"/>
              <w:left w:val="single" w:sz="4" w:space="0" w:color="auto"/>
              <w:bottom w:val="single" w:sz="8" w:space="0" w:color="auto"/>
              <w:right w:val="nil"/>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6</w:t>
            </w:r>
          </w:p>
        </w:tc>
        <w:tc>
          <w:tcPr>
            <w:tcW w:w="683" w:type="pct"/>
            <w:tcBorders>
              <w:top w:val="nil"/>
              <w:left w:val="single" w:sz="4" w:space="0" w:color="auto"/>
              <w:bottom w:val="single" w:sz="8" w:space="0" w:color="auto"/>
              <w:right w:val="nil"/>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7</w:t>
            </w:r>
          </w:p>
        </w:tc>
        <w:tc>
          <w:tcPr>
            <w:tcW w:w="681" w:type="pct"/>
            <w:tcBorders>
              <w:top w:val="nil"/>
              <w:left w:val="single" w:sz="4" w:space="0" w:color="auto"/>
              <w:bottom w:val="single" w:sz="8"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8</w:t>
            </w:r>
          </w:p>
        </w:tc>
      </w:tr>
      <w:tr w:rsidR="00DA6CB8" w:rsidRPr="000C3700" w:rsidTr="00461740">
        <w:trPr>
          <w:trHeight w:val="255"/>
        </w:trPr>
        <w:tc>
          <w:tcPr>
            <w:tcW w:w="1720" w:type="pct"/>
            <w:gridSpan w:val="7"/>
            <w:tcBorders>
              <w:top w:val="single" w:sz="8"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1 513 597 695,19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541 975 982,91</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ОБЩЕГОСУДАРСТВЕННЫЕ ВОПРОСЫ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77 398 827,61</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30 833 922,12</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высшего должностного лица субъекта Российской Федерации и муниципального образования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2 100 208,00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905 845,83</w:t>
            </w:r>
          </w:p>
        </w:tc>
      </w:tr>
      <w:tr w:rsidR="00DA6CB8" w:rsidRPr="000C3700" w:rsidTr="00461740">
        <w:trPr>
          <w:trHeight w:val="9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174 468,76</w:t>
            </w:r>
          </w:p>
        </w:tc>
      </w:tr>
      <w:tr w:rsidR="00DA6CB8" w:rsidRPr="000C3700" w:rsidTr="00461740">
        <w:trPr>
          <w:trHeight w:val="11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174 468,76</w:t>
            </w:r>
          </w:p>
        </w:tc>
      </w:tr>
      <w:tr w:rsidR="00DA6CB8" w:rsidRPr="000C3700" w:rsidTr="00461740">
        <w:trPr>
          <w:trHeight w:val="48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174 468,76</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муниципального образования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731 377,07</w:t>
            </w:r>
          </w:p>
        </w:tc>
      </w:tr>
      <w:tr w:rsidR="00DA6CB8" w:rsidRPr="000C3700" w:rsidTr="00461740">
        <w:trPr>
          <w:trHeight w:val="12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731 377,07</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731 377,07</w:t>
            </w:r>
          </w:p>
        </w:tc>
      </w:tr>
      <w:tr w:rsidR="00DA6CB8" w:rsidRPr="000C3700" w:rsidTr="00461740">
        <w:trPr>
          <w:trHeight w:val="10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1 666 915,00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648 470,17</w:t>
            </w:r>
          </w:p>
        </w:tc>
      </w:tr>
      <w:tr w:rsidR="00DA6CB8" w:rsidRPr="000C3700" w:rsidTr="00461740">
        <w:trPr>
          <w:trHeight w:val="11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98 691,76</w:t>
            </w:r>
          </w:p>
        </w:tc>
      </w:tr>
      <w:tr w:rsidR="00DA6CB8" w:rsidRPr="000C3700" w:rsidTr="00461740">
        <w:trPr>
          <w:trHeight w:val="12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98 691,76</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98 691,76</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функций аппарата представительного органа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1 468 515,00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549 778,41</w:t>
            </w:r>
          </w:p>
        </w:tc>
      </w:tr>
      <w:tr w:rsidR="00DA6CB8" w:rsidRPr="000C3700" w:rsidTr="00461740">
        <w:trPr>
          <w:trHeight w:val="12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1 422 615,00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549 778,41</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1 422 615,00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549 778,41</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0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49 590 092,00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19 568 136,23</w:t>
            </w:r>
          </w:p>
        </w:tc>
      </w:tr>
      <w:tr w:rsidR="00DA6CB8" w:rsidRPr="000C3700" w:rsidTr="00461740">
        <w:trPr>
          <w:trHeight w:val="11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1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1 490 300,00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568 609,91</w:t>
            </w:r>
          </w:p>
        </w:tc>
      </w:tr>
      <w:tr w:rsidR="00DA6CB8" w:rsidRPr="000C3700" w:rsidTr="00461740">
        <w:trPr>
          <w:trHeight w:val="11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1 361 722,00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527 319,03</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1 361 722,00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527 319,03</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128 578,00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41 290,88</w:t>
            </w:r>
          </w:p>
        </w:tc>
      </w:tr>
      <w:tr w:rsidR="00DA6CB8" w:rsidRPr="000C3700" w:rsidTr="00461740">
        <w:trPr>
          <w:trHeight w:val="7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128 578,00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41 290,88</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Образование и организация деятельности комиссий по делам несовершеннолетних и защите их прав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1 033 500,00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335 956,63</w:t>
            </w:r>
          </w:p>
        </w:tc>
      </w:tr>
      <w:tr w:rsidR="00DA6CB8" w:rsidRPr="000C3700" w:rsidTr="00461740">
        <w:trPr>
          <w:trHeight w:val="12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786 112,00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307 906,92</w:t>
            </w:r>
          </w:p>
        </w:tc>
      </w:tr>
      <w:tr w:rsidR="00DA6CB8" w:rsidRPr="000C3700" w:rsidTr="00461740">
        <w:trPr>
          <w:trHeight w:val="4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786 112,00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307 906,92</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247 388,00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28 049,71</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247 388,00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28 049,71</w:t>
            </w:r>
          </w:p>
        </w:tc>
      </w:tr>
      <w:tr w:rsidR="00DA6CB8" w:rsidRPr="000C3700" w:rsidTr="00461740">
        <w:trPr>
          <w:trHeight w:val="9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2 457 800,00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979 698,46</w:t>
            </w:r>
          </w:p>
        </w:tc>
      </w:tr>
      <w:tr w:rsidR="00DA6CB8" w:rsidRPr="000C3700" w:rsidTr="00461740">
        <w:trPr>
          <w:trHeight w:val="11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1 871 831,00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823 819,14</w:t>
            </w:r>
          </w:p>
        </w:tc>
      </w:tr>
      <w:tr w:rsidR="00DA6CB8" w:rsidRPr="000C3700" w:rsidTr="00461740">
        <w:trPr>
          <w:trHeight w:val="5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1 871 831,00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823 819,14</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583 969,00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155 777,32</w:t>
            </w:r>
          </w:p>
        </w:tc>
      </w:tr>
      <w:tr w:rsidR="00DA6CB8" w:rsidRPr="000C3700" w:rsidTr="00461740">
        <w:trPr>
          <w:trHeight w:val="6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583 969,00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155 777,32</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102,00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102,00</w:t>
            </w:r>
          </w:p>
        </w:tc>
      </w:tr>
      <w:tr w:rsidR="00DA6CB8" w:rsidRPr="000C3700" w:rsidTr="00461740">
        <w:trPr>
          <w:trHeight w:val="9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2 255,05</w:t>
            </w:r>
          </w:p>
        </w:tc>
      </w:tr>
      <w:tr w:rsidR="00DA6CB8" w:rsidRPr="000C3700" w:rsidTr="00461740">
        <w:trPr>
          <w:trHeight w:val="11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755,05</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755,05</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530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1 500,00</w:t>
            </w:r>
          </w:p>
        </w:tc>
      </w:tr>
      <w:tr w:rsidR="00DA6CB8" w:rsidRPr="000C3700" w:rsidTr="00461740">
        <w:trPr>
          <w:trHeight w:val="13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w:t>
            </w:r>
            <w:r w:rsidRPr="000C3700">
              <w:rPr>
                <w:rFonts w:ascii="Franklin Gothic Book" w:hAnsi="Franklin Gothic Book"/>
                <w:color w:val="000000" w:themeColor="text1"/>
              </w:rPr>
              <w:lastRenderedPageBreak/>
              <w:t>правовых актов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24 054,63</w:t>
            </w:r>
          </w:p>
        </w:tc>
      </w:tr>
      <w:tr w:rsidR="00DA6CB8" w:rsidRPr="000C3700" w:rsidTr="00461740">
        <w:trPr>
          <w:trHeight w:val="11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24 054,63</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24 054,63</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в сфере градостроительства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1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4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184 160,48</w:t>
            </w:r>
          </w:p>
        </w:tc>
      </w:tr>
      <w:tr w:rsidR="00DA6CB8" w:rsidRPr="000C3700" w:rsidTr="00461740">
        <w:trPr>
          <w:trHeight w:val="12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184 160,48</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184 160,48</w:t>
            </w:r>
          </w:p>
        </w:tc>
      </w:tr>
      <w:tr w:rsidR="00DA6CB8" w:rsidRPr="000C3700" w:rsidTr="00461740">
        <w:trPr>
          <w:trHeight w:val="9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1 329,20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1 329,20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1 329,20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функций аппарата исполнительного органа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41 531 130,00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17 389 229,19</w:t>
            </w:r>
          </w:p>
        </w:tc>
      </w:tr>
      <w:tr w:rsidR="00DA6CB8" w:rsidRPr="000C3700" w:rsidTr="00461740">
        <w:trPr>
          <w:trHeight w:val="12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37 331 195,00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15 853 788,32</w:t>
            </w:r>
          </w:p>
        </w:tc>
      </w:tr>
      <w:tr w:rsidR="00DA6CB8" w:rsidRPr="000C3700" w:rsidTr="00461740">
        <w:trPr>
          <w:trHeight w:val="4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37 331 195,00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15 853 788,32</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4 111 935,00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1 490 979,50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4 111 935,00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1 490 979,50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88 000,00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44 461,37</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88 000,00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44 461,37</w:t>
            </w:r>
          </w:p>
        </w:tc>
      </w:tr>
      <w:tr w:rsidR="00DA6CB8" w:rsidRPr="000C3700" w:rsidTr="00461740">
        <w:trPr>
          <w:trHeight w:val="9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82 842,68</w:t>
            </w:r>
          </w:p>
        </w:tc>
      </w:tr>
      <w:tr w:rsidR="00DA6CB8" w:rsidRPr="000C3700" w:rsidTr="00461740">
        <w:trPr>
          <w:trHeight w:val="11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254 200,00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81 513,48</w:t>
            </w:r>
          </w:p>
        </w:tc>
      </w:tr>
      <w:tr w:rsidR="00DA6CB8" w:rsidRPr="000C3700" w:rsidTr="00461740">
        <w:trPr>
          <w:trHeight w:val="5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254 200,00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81 513,48</w:t>
            </w:r>
          </w:p>
        </w:tc>
      </w:tr>
      <w:tr w:rsidR="00DA6CB8" w:rsidRPr="000C3700" w:rsidTr="00461740">
        <w:trPr>
          <w:trHeight w:val="6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1 329,20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1 329,20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Судебная система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финансовых, налоговых и таможенных органов и органов финансового (финансово-бюджетного) надзора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1 481 250,00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345 299,30</w:t>
            </w:r>
          </w:p>
        </w:tc>
      </w:tr>
      <w:tr w:rsidR="00DA6CB8" w:rsidRPr="000C3700" w:rsidTr="00461740">
        <w:trPr>
          <w:trHeight w:val="4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контрольно-счетного органа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1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0C3700">
              <w:rPr>
                <w:rFonts w:ascii="Franklin Gothic Book" w:hAnsi="Franklin Gothic Book"/>
                <w:color w:val="000000" w:themeColor="text1"/>
              </w:rPr>
              <w:lastRenderedPageBreak/>
              <w:t>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обеспечение функций аппарата </w:t>
            </w:r>
            <w:proofErr w:type="gramStart"/>
            <w:r w:rsidRPr="000C3700">
              <w:rPr>
                <w:rFonts w:ascii="Franklin Gothic Book" w:hAnsi="Franklin Gothic Book"/>
                <w:color w:val="000000" w:themeColor="text1"/>
              </w:rPr>
              <w:t>контрольного-счетного</w:t>
            </w:r>
            <w:proofErr w:type="gramEnd"/>
            <w:r w:rsidRPr="000C3700">
              <w:rPr>
                <w:rFonts w:ascii="Franklin Gothic Book" w:hAnsi="Franklin Gothic Book"/>
                <w:color w:val="000000" w:themeColor="text1"/>
              </w:rPr>
              <w:t xml:space="preserve"> органа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345 299,30</w:t>
            </w:r>
          </w:p>
        </w:tc>
      </w:tr>
      <w:tr w:rsidR="00DA6CB8" w:rsidRPr="000C3700" w:rsidTr="00461740">
        <w:trPr>
          <w:trHeight w:val="11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345 299,30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345 299,30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общегосударственные вопросы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22 502 462,61</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9 366 170,59</w:t>
            </w:r>
          </w:p>
        </w:tc>
      </w:tr>
      <w:tr w:rsidR="00DA6CB8" w:rsidRPr="000C3700" w:rsidTr="00461740">
        <w:trPr>
          <w:trHeight w:val="11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5 059 260,00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1 853 500,73</w:t>
            </w:r>
          </w:p>
        </w:tc>
      </w:tr>
      <w:tr w:rsidR="00DA6CB8" w:rsidRPr="000C3700" w:rsidTr="00461740">
        <w:trPr>
          <w:trHeight w:val="12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3 559 260,00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1 853 500,73</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3 559 260,00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1 853 500,73</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муниципальных программ развития по реализации территориального общественного самоуправления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8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Муниципальная программа "Поддержка социально-ориентированных некоммерческих организаций и гражданских инициатив  на 2019-2021 </w:t>
            </w:r>
            <w:proofErr w:type="spellStart"/>
            <w:r w:rsidRPr="000C3700">
              <w:rPr>
                <w:rFonts w:ascii="Franklin Gothic Book" w:hAnsi="Franklin Gothic Book"/>
                <w:color w:val="000000" w:themeColor="text1"/>
              </w:rPr>
              <w:t>г.</w:t>
            </w:r>
            <w:proofErr w:type="gramStart"/>
            <w:r w:rsidRPr="000C3700">
              <w:rPr>
                <w:rFonts w:ascii="Franklin Gothic Book" w:hAnsi="Franklin Gothic Book"/>
                <w:color w:val="000000" w:themeColor="text1"/>
              </w:rPr>
              <w:t>г</w:t>
            </w:r>
            <w:proofErr w:type="spellEnd"/>
            <w:proofErr w:type="gramEnd"/>
            <w:r w:rsidRPr="000C3700">
              <w:rPr>
                <w:rFonts w:ascii="Franklin Gothic Book" w:hAnsi="Franklin Gothic Book"/>
                <w:color w:val="000000" w:themeColor="text1"/>
              </w:rPr>
              <w:t>."</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638 000,00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430 030,00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субсидий бюджетным, автономным учреждениям и иным некоммерческим организациям</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438 000,00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230 030,00</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некоммерческим организациям (за исключением государственных (муниципальных)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438 000,00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230 030,00</w:t>
            </w:r>
          </w:p>
        </w:tc>
      </w:tr>
      <w:tr w:rsidR="00DA6CB8" w:rsidRPr="000C3700" w:rsidTr="00461740">
        <w:trPr>
          <w:trHeight w:val="8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"Развитие и поддержка территориального общественного самоуправления на территории Сузунского района в 2018-2020 гг."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r>
      <w:tr w:rsidR="00DA6CB8" w:rsidRPr="000C3700" w:rsidTr="00461740">
        <w:trPr>
          <w:trHeight w:val="6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Премии и гранты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муниципальной собственностью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7 808 575,82</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3 972 712,84</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5 998 575,82</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3 971 432,84</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5 998 575,82</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3 971 432,84</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1 280,00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1 280,00</w:t>
            </w:r>
          </w:p>
        </w:tc>
      </w:tr>
      <w:tr w:rsidR="00DA6CB8" w:rsidRPr="000C3700" w:rsidTr="00461740">
        <w:trPr>
          <w:trHeight w:val="48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Выполнение других обязательств государства, органов местного самоуправления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3 706 948,00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971 831,44</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3 356 948,00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849 831,44</w:t>
            </w:r>
          </w:p>
        </w:tc>
      </w:tr>
      <w:tr w:rsidR="00DA6CB8" w:rsidRPr="000C3700" w:rsidTr="00461740">
        <w:trPr>
          <w:trHeight w:val="6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3 356 948,00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849 831,44</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Стипендии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муниципального казённого учреждения "Центр бухгалтерского обслуживания"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4 656 978,79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1 517 095,58</w:t>
            </w:r>
          </w:p>
        </w:tc>
      </w:tr>
      <w:tr w:rsidR="00DA6CB8" w:rsidRPr="000C3700" w:rsidTr="00461740">
        <w:trPr>
          <w:trHeight w:val="12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3 523 599,00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1 186 022,42</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3 523 599,00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1 186 022,42</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1 130 379,79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331 073,16</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1 130 379,79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331 073,16</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ОБОРОНА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664 460,00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Мобилизационная и вневойсковая подготовка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664 460,00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первичного воинского учета на территориях, где отсутствуют военные комиссариаты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664 460,00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664 460,00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530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664 460,00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БЕЗОПАСНОСТЬ И ПРАВООХРАНИТЕЛЬНАЯ ДЕЯТЕЛЬНОСТЬ</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4 810 800,00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166 704,00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Защита населения и территории от чрезвычайных ситуаций природного и техногенного характера, гражданская оборона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Предупреждение и ликвидация последствий чрезвычайных ситуаций и стихийных бедствий природного и техногенного характера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пожарной безопасности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3 740 800,00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166 704,00</w:t>
            </w:r>
          </w:p>
        </w:tc>
      </w:tr>
      <w:tr w:rsidR="00DA6CB8" w:rsidRPr="000C3700" w:rsidTr="00461740">
        <w:trPr>
          <w:trHeight w:val="24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Обеспечение мероприятий по оснащению жилых помещений автономными дымовыми пожарными извещателями,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реализации мероприятий государственной программы Новосибирской области "Обеспечение безопасности жизнедеятельности населения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2 740 800,00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124 800,00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2 740 800,00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124 800,00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2 740 800,00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124 800,00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"Обеспечение безопасности жизнедеятельности населения Сузунского района на 2018-2020 годы"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41 904,00</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204 262,00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204 262,00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795 738,00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41 904,00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795 738,00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41 904,00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национальной безопасности и правоохранительной деятельности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1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на 2017-2019 годы"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Закупка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ЭКОНОМИКА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139 634 718,05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16 095 154,13</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Сельское хозяйство и рыболовство</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1 454 600,00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260 000,00</w:t>
            </w:r>
          </w:p>
        </w:tc>
      </w:tr>
      <w:tr w:rsidR="00DA6CB8" w:rsidRPr="000C3700" w:rsidTr="00461740">
        <w:trPr>
          <w:trHeight w:val="11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"Развитие сельского хозяйства и регулирование рынков сельскохозяйственной продукции, сырья и продовольствия в Сузунском районе на 2013-2020 годы"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190 000,00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190 000,00</w:t>
            </w:r>
          </w:p>
        </w:tc>
      </w:tr>
      <w:tr w:rsidR="00DA6CB8" w:rsidRPr="000C3700" w:rsidTr="00461740">
        <w:trPr>
          <w:trHeight w:val="9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190 000,00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мероприятия в области сельского хозяйства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70 000,00</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70 000,00</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проведения мероприятий по отлову и содержанию безнадзорных животных</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Водное хозяйство</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39 400,56</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Содержание гидросооружений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39 400,56</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39 400,56</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39 400,56</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Транспорт</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37 763 291,99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3 189 466,80</w:t>
            </w:r>
          </w:p>
        </w:tc>
      </w:tr>
      <w:tr w:rsidR="00DA6CB8" w:rsidRPr="000C3700" w:rsidTr="00461740">
        <w:trPr>
          <w:trHeight w:val="108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4 998 767,77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1 476 355,27</w:t>
            </w:r>
          </w:p>
        </w:tc>
      </w:tr>
      <w:tr w:rsidR="00DA6CB8" w:rsidRPr="000C3700" w:rsidTr="00461740">
        <w:trPr>
          <w:trHeight w:val="12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4 943 433,77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1 476 355,27</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4 943 433,77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1 476 355,27</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55 334,00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55 334,00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Отдельные мероприятия в области автомобильного транспорта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390 302,67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2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390 302,67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390 302,67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для возмещения части затрат, в связи с выполнением работ, оказанием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11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содержание автотранспортного учреждения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32 149 521,55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1 488 411,53</w:t>
            </w:r>
          </w:p>
        </w:tc>
      </w:tr>
      <w:tr w:rsidR="00DA6CB8" w:rsidRPr="000C3700" w:rsidTr="00461740">
        <w:trPr>
          <w:trHeight w:val="11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18 802 792,00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170 295,20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18 802 792,00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170 295,20</w:t>
            </w:r>
          </w:p>
        </w:tc>
      </w:tr>
      <w:tr w:rsidR="00DA6CB8" w:rsidRPr="000C3700" w:rsidTr="00461740">
        <w:trPr>
          <w:trHeight w:val="6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9 966 460,55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1 259 670,33</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9 966 460,55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1 259 670,33</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3 380 269,00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58 446,00</w:t>
            </w:r>
          </w:p>
        </w:tc>
      </w:tr>
      <w:tr w:rsidR="00DA6CB8" w:rsidRPr="000C3700" w:rsidTr="00461740">
        <w:trPr>
          <w:trHeight w:val="3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3 380 269,00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58 446,00</w:t>
            </w:r>
          </w:p>
        </w:tc>
      </w:tr>
      <w:tr w:rsidR="00DA6CB8" w:rsidRPr="000C3700" w:rsidTr="00461740">
        <w:trPr>
          <w:trHeight w:val="3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Дорожное хозяйство (дорожные фонды)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73 984 227,09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3 525 497,26</w:t>
            </w:r>
          </w:p>
        </w:tc>
      </w:tr>
      <w:tr w:rsidR="00DA6CB8" w:rsidRPr="000C3700" w:rsidTr="00461740">
        <w:trPr>
          <w:trHeight w:val="12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14 733 927,09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1 494 533,67</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4 702 900,00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1 289 447,50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4 702 900,00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1 289 447,50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8 932 027,09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159 837,59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8 932 027,09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159 837,59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1 099 000,00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45 248,58</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1 099 000,00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45 248,58</w:t>
            </w:r>
          </w:p>
        </w:tc>
      </w:tr>
      <w:tr w:rsidR="00DA6CB8" w:rsidRPr="000C3700" w:rsidTr="00461740">
        <w:trPr>
          <w:trHeight w:val="21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w:t>
            </w:r>
            <w:r w:rsidRPr="000C3700">
              <w:rPr>
                <w:rFonts w:ascii="Franklin Gothic Book" w:hAnsi="Franklin Gothic Book"/>
                <w:color w:val="000000" w:themeColor="text1"/>
              </w:rPr>
              <w:br/>
              <w:t>Обеспечение устойчивого функционирования автомобильных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2 030 963,59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2 030 963,59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2 030 963,59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Связь и информатика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5 291 300,00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0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Мероприятия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области "Развитие инфраструктуры информационного общества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0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"Развитие инфраструктуры информационного общества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национальной экономики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20 741 298,97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9 080 789,51</w:t>
            </w:r>
          </w:p>
        </w:tc>
      </w:tr>
      <w:tr w:rsidR="00DA6CB8" w:rsidRPr="000C3700" w:rsidTr="00461740">
        <w:trPr>
          <w:trHeight w:val="10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5 432 121,00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5 229 173,04</w:t>
            </w:r>
          </w:p>
        </w:tc>
      </w:tr>
      <w:tr w:rsidR="00DA6CB8" w:rsidRPr="000C3700" w:rsidTr="00461740">
        <w:trPr>
          <w:trHeight w:val="12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4 440 458,00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4 440 458,00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4 440 458,00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4 440 458,00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991 663,00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788 715,04</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991 663,00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788 715,04</w:t>
            </w:r>
          </w:p>
        </w:tc>
      </w:tr>
      <w:tr w:rsidR="00DA6CB8" w:rsidRPr="000C3700" w:rsidTr="00461740">
        <w:trPr>
          <w:trHeight w:val="14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муниципальных программ развития малого и среднего предпринимательства в рамках государственной программы Новосибирской области "Развитие субъектов малого и среднего предпринимательства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68 986,70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68 986,70</w:t>
            </w:r>
          </w:p>
        </w:tc>
      </w:tr>
      <w:tr w:rsidR="00DA6CB8" w:rsidRPr="000C3700" w:rsidTr="00461740">
        <w:trPr>
          <w:trHeight w:val="9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68 986,70</w:t>
            </w:r>
          </w:p>
        </w:tc>
      </w:tr>
      <w:tr w:rsidR="00DA6CB8" w:rsidRPr="000C3700" w:rsidTr="00461740">
        <w:trPr>
          <w:trHeight w:val="9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"Поддержка и развитие малого и среднего предпринимательства Сузунского района" на 2015-2020 годы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1 015 000,00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56 000,00</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56 000,00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56 000,00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5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подпрограммы "Градостроительная подготовка территорий Новосибирской области" государственной программы Новосибирской области "Стимулирование развития жилищного строительства в Новосибирской области на 2015-2020 годы"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муниципальной собственностью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Обеспечение деятельности муниципального казенного учреждения Сузунского района "Управление капитального строительства"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12 099 391,27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3 726 629,77</w:t>
            </w:r>
          </w:p>
        </w:tc>
      </w:tr>
      <w:tr w:rsidR="00DA6CB8" w:rsidRPr="000C3700" w:rsidTr="00461740">
        <w:trPr>
          <w:trHeight w:val="11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9 503 000,33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2 096 234,94</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9 503 000,33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2 096 234,94</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2 560 633,58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1 614 067,50</w:t>
            </w:r>
          </w:p>
        </w:tc>
      </w:tr>
      <w:tr w:rsidR="00DA6CB8" w:rsidRPr="000C3700" w:rsidTr="00461740">
        <w:trPr>
          <w:trHeight w:val="6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2 560 633,58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1 614 067,50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35 757,36</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16 327,33</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35 757,36</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16 327,33</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ЖИЛИЩНО-КОММУНАЛЬНОЕ ХОЗЯЙСТВО</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132 830 080,00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36 292 486,69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Жилищное хозяйство</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33 797 934,00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1 662 505,50</w:t>
            </w:r>
          </w:p>
        </w:tc>
      </w:tr>
      <w:tr w:rsidR="00DA6CB8" w:rsidRPr="000C3700" w:rsidTr="00461740">
        <w:trPr>
          <w:trHeight w:val="13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Предоставление жилых помещений детям-сиротам и </w:t>
            </w:r>
            <w:proofErr w:type="spellStart"/>
            <w:r w:rsidRPr="000C3700">
              <w:rPr>
                <w:rFonts w:ascii="Franklin Gothic Book" w:hAnsi="Franklin Gothic Book"/>
                <w:color w:val="000000" w:themeColor="text1"/>
              </w:rPr>
              <w:t>детям</w:t>
            </w:r>
            <w:proofErr w:type="gramStart"/>
            <w:r w:rsidRPr="000C3700">
              <w:rPr>
                <w:rFonts w:ascii="Franklin Gothic Book" w:hAnsi="Franklin Gothic Book"/>
                <w:color w:val="000000" w:themeColor="text1"/>
              </w:rPr>
              <w:t>,о</w:t>
            </w:r>
            <w:proofErr w:type="gramEnd"/>
            <w:r w:rsidRPr="000C3700">
              <w:rPr>
                <w:rFonts w:ascii="Franklin Gothic Book" w:hAnsi="Franklin Gothic Book"/>
                <w:color w:val="000000" w:themeColor="text1"/>
              </w:rPr>
              <w:t>ставшихся</w:t>
            </w:r>
            <w:proofErr w:type="spellEnd"/>
            <w:r w:rsidRPr="000C3700">
              <w:rPr>
                <w:rFonts w:ascii="Franklin Gothic Book" w:hAnsi="Franklin Gothic Book"/>
                <w:color w:val="000000" w:themeColor="text1"/>
              </w:rPr>
              <w:t xml:space="preserve"> без попечения родителей, лицам из их числа по договорам найма специализированных жилых помещений за счет средств областного бюджета (поддержка семьи и детей)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997 494,50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997 494,50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997 494,50</w:t>
            </w:r>
          </w:p>
        </w:tc>
      </w:tr>
      <w:tr w:rsidR="00DA6CB8" w:rsidRPr="000C3700" w:rsidTr="00461740">
        <w:trPr>
          <w:trHeight w:val="11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(поддержка семьи и детей)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665 011,00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665 011,00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665 011,00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строительству (приобретению на первичном рынке) служебного жилья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расходы в области жилищного хозяйства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2 519 323,00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2 519 323,00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2 519 323,00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в области жилищного хозяйства, в части переселения граждан из ветхого и аварийного жилья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472 211,00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472 211,00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472 211,00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строительству (приобретению на первичном рынке) служебного жилья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Коммунальное хозяйство</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76 408 072,00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31 943 989,00</w:t>
            </w:r>
          </w:p>
        </w:tc>
      </w:tr>
      <w:tr w:rsidR="00DA6CB8" w:rsidRPr="000C3700" w:rsidTr="00461740">
        <w:trPr>
          <w:trHeight w:val="11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2 950 000,00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2 874 334,92</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2 950 000,00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2 874 334,92</w:t>
            </w:r>
          </w:p>
        </w:tc>
      </w:tr>
      <w:tr w:rsidR="00DA6CB8" w:rsidRPr="000C3700" w:rsidTr="00461740">
        <w:trPr>
          <w:trHeight w:val="78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2 950 000,00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2 874 334,92</w:t>
            </w:r>
          </w:p>
        </w:tc>
      </w:tr>
      <w:tr w:rsidR="00DA6CB8" w:rsidRPr="000C3700" w:rsidTr="00461740">
        <w:trPr>
          <w:trHeight w:val="19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12 859 500,00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7 580 000,00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6 643 000,00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7 580 000,00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6 643 000,00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6 216 500,00</w:t>
            </w:r>
          </w:p>
        </w:tc>
      </w:tr>
      <w:tr w:rsidR="00DA6CB8" w:rsidRPr="000C3700" w:rsidTr="00461740">
        <w:trPr>
          <w:trHeight w:val="9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6 216 500,00</w:t>
            </w:r>
          </w:p>
        </w:tc>
      </w:tr>
      <w:tr w:rsidR="00DA6CB8" w:rsidRPr="000C3700" w:rsidTr="00461740">
        <w:trPr>
          <w:trHeight w:val="13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12 734 364,94</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12 734 364,94</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12 734 364,94</w:t>
            </w:r>
          </w:p>
        </w:tc>
      </w:tr>
      <w:tr w:rsidR="00DA6CB8" w:rsidRPr="000C3700" w:rsidTr="00461740">
        <w:trPr>
          <w:trHeight w:val="4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населения качественными коммунальными услугами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3 570 000,00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596 747,12</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596 747,12</w:t>
            </w:r>
          </w:p>
        </w:tc>
      </w:tr>
      <w:tr w:rsidR="00DA6CB8" w:rsidRPr="000C3700" w:rsidTr="00461740">
        <w:trPr>
          <w:trHeight w:val="10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1 920 000,00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596 747,12</w:t>
            </w:r>
          </w:p>
        </w:tc>
      </w:tr>
      <w:tr w:rsidR="00DA6CB8" w:rsidRPr="000C3700" w:rsidTr="00461740">
        <w:trPr>
          <w:trHeight w:val="12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Софинанирование</w:t>
            </w:r>
            <w:proofErr w:type="spellEnd"/>
            <w:r w:rsidRPr="000C3700">
              <w:rPr>
                <w:rFonts w:ascii="Franklin Gothic Book" w:hAnsi="Franklin Gothic Book"/>
                <w:color w:val="000000" w:themeColor="text1"/>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2 551 842,02</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2 551 842,02</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2 551 842,02</w:t>
            </w:r>
          </w:p>
        </w:tc>
      </w:tr>
      <w:tr w:rsidR="00DA6CB8" w:rsidRPr="000C3700" w:rsidTr="00461740">
        <w:trPr>
          <w:trHeight w:val="21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327 200,00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327 200,00</w:t>
            </w:r>
          </w:p>
        </w:tc>
      </w:tr>
      <w:tr w:rsidR="00DA6CB8" w:rsidRPr="000C3700" w:rsidTr="00461740">
        <w:trPr>
          <w:trHeight w:val="9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Субсидии юридическим лицам (кроме некоммерческих организаций), индивидуальным предпринимателям, физическим лицам - производителям товаров, </w:t>
            </w:r>
            <w:r w:rsidRPr="000C3700">
              <w:rPr>
                <w:rFonts w:ascii="Franklin Gothic Book" w:hAnsi="Franklin Gothic Book"/>
                <w:color w:val="000000" w:themeColor="text1"/>
              </w:rPr>
              <w:lastRenderedPageBreak/>
              <w:t>работ,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327 200,00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Благоустройство</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22 624 074,00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2 685 992,19</w:t>
            </w:r>
          </w:p>
        </w:tc>
      </w:tr>
      <w:tr w:rsidR="00DA6CB8" w:rsidRPr="000C3700" w:rsidTr="00461740">
        <w:trPr>
          <w:trHeight w:val="12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847 100,00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847 100,00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847 100,00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1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8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общественных пространств населенных пунктов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благоустройство территорий населенных пунктов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2 618 603,31</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2 618 603,31</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2 618 603,31</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деятельности по сбору и транспортировке твердых коммунальных отходов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67 388,88</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67 388,88</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67 388,88</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ликвидации несанкционированных свалок на территории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ОБРАЗОВАНИЕ</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706 125 725,38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302 251 112,26</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Дошкольное образование</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159 046 294,92</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64 183 210,55</w:t>
            </w:r>
          </w:p>
        </w:tc>
      </w:tr>
      <w:tr w:rsidR="00DA6CB8" w:rsidRPr="000C3700" w:rsidTr="00461740">
        <w:trPr>
          <w:trHeight w:val="11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37 058 177,00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14 857 610,33</w:t>
            </w:r>
          </w:p>
        </w:tc>
      </w:tr>
      <w:tr w:rsidR="00DA6CB8" w:rsidRPr="000C3700" w:rsidTr="00461740">
        <w:trPr>
          <w:trHeight w:val="12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21 708 935,00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10 010 069,54</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21 708 935,00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10 010 069,54</w:t>
            </w:r>
          </w:p>
        </w:tc>
      </w:tr>
      <w:tr w:rsidR="00DA6CB8" w:rsidRPr="000C3700" w:rsidTr="00461740">
        <w:trPr>
          <w:trHeight w:val="5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15 349 242,00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4 847 540,79</w:t>
            </w:r>
          </w:p>
        </w:tc>
      </w:tr>
      <w:tr w:rsidR="00DA6CB8" w:rsidRPr="000C3700" w:rsidTr="00461740">
        <w:trPr>
          <w:trHeight w:val="6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15 349 242,00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4 847 540,79</w:t>
            </w:r>
          </w:p>
        </w:tc>
      </w:tr>
      <w:tr w:rsidR="00DA6CB8" w:rsidRPr="000C3700" w:rsidTr="00461740">
        <w:trPr>
          <w:trHeight w:val="18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 xml:space="preserve">Реализация мероприятий по ресурсному обеспечению образования Новосибирской области </w:t>
            </w:r>
            <w:proofErr w:type="spellStart"/>
            <w:r w:rsidRPr="000C3700">
              <w:rPr>
                <w:rFonts w:ascii="Franklin Gothic Book" w:hAnsi="Franklin Gothic Book"/>
                <w:color w:val="000000" w:themeColor="text1"/>
              </w:rPr>
              <w:t>подпрограммы</w:t>
            </w:r>
            <w:proofErr w:type="gramStart"/>
            <w:r w:rsidRPr="000C3700">
              <w:rPr>
                <w:rFonts w:ascii="Franklin Gothic Book" w:hAnsi="Franklin Gothic Book"/>
                <w:color w:val="000000" w:themeColor="text1"/>
              </w:rPr>
              <w:t>"Р</w:t>
            </w:r>
            <w:proofErr w:type="gramEnd"/>
            <w:r w:rsidRPr="000C3700">
              <w:rPr>
                <w:rFonts w:ascii="Franklin Gothic Book" w:hAnsi="Franklin Gothic Book"/>
                <w:color w:val="000000" w:themeColor="text1"/>
              </w:rPr>
              <w:t>азвитие</w:t>
            </w:r>
            <w:proofErr w:type="spellEnd"/>
            <w:r w:rsidRPr="000C3700">
              <w:rPr>
                <w:rFonts w:ascii="Franklin Gothic Book" w:hAnsi="Franklin Gothic Book"/>
                <w:color w:val="000000" w:themeColor="text1"/>
              </w:rPr>
              <w:t xml:space="preserve"> дошкольного, </w:t>
            </w:r>
            <w:proofErr w:type="spellStart"/>
            <w:r w:rsidRPr="000C3700">
              <w:rPr>
                <w:rFonts w:ascii="Franklin Gothic Book" w:hAnsi="Franklin Gothic Book"/>
                <w:color w:val="000000" w:themeColor="text1"/>
              </w:rPr>
              <w:t>общнго</w:t>
            </w:r>
            <w:proofErr w:type="spellEnd"/>
            <w:r w:rsidRPr="000C3700">
              <w:rPr>
                <w:rFonts w:ascii="Franklin Gothic Book" w:hAnsi="Franklin Gothic Book"/>
                <w:color w:val="000000" w:themeColor="text1"/>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801 821,00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801 821,00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801 821,00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основных общеобразовательных программ дошкольного образования в муниципальных образовательных организациях</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79 591 564,49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35 201 354,15</w:t>
            </w:r>
          </w:p>
        </w:tc>
      </w:tr>
      <w:tr w:rsidR="00DA6CB8" w:rsidRPr="000C3700" w:rsidTr="00461740">
        <w:trPr>
          <w:trHeight w:val="12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78 433 264,49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34 857 050,34</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78 433 264,49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34 857 050,34</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1 158 300,00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344 303,81</w:t>
            </w:r>
          </w:p>
        </w:tc>
      </w:tr>
      <w:tr w:rsidR="00DA6CB8" w:rsidRPr="000C3700" w:rsidTr="00461740">
        <w:trPr>
          <w:trHeight w:val="6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1 158 300,00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344 303,81</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поддержка отдельных категорий детей, обучающихся в образовательных организациях</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45 290,81</w:t>
            </w:r>
          </w:p>
        </w:tc>
      </w:tr>
      <w:tr w:rsidR="00DA6CB8" w:rsidRPr="000C3700" w:rsidTr="00461740">
        <w:trPr>
          <w:trHeight w:val="5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45 290,81</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45 290,81</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Дошкольные учреждения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39 106 614,43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12 703 633,37</w:t>
            </w:r>
          </w:p>
        </w:tc>
      </w:tr>
      <w:tr w:rsidR="00DA6CB8" w:rsidRPr="000C3700" w:rsidTr="00461740">
        <w:trPr>
          <w:trHeight w:val="11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4 898 018,00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1 013 726,84</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4 898 018,00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1 013 726,84</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30 939 132,43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10 483 192,93</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30 939 132,43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10 483 192,93</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1 018 324,00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306 483,60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1 018 324,00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306 483,60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2 251 140,00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900 230,00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2 251 140,00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900 230,00</w:t>
            </w:r>
          </w:p>
        </w:tc>
      </w:tr>
      <w:tr w:rsidR="00DA6CB8" w:rsidRPr="000C3700" w:rsidTr="00461740">
        <w:trPr>
          <w:trHeight w:val="21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w:t>
            </w:r>
            <w:r w:rsidRPr="000C3700">
              <w:rPr>
                <w:rFonts w:ascii="Franklin Gothic Book" w:hAnsi="Franklin Gothic Book"/>
                <w:color w:val="000000" w:themeColor="text1"/>
              </w:rPr>
              <w:lastRenderedPageBreak/>
              <w:t>условий для социализации детей и учащейся молодежи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42 202,00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42 202,00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42 202,00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3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1 375 321,89</w:t>
            </w:r>
          </w:p>
        </w:tc>
      </w:tr>
      <w:tr w:rsidR="00DA6CB8" w:rsidRPr="000C3700" w:rsidTr="00461740">
        <w:trPr>
          <w:trHeight w:val="11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1 375 321,89</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1 375 321,89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Общее образование</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445 681 364,47</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196 912 609,92</w:t>
            </w:r>
          </w:p>
        </w:tc>
      </w:tr>
      <w:tr w:rsidR="00DA6CB8" w:rsidRPr="000C3700" w:rsidTr="00461740">
        <w:trPr>
          <w:trHeight w:val="11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80 884 632,03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39 852 764,01</w:t>
            </w:r>
          </w:p>
        </w:tc>
      </w:tr>
      <w:tr w:rsidR="00DA6CB8" w:rsidRPr="000C3700" w:rsidTr="00461740">
        <w:trPr>
          <w:trHeight w:val="12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47 567 443,03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27 361 818,35</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47 567 443,03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27 361 818,35</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30 917 189,00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12 490 945,66</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30 917 189,00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12 490 945,66</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8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мероприятий по ресурсному обеспечению образования Новосибирской области </w:t>
            </w:r>
            <w:proofErr w:type="spellStart"/>
            <w:r w:rsidRPr="000C3700">
              <w:rPr>
                <w:rFonts w:ascii="Franklin Gothic Book" w:hAnsi="Franklin Gothic Book"/>
                <w:color w:val="000000" w:themeColor="text1"/>
              </w:rPr>
              <w:t>подпрограммы</w:t>
            </w:r>
            <w:proofErr w:type="gramStart"/>
            <w:r w:rsidRPr="000C3700">
              <w:rPr>
                <w:rFonts w:ascii="Franklin Gothic Book" w:hAnsi="Franklin Gothic Book"/>
                <w:color w:val="000000" w:themeColor="text1"/>
              </w:rPr>
              <w:t>"Р</w:t>
            </w:r>
            <w:proofErr w:type="gramEnd"/>
            <w:r w:rsidRPr="000C3700">
              <w:rPr>
                <w:rFonts w:ascii="Franklin Gothic Book" w:hAnsi="Franklin Gothic Book"/>
                <w:color w:val="000000" w:themeColor="text1"/>
              </w:rPr>
              <w:t>азвитие</w:t>
            </w:r>
            <w:proofErr w:type="spellEnd"/>
            <w:r w:rsidRPr="000C3700">
              <w:rPr>
                <w:rFonts w:ascii="Franklin Gothic Book" w:hAnsi="Franklin Gothic Book"/>
                <w:color w:val="000000" w:themeColor="text1"/>
              </w:rPr>
              <w:t xml:space="preserve"> дошкольного, </w:t>
            </w:r>
            <w:proofErr w:type="spellStart"/>
            <w:r w:rsidRPr="000C3700">
              <w:rPr>
                <w:rFonts w:ascii="Franklin Gothic Book" w:hAnsi="Franklin Gothic Book"/>
                <w:color w:val="000000" w:themeColor="text1"/>
              </w:rPr>
              <w:t>общнго</w:t>
            </w:r>
            <w:proofErr w:type="spellEnd"/>
            <w:r w:rsidRPr="000C3700">
              <w:rPr>
                <w:rFonts w:ascii="Franklin Gothic Book" w:hAnsi="Franklin Gothic Book"/>
                <w:color w:val="000000" w:themeColor="text1"/>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6 523 179,00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6 523 179,00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6 523 179,00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8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Реализация основных общеобразовательных программ дошкольного образования в муниципальных образовательных организациях</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10 839 735,51</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5 269 422,57</w:t>
            </w:r>
          </w:p>
        </w:tc>
      </w:tr>
      <w:tr w:rsidR="00DA6CB8" w:rsidRPr="000C3700" w:rsidTr="00461740">
        <w:trPr>
          <w:trHeight w:val="11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10 630 035,51</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5 181 858,97</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10 630 035,51</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5 181 858,97</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209 700,00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87 563,60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209 700,00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87 563,60</w:t>
            </w:r>
          </w:p>
        </w:tc>
      </w:tr>
      <w:tr w:rsidR="00DA6CB8" w:rsidRPr="000C3700" w:rsidTr="00461740">
        <w:trPr>
          <w:trHeight w:val="7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основных общеобразовательных программ в муниципальных общеобразовательных организациях</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219 277 700,00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101 067 167,34</w:t>
            </w:r>
          </w:p>
        </w:tc>
      </w:tr>
      <w:tr w:rsidR="00DA6CB8" w:rsidRPr="000C3700" w:rsidTr="00461740">
        <w:trPr>
          <w:trHeight w:val="12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211 527 700,00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100 616 408,34</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211 527 700,00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100 616 408,34</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7 750 000,00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450 759,00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7 750 000,00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450 759,00</w:t>
            </w:r>
          </w:p>
        </w:tc>
      </w:tr>
      <w:tr w:rsidR="00DA6CB8" w:rsidRPr="000C3700" w:rsidTr="00461740">
        <w:trPr>
          <w:trHeight w:val="19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lastRenderedPageBreak/>
              <w:t>Организация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45 769 100,00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19 633 384,84</w:t>
            </w:r>
          </w:p>
        </w:tc>
      </w:tr>
      <w:tr w:rsidR="00DA6CB8" w:rsidRPr="000C3700" w:rsidTr="00461740">
        <w:trPr>
          <w:trHeight w:val="12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38 231 300,00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16 459 459,94</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38 231 300,00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16 459 459,94</w:t>
            </w:r>
          </w:p>
        </w:tc>
      </w:tr>
      <w:tr w:rsidR="00DA6CB8" w:rsidRPr="000C3700" w:rsidTr="00461740">
        <w:trPr>
          <w:trHeight w:val="6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7 472 600,00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3 166 424,90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7 472 600,00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3 166 424,90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7 500,00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7 500,00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поддержка отдельных категорий детей, обучающихся в образовательных организациях</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12 209 076,13</w:t>
            </w:r>
          </w:p>
        </w:tc>
      </w:tr>
      <w:tr w:rsidR="00DA6CB8" w:rsidRPr="000C3700" w:rsidTr="00461740">
        <w:trPr>
          <w:trHeight w:val="5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12 209 076,13</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12 209 076,13</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Школы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56 644 544,20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18 561 469,58</w:t>
            </w:r>
          </w:p>
        </w:tc>
      </w:tr>
      <w:tr w:rsidR="00DA6CB8" w:rsidRPr="000C3700" w:rsidTr="00461740">
        <w:trPr>
          <w:trHeight w:val="12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17 089 653,00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3 036 885,80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17 089 653,00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3 036 885,80</w:t>
            </w:r>
          </w:p>
        </w:tc>
      </w:tr>
      <w:tr w:rsidR="00DA6CB8" w:rsidRPr="000C3700" w:rsidTr="00461740">
        <w:trPr>
          <w:trHeight w:val="6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37 831 511,60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14 809 959,78</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37 831 511,60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14 809 959,78</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142 674,60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142 674,60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1 580 705,00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714 624,00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1 580 705,00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714 624,00</w:t>
            </w:r>
          </w:p>
        </w:tc>
      </w:tr>
      <w:tr w:rsidR="00DA6CB8" w:rsidRPr="000C3700" w:rsidTr="00461740">
        <w:trPr>
          <w:trHeight w:val="11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Муниципальное казённое общеобразовательное учреждение Сузунского района «</w:t>
            </w:r>
            <w:proofErr w:type="spellStart"/>
            <w:r w:rsidRPr="000C3700">
              <w:rPr>
                <w:rFonts w:ascii="Franklin Gothic Book" w:hAnsi="Franklin Gothic Book"/>
                <w:color w:val="000000" w:themeColor="text1"/>
              </w:rPr>
              <w:t>Сузунская</w:t>
            </w:r>
            <w:proofErr w:type="spellEnd"/>
            <w:r w:rsidRPr="000C3700">
              <w:rPr>
                <w:rFonts w:ascii="Franklin Gothic Book" w:hAnsi="Franklin Gothic Book"/>
                <w:color w:val="000000" w:themeColor="text1"/>
              </w:rPr>
              <w:t xml:space="preserve"> общеобразовательная школа-интернат для обучающихся, воспитанников с ограниченными возможностями здоровья».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661 175,73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319 325,45</w:t>
            </w:r>
          </w:p>
        </w:tc>
      </w:tr>
      <w:tr w:rsidR="00DA6CB8" w:rsidRPr="000C3700" w:rsidTr="00461740">
        <w:trPr>
          <w:trHeight w:val="6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661 175,73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319 325,45</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661 175,73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319 325,45</w:t>
            </w:r>
          </w:p>
        </w:tc>
      </w:tr>
      <w:tr w:rsidR="00DA6CB8" w:rsidRPr="000C3700" w:rsidTr="00461740">
        <w:trPr>
          <w:trHeight w:val="21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343 298,00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343 298,00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343 298,00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Дополнительное образование детей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68 520 123,79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29 790 193,20</w:t>
            </w:r>
          </w:p>
        </w:tc>
      </w:tr>
      <w:tr w:rsidR="00DA6CB8" w:rsidRPr="000C3700" w:rsidTr="00461740">
        <w:trPr>
          <w:trHeight w:val="11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37 138 660,75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19 297 945,32</w:t>
            </w:r>
          </w:p>
        </w:tc>
      </w:tr>
      <w:tr w:rsidR="00DA6CB8" w:rsidRPr="000C3700" w:rsidTr="00461740">
        <w:trPr>
          <w:trHeight w:val="12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32 018 270,75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18 427 472,18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32 018 270,75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18 427 472,18</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5 120 390,00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870 473,14</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5 120 390,00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870 473,14</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Учреждения дополнительного образования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28 832 588,04</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9 824 836,69</w:t>
            </w:r>
          </w:p>
        </w:tc>
      </w:tr>
      <w:tr w:rsidR="00DA6CB8" w:rsidRPr="000C3700" w:rsidTr="00461740">
        <w:trPr>
          <w:trHeight w:val="11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16 412 794,25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4 954 939,68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16 412 794,25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4 954 939,68</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11 902 134,79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4 641 024,93</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11 902 134,79</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4 641 024,93</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517 659,00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228 872,08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517 659,00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228 872,08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Детский оздоровительный лагерь "Мичуринец"</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2 548 875,00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667 411,19</w:t>
            </w:r>
          </w:p>
        </w:tc>
      </w:tr>
      <w:tr w:rsidR="00DA6CB8" w:rsidRPr="000C3700" w:rsidTr="00461740">
        <w:trPr>
          <w:trHeight w:val="11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1 949 757,00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562 658,30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1 949 757,00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562 658,30</w:t>
            </w:r>
          </w:p>
        </w:tc>
      </w:tr>
      <w:tr w:rsidR="00DA6CB8" w:rsidRPr="000C3700" w:rsidTr="00461740">
        <w:trPr>
          <w:trHeight w:val="5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599 118,00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104 752,89</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599 118,00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104 752,89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Молодежная политика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5 746 232,00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1 746 941,53</w:t>
            </w:r>
          </w:p>
        </w:tc>
      </w:tr>
      <w:tr w:rsidR="00DA6CB8" w:rsidRPr="000C3700" w:rsidTr="00461740">
        <w:trPr>
          <w:trHeight w:val="20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улучшению социального положения семей с детьми, обеспечение дружественных семье и детству общественных отношений и инфраструктуры жизнедеятельности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0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Оздоровление детей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571 088,09</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571 088,09</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571 088,09</w:t>
            </w:r>
          </w:p>
        </w:tc>
      </w:tr>
      <w:tr w:rsidR="00DA6CB8" w:rsidRPr="000C3700" w:rsidTr="00461740">
        <w:trPr>
          <w:trHeight w:val="9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"Организация летнего отдыха, оздоровления и занятости детей и подростков на территории Сузунского района на 2018-2020 годы"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3 011 085,00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1 100 290,59</w:t>
            </w:r>
          </w:p>
        </w:tc>
      </w:tr>
      <w:tr w:rsidR="00DA6CB8" w:rsidRPr="000C3700" w:rsidTr="00461740">
        <w:trPr>
          <w:trHeight w:val="12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959 215,00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311 185,28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959 215,00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311 185,28</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2 051 870,00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789 105,31</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2 051 870,00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789 105,31</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Спортивный лагерь "Юниор"</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507 950,00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75 562,85</w:t>
            </w:r>
          </w:p>
        </w:tc>
      </w:tr>
      <w:tr w:rsidR="00DA6CB8" w:rsidRPr="000C3700" w:rsidTr="00461740">
        <w:trPr>
          <w:trHeight w:val="12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292 950,00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292 950,00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75 562,85</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75 562,85</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образования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27 131 710,20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9 618 157,06</w:t>
            </w:r>
          </w:p>
        </w:tc>
      </w:tr>
      <w:tr w:rsidR="00DA6CB8" w:rsidRPr="000C3700" w:rsidTr="00461740">
        <w:trPr>
          <w:trHeight w:val="11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12 604 854,20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6 299 340,42</w:t>
            </w:r>
          </w:p>
        </w:tc>
      </w:tr>
      <w:tr w:rsidR="00DA6CB8" w:rsidRPr="000C3700" w:rsidTr="00461740">
        <w:trPr>
          <w:trHeight w:val="12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12 369 447,20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6 171 551,57</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12 369 447,20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6 171 551,57</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235 407,00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127 788,85</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235 407,00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127 788,85</w:t>
            </w:r>
          </w:p>
        </w:tc>
      </w:tr>
      <w:tr w:rsidR="00DA6CB8" w:rsidRPr="000C3700" w:rsidTr="00461740">
        <w:trPr>
          <w:trHeight w:val="18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6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8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 "</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учреждения образования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8 658 435,00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3 318 816,64</w:t>
            </w:r>
          </w:p>
        </w:tc>
      </w:tr>
      <w:tr w:rsidR="00DA6CB8" w:rsidRPr="000C3700" w:rsidTr="00461740">
        <w:trPr>
          <w:trHeight w:val="12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4 522 260,00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1 257 958,01</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4 522 260,00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1 257 958,01</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3 852 975,00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1 935 328,51</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3 852 975,00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1 935 328,51</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283 200,00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125 530,12</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283 200,00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125 530,12</w:t>
            </w:r>
          </w:p>
        </w:tc>
      </w:tr>
      <w:tr w:rsidR="00DA6CB8" w:rsidRPr="000C3700" w:rsidTr="00461740">
        <w:trPr>
          <w:trHeight w:val="11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к мероприятиям государственной программы Новосибирской области "Построение и развитие аппаратно-</w:t>
            </w:r>
            <w:proofErr w:type="spellStart"/>
            <w:r w:rsidRPr="000C3700">
              <w:rPr>
                <w:rFonts w:ascii="Franklin Gothic Book" w:hAnsi="Franklin Gothic Book"/>
                <w:color w:val="000000" w:themeColor="text1"/>
              </w:rPr>
              <w:t>програмного</w:t>
            </w:r>
            <w:proofErr w:type="spellEnd"/>
            <w:r w:rsidRPr="000C3700">
              <w:rPr>
                <w:rFonts w:ascii="Franklin Gothic Book" w:hAnsi="Franklin Gothic Book"/>
                <w:color w:val="000000" w:themeColor="text1"/>
              </w:rPr>
              <w:t xml:space="preserve"> комплекса "Безопасный город"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КУЛЬТУРА, КИНЕМАТОГРАФИЯ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149 119 328,83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61 718 662,83</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149 119 328,83</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61 718 662,83</w:t>
            </w:r>
          </w:p>
        </w:tc>
      </w:tr>
      <w:tr w:rsidR="00DA6CB8" w:rsidRPr="000C3700" w:rsidTr="00461740">
        <w:trPr>
          <w:trHeight w:val="11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64 423 239,25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33 781 521,54</w:t>
            </w:r>
          </w:p>
        </w:tc>
      </w:tr>
      <w:tr w:rsidR="00DA6CB8" w:rsidRPr="000C3700" w:rsidTr="00461740">
        <w:trPr>
          <w:trHeight w:val="12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52 773 268,00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29 374 322,71</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52 773 268,00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29 374 322,71</w:t>
            </w:r>
          </w:p>
        </w:tc>
      </w:tr>
      <w:tr w:rsidR="00DA6CB8" w:rsidRPr="000C3700" w:rsidTr="00461740">
        <w:trPr>
          <w:trHeight w:val="5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11 649 971,25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4 407 198,83</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11 649 971,25</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4 407 198,83</w:t>
            </w:r>
          </w:p>
        </w:tc>
      </w:tr>
      <w:tr w:rsidR="00DA6CB8" w:rsidRPr="000C3700" w:rsidTr="00461740">
        <w:trPr>
          <w:trHeight w:val="20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4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государственную поддержку лучших работников муниципальных учреждений культуры, находящихся на территории сельских поселений, в рамках государственной программы Новосибирской области "Культура Новосибирской области" на 2015-2020 годы"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0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поддержке отрасли культуры (комплектование книжных фондов муниципальных общедоступных библиотек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8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поддержке отрасли культуры (подключение муниципальных общедоступных библиотек и государственных центральных библиотек субъектов Российской Федерации к информационно-телекоммуникационной сети "Интернет" и развитие библиотечного дела с учетом задачи расширения информационных технологий и оцифровки)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государственной программы Новосибирской области "Культура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244 511,05</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244 511,05</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244 511,05</w:t>
            </w:r>
          </w:p>
        </w:tc>
      </w:tr>
      <w:tr w:rsidR="00DA6CB8" w:rsidRPr="000C3700" w:rsidTr="00461740">
        <w:trPr>
          <w:trHeight w:val="9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обеспечению развития и укрепления материально-технической базы домов культуры в населенных пунктах с числом жителей до 50 тысяч человек</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Создание модельных муниципальных библиотек</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30 842 376,00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14 239 900,15</w:t>
            </w:r>
          </w:p>
        </w:tc>
      </w:tr>
      <w:tr w:rsidR="00DA6CB8" w:rsidRPr="000C3700" w:rsidTr="00461740">
        <w:trPr>
          <w:trHeight w:val="12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23 935 815,00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11 968 743,59</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23 935 815,00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11 968 743,59</w:t>
            </w:r>
          </w:p>
        </w:tc>
      </w:tr>
      <w:tr w:rsidR="00DA6CB8" w:rsidRPr="000C3700" w:rsidTr="00461740">
        <w:trPr>
          <w:trHeight w:val="6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6 648 061,00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2 158 419,56</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6 648 061,00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2 158 419,56</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258 500,00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112 737,00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258 500,00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112 737,00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Культурно-досуговые учреждения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20 633 800,38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8 201 971,31</w:t>
            </w:r>
          </w:p>
        </w:tc>
      </w:tr>
      <w:tr w:rsidR="00DA6CB8" w:rsidRPr="000C3700" w:rsidTr="00461740">
        <w:trPr>
          <w:trHeight w:val="12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5 913 630,00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1 813 743,10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5 913 630,00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1 813 743,10</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14 536 979,38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6 297 915,21</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14 536 979,38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6 297 915,21</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183 191,00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90 313,00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183 191,00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90 313,00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Музеи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2 298 966,00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989 118,77</w:t>
            </w:r>
          </w:p>
        </w:tc>
      </w:tr>
      <w:tr w:rsidR="00DA6CB8" w:rsidRPr="000C3700" w:rsidTr="00461740">
        <w:trPr>
          <w:trHeight w:val="12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590 260,00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96 722,17</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590 260,00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96 722,17</w:t>
            </w:r>
          </w:p>
        </w:tc>
      </w:tr>
      <w:tr w:rsidR="00DA6CB8" w:rsidRPr="000C3700" w:rsidTr="00461740">
        <w:trPr>
          <w:trHeight w:val="6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1 327 747,00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707 774,60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1 327 747,00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707 774,60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380 959,00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184 622,00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380 959,00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184 622,00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Библиотеки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6 021 269,20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1 630 688,07</w:t>
            </w:r>
          </w:p>
        </w:tc>
      </w:tr>
      <w:tr w:rsidR="00DA6CB8" w:rsidRPr="000C3700" w:rsidTr="00461740">
        <w:trPr>
          <w:trHeight w:val="12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3 289 183,00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808 127,41</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3 289 183,00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808 127,41</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2 720 749,20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816 482,66</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2 720 749,20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816 482,66</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11 337,00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6 078,00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11 337,00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6 078,00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муниципального казенного учреждения культуры "Центр культуры и досуга молодежи"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5 561 162,00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2 630 951,94</w:t>
            </w:r>
          </w:p>
        </w:tc>
      </w:tr>
      <w:tr w:rsidR="00DA6CB8" w:rsidRPr="000C3700" w:rsidTr="00461740">
        <w:trPr>
          <w:trHeight w:val="12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1 036 733,00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284 002,98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1 036 733,00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284 002,98</w:t>
            </w:r>
          </w:p>
        </w:tc>
      </w:tr>
      <w:tr w:rsidR="00DA6CB8" w:rsidRPr="000C3700" w:rsidTr="00461740">
        <w:trPr>
          <w:trHeight w:val="6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4 457 400,00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2 306 404,39</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4 457 400,00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2 306 404,39</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67 029,00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40 544,57</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67 029,00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40 544,57</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созданию условий для организации досуга и обеспечения жителей поселения услугами организаций культуры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Капитальные вложения в объекты государственной (муниципальной) </w:t>
            </w:r>
            <w:r w:rsidRPr="000C3700">
              <w:rPr>
                <w:rFonts w:ascii="Franklin Gothic Book" w:hAnsi="Franklin Gothic Book"/>
                <w:color w:val="000000" w:themeColor="text1"/>
              </w:rPr>
              <w:lastRenderedPageBreak/>
              <w:t>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ПОЛИТИКА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104 946 823,74</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44 221 531,65</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Пенсионное обеспечение</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493 149,78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Пенсии за выслугу лет по муниципальной службе</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493 149,78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493 149,78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Публичные нормативные социальные выплаты гражданам</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493 149,78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обслуживание населения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44 319 605,96</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19 721 476,90</w:t>
            </w:r>
          </w:p>
        </w:tc>
      </w:tr>
      <w:tr w:rsidR="00DA6CB8" w:rsidRPr="000C3700" w:rsidTr="00461740">
        <w:trPr>
          <w:trHeight w:val="9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41 795 200,00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18 816 450,68</w:t>
            </w:r>
          </w:p>
        </w:tc>
      </w:tr>
      <w:tr w:rsidR="00DA6CB8" w:rsidRPr="000C3700" w:rsidTr="00461740">
        <w:trPr>
          <w:trHeight w:val="12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27 611 533,00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12 369 197,58</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27 611 533,00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12 369 197,58</w:t>
            </w:r>
          </w:p>
        </w:tc>
      </w:tr>
      <w:tr w:rsidR="00DA6CB8" w:rsidRPr="000C3700" w:rsidTr="00461740">
        <w:trPr>
          <w:trHeight w:val="5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561 900,00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231 003,10</w:t>
            </w:r>
          </w:p>
        </w:tc>
      </w:tr>
      <w:tr w:rsidR="00DA6CB8" w:rsidRPr="000C3700" w:rsidTr="00461740">
        <w:trPr>
          <w:trHeight w:val="7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561 900,00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231 003,10</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субсидий бюджетным, автономным учреждениям и иным некоммерческим организациям</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13 556 767,00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6 200 000,00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бюджетным учреждениям</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13 556 767,00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6 200 000,00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16 250,00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16 250,00</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муниципальной собственностью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субсидий бюджетным, автономным учреждениям и иным некоммерческим организациям</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бюджетным учреждениям</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Учреждения социальной защиты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2 378 805,96</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857 226,22</w:t>
            </w:r>
          </w:p>
        </w:tc>
      </w:tr>
      <w:tr w:rsidR="00DA6CB8" w:rsidRPr="000C3700" w:rsidTr="00461740">
        <w:trPr>
          <w:trHeight w:val="11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238 656,60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102 446,05</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238 656,60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102 446,05</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2 138 149,36</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754 780,10</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2 138 149,36</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754 780,10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0,07</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0,07</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мер социальной поддержки лиц, имеющих звание «Почетный гражданин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40 800,00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40 800,00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Публичные нормативные социальные выплаты гражданам</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40 800,00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населения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6 755 754,20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4 268 305,56</w:t>
            </w:r>
          </w:p>
        </w:tc>
      </w:tr>
      <w:tr w:rsidR="00DA6CB8" w:rsidRPr="000C3700" w:rsidTr="00461740">
        <w:trPr>
          <w:trHeight w:val="10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Обеспечение мероприятий по улучшению жилищных условий граждан, проживающих в сельской местности, в том числе молодых семей и молодых специалистов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1 587 254,20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1 587 254,20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51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1 587 254,20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97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жильем молодых семей государственной программы "Обеспечение жильем молодых семей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2 597 100,00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1 901 849,56</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2 597 100,00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1 901 849,56</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2 597 100,00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1 901 849,56</w:t>
            </w:r>
          </w:p>
        </w:tc>
      </w:tr>
      <w:tr w:rsidR="00DA6CB8" w:rsidRPr="000C3700" w:rsidTr="00461740">
        <w:trPr>
          <w:trHeight w:val="52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социальную поддержку населения Сузунского района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2 571 400,00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1 037 456,00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401 900,00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95 000,00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401 900,00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95 000,00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2 169 500,00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942 456,00</w:t>
            </w:r>
          </w:p>
        </w:tc>
      </w:tr>
      <w:tr w:rsidR="00DA6CB8" w:rsidRPr="000C3700" w:rsidTr="00461740">
        <w:trPr>
          <w:trHeight w:val="9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2 169 500,00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942 456,00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Охрана семьи и детства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18 639 662,83</w:t>
            </w:r>
          </w:p>
        </w:tc>
      </w:tr>
      <w:tr w:rsidR="00DA6CB8" w:rsidRPr="000C3700" w:rsidTr="00461740">
        <w:trPr>
          <w:trHeight w:val="9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18 639 662,83</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18 639 662,83</w:t>
            </w:r>
          </w:p>
        </w:tc>
      </w:tr>
      <w:tr w:rsidR="00DA6CB8" w:rsidRPr="000C3700" w:rsidTr="00461740">
        <w:trPr>
          <w:trHeight w:val="4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Социальные выплаты гражданам, кроме публичных нормативных социальных выплат</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18 639 662,83</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социальной политики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3 560 936,58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20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в рамках мероприятий по укреплению и развитию материально-технической базы детских оздоровительных учреждений в Новосибирской области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на 2014-2020 годы"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20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0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Приобретение автотранспорта в целях доставки лиц старше 65 лет, проживающих в сельской местности, в медицинские организации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Учреждения дополнительного образования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ФИЗИЧЕСКАЯ КУЛЬТУРА И СПОРТ</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114 608 771,58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10 918 644,23</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Физическая культура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19 312 385,58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8 267 644,85</w:t>
            </w:r>
          </w:p>
        </w:tc>
      </w:tr>
      <w:tr w:rsidR="00DA6CB8" w:rsidRPr="000C3700" w:rsidTr="00461740">
        <w:trPr>
          <w:trHeight w:val="12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9 456 051,00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4 731 416,82</w:t>
            </w:r>
          </w:p>
        </w:tc>
      </w:tr>
      <w:tr w:rsidR="00DA6CB8" w:rsidRPr="000C3700" w:rsidTr="00461740">
        <w:trPr>
          <w:trHeight w:val="12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6 907 883,00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3 586 484,20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6 907 883,00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3 586 484,20</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2 548 168,00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1 144 932,62</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2 548 168,00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1 144 932,62</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Спортивно-оздоровительное учре</w:t>
            </w:r>
            <w:r>
              <w:rPr>
                <w:rFonts w:ascii="Franklin Gothic Book" w:hAnsi="Franklin Gothic Book"/>
                <w:color w:val="000000" w:themeColor="text1"/>
              </w:rPr>
              <w:t>ж</w:t>
            </w:r>
            <w:r w:rsidRPr="000C3700">
              <w:rPr>
                <w:rFonts w:ascii="Franklin Gothic Book" w:hAnsi="Franklin Gothic Book"/>
                <w:color w:val="000000" w:themeColor="text1"/>
              </w:rPr>
              <w:t>дение</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9 856 334,58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3 536 228,03</w:t>
            </w:r>
          </w:p>
        </w:tc>
      </w:tr>
      <w:tr w:rsidR="00DA6CB8" w:rsidRPr="000C3700" w:rsidTr="00461740">
        <w:trPr>
          <w:trHeight w:val="12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2 530 690,00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940 294,91</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2 530 690,00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940 294,91</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5 212 356,58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2 291 245,12</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5 212 356,58</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2 291 245,12</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2 113 288,00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304 688,00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2 113 288,00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304 688,00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Массовый спорт</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80 092 135,00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2 150 807,06</w:t>
            </w:r>
          </w:p>
        </w:tc>
      </w:tr>
      <w:tr w:rsidR="00DA6CB8" w:rsidRPr="000C3700" w:rsidTr="00461740">
        <w:trPr>
          <w:trHeight w:val="18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поддержке муниципальных образований Новосибирской области в части оснащения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2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6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3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w:t>
            </w:r>
            <w:proofErr w:type="spellStart"/>
            <w:r w:rsidRPr="000C3700">
              <w:rPr>
                <w:rFonts w:ascii="Franklin Gothic Book" w:hAnsi="Franklin Gothic Book"/>
                <w:color w:val="000000" w:themeColor="text1"/>
              </w:rPr>
              <w:t>оснощение</w:t>
            </w:r>
            <w:proofErr w:type="spellEnd"/>
            <w:r w:rsidRPr="000C3700">
              <w:rPr>
                <w:rFonts w:ascii="Franklin Gothic Book" w:hAnsi="Franklin Gothic Book"/>
                <w:color w:val="000000" w:themeColor="text1"/>
              </w:rPr>
              <w:t xml:space="preserve"> объектов спортивной инфраструктуры спортивно-технологическим оборудованием в рамках государственной программы Новосибирской области "Развитие физической культуры и спорта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56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4 079 502,00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1 682 107,06</w:t>
            </w:r>
          </w:p>
        </w:tc>
      </w:tr>
      <w:tr w:rsidR="00DA6CB8" w:rsidRPr="000C3700" w:rsidTr="00461740">
        <w:trPr>
          <w:trHeight w:val="169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3 984 969,00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1 621 069,06</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3 984 969,00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1 621 069,06</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94 533,00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61 038,00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94 533,00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61 038,00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в области спорта и физической культуры, туризма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20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на оснащение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 государственной программы Новосибирской области "Развитие физической культуры и спорта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0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физической культуры и спорта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15 204 251,00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500 192,32</w:t>
            </w:r>
          </w:p>
        </w:tc>
      </w:tr>
      <w:tr w:rsidR="00DA6CB8" w:rsidRPr="000C3700" w:rsidTr="00461740">
        <w:trPr>
          <w:trHeight w:val="168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5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прочие мероприятия в области физической культуры и спорта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11 204 251,00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500 192,32</w:t>
            </w:r>
          </w:p>
        </w:tc>
      </w:tr>
      <w:tr w:rsidR="00DA6CB8" w:rsidRPr="000C3700" w:rsidTr="00461740">
        <w:trPr>
          <w:trHeight w:val="12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7 131 799,00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7 131 799,00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4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3 114 252,00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416 048,44</w:t>
            </w:r>
          </w:p>
        </w:tc>
      </w:tr>
      <w:tr w:rsidR="00DA6CB8" w:rsidRPr="000C3700" w:rsidTr="00461740">
        <w:trPr>
          <w:trHeight w:val="69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3 114 252,00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416 048,44</w:t>
            </w:r>
          </w:p>
        </w:tc>
      </w:tr>
      <w:tr w:rsidR="00DA6CB8" w:rsidRPr="000C3700" w:rsidTr="00461740">
        <w:trPr>
          <w:trHeight w:val="64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Капитальные вложения в объекты государственной (муниципальной) собственности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402 900,00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84 143,88</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402 900,00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84 143,88</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555 300,00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181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на мероприятия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58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7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 ОБЩЕГО ХАРАКТЕРА БЮДЖЕТАМ БЮДЖЕТНОЙ СИСТЕМЫ РОССИЙСКОЙ ФЕДЕРАЦИИ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82 824 120,00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38 813 305,00</w:t>
            </w:r>
          </w:p>
        </w:tc>
      </w:tr>
      <w:tr w:rsidR="00DA6CB8" w:rsidRPr="000C3700" w:rsidTr="00461740">
        <w:trPr>
          <w:trHeight w:val="8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Дотации на выравнивание бюджетной обеспеченности субъектов Российской Федерации и муниципальных образований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37 521 030,00</w:t>
            </w:r>
          </w:p>
        </w:tc>
      </w:tr>
      <w:tr w:rsidR="00DA6CB8" w:rsidRPr="000C3700" w:rsidTr="00461740">
        <w:trPr>
          <w:trHeight w:val="76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37 521 030,00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37 521 030,00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Дотации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37 521 030,00</w:t>
            </w:r>
          </w:p>
        </w:tc>
      </w:tr>
      <w:tr w:rsidR="00DA6CB8" w:rsidRPr="000C3700" w:rsidTr="00461740">
        <w:trPr>
          <w:trHeight w:val="43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межбюджетные трансферты общего характера</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3 834 120,00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1 292 275,00</w:t>
            </w:r>
          </w:p>
        </w:tc>
      </w:tr>
      <w:tr w:rsidR="00DA6CB8" w:rsidRPr="000C3700" w:rsidTr="00461740">
        <w:trPr>
          <w:trHeight w:val="123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1 292 275,00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1 292 275,00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1 292 275,00</w:t>
            </w:r>
          </w:p>
        </w:tc>
      </w:tr>
      <w:tr w:rsidR="00DA6CB8" w:rsidRPr="000C3700" w:rsidTr="00461740">
        <w:trPr>
          <w:trHeight w:val="1470"/>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14"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338"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683" w:type="pct"/>
            <w:tcBorders>
              <w:top w:val="nil"/>
              <w:left w:val="single" w:sz="4" w:space="0" w:color="auto"/>
              <w:bottom w:val="single" w:sz="4" w:space="0" w:color="auto"/>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c>
          <w:tcPr>
            <w:tcW w:w="681" w:type="pct"/>
            <w:tcBorders>
              <w:top w:val="nil"/>
              <w:left w:val="single" w:sz="4" w:space="0" w:color="auto"/>
              <w:bottom w:val="single" w:sz="4" w:space="0" w:color="auto"/>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55"/>
        </w:trPr>
        <w:tc>
          <w:tcPr>
            <w:tcW w:w="1720" w:type="pct"/>
            <w:gridSpan w:val="7"/>
            <w:tcBorders>
              <w:top w:val="single" w:sz="4" w:space="0" w:color="auto"/>
              <w:left w:val="single" w:sz="8" w:space="0" w:color="auto"/>
              <w:bottom w:val="nil"/>
              <w:right w:val="single" w:sz="4" w:space="0" w:color="auto"/>
            </w:tcBorders>
            <w:shd w:val="clear" w:color="000000" w:fill="FFFFFF"/>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14" w:type="pct"/>
            <w:tcBorders>
              <w:top w:val="nil"/>
              <w:left w:val="single" w:sz="4" w:space="0" w:color="auto"/>
              <w:bottom w:val="nil"/>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99" w:type="pct"/>
            <w:tcBorders>
              <w:top w:val="nil"/>
              <w:left w:val="single" w:sz="4" w:space="0" w:color="auto"/>
              <w:bottom w:val="nil"/>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409" w:type="pct"/>
            <w:tcBorders>
              <w:top w:val="nil"/>
              <w:left w:val="single" w:sz="4" w:space="0" w:color="auto"/>
              <w:bottom w:val="nil"/>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456" w:type="pct"/>
            <w:tcBorders>
              <w:top w:val="nil"/>
              <w:left w:val="single" w:sz="4" w:space="0" w:color="auto"/>
              <w:bottom w:val="nil"/>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338" w:type="pct"/>
            <w:tcBorders>
              <w:top w:val="nil"/>
              <w:left w:val="single" w:sz="4" w:space="0" w:color="auto"/>
              <w:bottom w:val="nil"/>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683" w:type="pct"/>
            <w:tcBorders>
              <w:top w:val="nil"/>
              <w:left w:val="single" w:sz="4" w:space="0" w:color="auto"/>
              <w:bottom w:val="nil"/>
              <w:right w:val="nil"/>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c>
          <w:tcPr>
            <w:tcW w:w="681" w:type="pct"/>
            <w:tcBorders>
              <w:top w:val="nil"/>
              <w:left w:val="single" w:sz="4" w:space="0" w:color="auto"/>
              <w:bottom w:val="nil"/>
              <w:right w:val="single" w:sz="4" w:space="0" w:color="auto"/>
            </w:tcBorders>
            <w:shd w:val="clear" w:color="000000" w:fill="FFFFFF"/>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25"/>
        </w:trPr>
        <w:tc>
          <w:tcPr>
            <w:tcW w:w="1720" w:type="pct"/>
            <w:gridSpan w:val="7"/>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ВСЕГО</w:t>
            </w:r>
          </w:p>
        </w:tc>
        <w:tc>
          <w:tcPr>
            <w:tcW w:w="414"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299"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09"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56"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38"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83"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1 513 597 695,19</w:t>
            </w:r>
          </w:p>
        </w:tc>
        <w:tc>
          <w:tcPr>
            <w:tcW w:w="681"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541 975 982,91</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5674"/>
        <w:gridCol w:w="909"/>
        <w:gridCol w:w="650"/>
        <w:gridCol w:w="696"/>
        <w:gridCol w:w="650"/>
        <w:gridCol w:w="721"/>
        <w:gridCol w:w="603"/>
        <w:gridCol w:w="780"/>
        <w:gridCol w:w="721"/>
        <w:gridCol w:w="2205"/>
        <w:gridCol w:w="2005"/>
      </w:tblGrid>
      <w:tr w:rsidR="00DA6CB8" w:rsidRPr="000C3700" w:rsidTr="00461740">
        <w:trPr>
          <w:trHeight w:val="225"/>
        </w:trPr>
        <w:tc>
          <w:tcPr>
            <w:tcW w:w="1842" w:type="pct"/>
            <w:tcBorders>
              <w:top w:val="nil"/>
              <w:left w:val="nil"/>
              <w:bottom w:val="nil"/>
              <w:right w:val="nil"/>
            </w:tcBorders>
            <w:shd w:val="clear" w:color="auto" w:fill="auto"/>
            <w:noWrap/>
            <w:vAlign w:val="center"/>
            <w:hideMark/>
          </w:tcPr>
          <w:p w:rsidR="00DA6CB8" w:rsidRPr="000C3700" w:rsidRDefault="00DA6CB8" w:rsidP="00461740">
            <w:pPr>
              <w:jc w:val="right"/>
              <w:rPr>
                <w:rFonts w:ascii="Franklin Gothic Book" w:hAnsi="Franklin Gothic Book"/>
                <w:i/>
                <w:iCs/>
                <w:color w:val="000000" w:themeColor="text1"/>
              </w:rPr>
            </w:pPr>
          </w:p>
        </w:tc>
        <w:tc>
          <w:tcPr>
            <w:tcW w:w="3158" w:type="pct"/>
            <w:gridSpan w:val="10"/>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Cs/>
                <w:iCs/>
                <w:color w:val="000000" w:themeColor="text1"/>
              </w:rPr>
            </w:pPr>
            <w:r w:rsidRPr="000C3700">
              <w:rPr>
                <w:rFonts w:ascii="Franklin Gothic Book" w:hAnsi="Franklin Gothic Book"/>
                <w:bCs/>
                <w:iCs/>
                <w:color w:val="000000" w:themeColor="text1"/>
              </w:rPr>
              <w:t>Приложение № 4</w:t>
            </w:r>
          </w:p>
        </w:tc>
      </w:tr>
      <w:tr w:rsidR="00DA6CB8" w:rsidRPr="000C3700" w:rsidTr="00461740">
        <w:trPr>
          <w:trHeight w:val="225"/>
        </w:trPr>
        <w:tc>
          <w:tcPr>
            <w:tcW w:w="1842" w:type="pct"/>
            <w:tcBorders>
              <w:top w:val="nil"/>
              <w:left w:val="nil"/>
              <w:bottom w:val="nil"/>
              <w:right w:val="nil"/>
            </w:tcBorders>
            <w:shd w:val="clear" w:color="auto" w:fill="auto"/>
            <w:noWrap/>
            <w:vAlign w:val="center"/>
            <w:hideMark/>
          </w:tcPr>
          <w:p w:rsidR="00DA6CB8" w:rsidRPr="000C3700" w:rsidRDefault="00DA6CB8" w:rsidP="00461740">
            <w:pPr>
              <w:jc w:val="right"/>
              <w:rPr>
                <w:rFonts w:ascii="Franklin Gothic Book" w:hAnsi="Franklin Gothic Book"/>
                <w:i/>
                <w:iCs/>
                <w:color w:val="000000" w:themeColor="text1"/>
              </w:rPr>
            </w:pPr>
          </w:p>
        </w:tc>
        <w:tc>
          <w:tcPr>
            <w:tcW w:w="316" w:type="pct"/>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
                <w:bCs/>
                <w:i/>
                <w:iCs/>
                <w:color w:val="000000" w:themeColor="text1"/>
              </w:rPr>
            </w:pPr>
          </w:p>
        </w:tc>
        <w:tc>
          <w:tcPr>
            <w:tcW w:w="233" w:type="pct"/>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
                <w:bCs/>
                <w:i/>
                <w:iCs/>
                <w:color w:val="000000" w:themeColor="text1"/>
              </w:rPr>
            </w:pPr>
          </w:p>
        </w:tc>
        <w:tc>
          <w:tcPr>
            <w:tcW w:w="248" w:type="pct"/>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
                <w:bCs/>
                <w:i/>
                <w:iCs/>
                <w:color w:val="000000" w:themeColor="text1"/>
              </w:rPr>
            </w:pPr>
          </w:p>
        </w:tc>
        <w:tc>
          <w:tcPr>
            <w:tcW w:w="233" w:type="pct"/>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
                <w:bCs/>
                <w:i/>
                <w:iCs/>
                <w:color w:val="000000" w:themeColor="text1"/>
              </w:rPr>
            </w:pPr>
          </w:p>
        </w:tc>
        <w:tc>
          <w:tcPr>
            <w:tcW w:w="256" w:type="pct"/>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
                <w:bCs/>
                <w:i/>
                <w:iCs/>
                <w:color w:val="000000" w:themeColor="text1"/>
              </w:rPr>
            </w:pPr>
          </w:p>
        </w:tc>
        <w:tc>
          <w:tcPr>
            <w:tcW w:w="218" w:type="pct"/>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
                <w:bCs/>
                <w:i/>
                <w:iCs/>
                <w:color w:val="000000" w:themeColor="text1"/>
              </w:rPr>
            </w:pPr>
          </w:p>
        </w:tc>
        <w:tc>
          <w:tcPr>
            <w:tcW w:w="233" w:type="pct"/>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
                <w:bCs/>
                <w:i/>
                <w:iCs/>
                <w:color w:val="000000" w:themeColor="text1"/>
              </w:rPr>
            </w:pPr>
          </w:p>
        </w:tc>
        <w:tc>
          <w:tcPr>
            <w:tcW w:w="256" w:type="pct"/>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
                <w:bCs/>
                <w:i/>
                <w:iCs/>
                <w:color w:val="000000" w:themeColor="text1"/>
              </w:rPr>
            </w:pPr>
          </w:p>
        </w:tc>
        <w:tc>
          <w:tcPr>
            <w:tcW w:w="1165" w:type="pct"/>
            <w:gridSpan w:val="2"/>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Cs/>
                <w:iCs/>
                <w:color w:val="000000" w:themeColor="text1"/>
              </w:rPr>
            </w:pPr>
            <w:r w:rsidRPr="000C3700">
              <w:rPr>
                <w:rFonts w:ascii="Franklin Gothic Book" w:hAnsi="Franklin Gothic Book"/>
                <w:bCs/>
                <w:iCs/>
                <w:color w:val="000000" w:themeColor="text1"/>
              </w:rPr>
              <w:t>к постановлению администрации</w:t>
            </w:r>
          </w:p>
        </w:tc>
      </w:tr>
      <w:tr w:rsidR="00DA6CB8" w:rsidRPr="000C3700" w:rsidTr="00461740">
        <w:trPr>
          <w:trHeight w:val="225"/>
        </w:trPr>
        <w:tc>
          <w:tcPr>
            <w:tcW w:w="5000" w:type="pct"/>
            <w:gridSpan w:val="11"/>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Cs/>
                <w:iCs/>
                <w:color w:val="000000" w:themeColor="text1"/>
              </w:rPr>
            </w:pPr>
            <w:r w:rsidRPr="000C3700">
              <w:rPr>
                <w:rFonts w:ascii="Franklin Gothic Book" w:hAnsi="Franklin Gothic Book"/>
                <w:bCs/>
                <w:iCs/>
                <w:color w:val="000000" w:themeColor="text1"/>
              </w:rPr>
              <w:t xml:space="preserve"> Сузунского района</w:t>
            </w:r>
          </w:p>
        </w:tc>
      </w:tr>
      <w:tr w:rsidR="00DA6CB8" w:rsidRPr="000C3700" w:rsidTr="00461740">
        <w:trPr>
          <w:trHeight w:val="225"/>
        </w:trPr>
        <w:tc>
          <w:tcPr>
            <w:tcW w:w="5000" w:type="pct"/>
            <w:gridSpan w:val="11"/>
            <w:tcBorders>
              <w:top w:val="nil"/>
              <w:left w:val="nil"/>
              <w:bottom w:val="nil"/>
              <w:right w:val="nil"/>
            </w:tcBorders>
            <w:shd w:val="clear" w:color="auto" w:fill="auto"/>
            <w:vAlign w:val="center"/>
            <w:hideMark/>
          </w:tcPr>
          <w:p w:rsidR="00DA6CB8" w:rsidRPr="000C3700" w:rsidRDefault="00DA6CB8" w:rsidP="00461740">
            <w:pPr>
              <w:jc w:val="right"/>
              <w:rPr>
                <w:rFonts w:ascii="Franklin Gothic Book" w:hAnsi="Franklin Gothic Book"/>
                <w:bCs/>
                <w:iCs/>
                <w:color w:val="000000" w:themeColor="text1"/>
              </w:rPr>
            </w:pPr>
            <w:r w:rsidRPr="000C3700">
              <w:rPr>
                <w:rFonts w:ascii="Franklin Gothic Book" w:hAnsi="Franklin Gothic Book"/>
                <w:bCs/>
                <w:iCs/>
                <w:color w:val="000000" w:themeColor="text1"/>
              </w:rPr>
              <w:t>от 24.07.2019 № 244</w:t>
            </w:r>
          </w:p>
        </w:tc>
      </w:tr>
      <w:tr w:rsidR="00DA6CB8" w:rsidRPr="000C3700" w:rsidTr="00461740">
        <w:trPr>
          <w:trHeight w:val="225"/>
        </w:trPr>
        <w:tc>
          <w:tcPr>
            <w:tcW w:w="4414" w:type="pct"/>
            <w:gridSpan w:val="10"/>
            <w:tcBorders>
              <w:top w:val="nil"/>
              <w:left w:val="nil"/>
              <w:bottom w:val="nil"/>
              <w:right w:val="nil"/>
            </w:tcBorders>
            <w:shd w:val="clear" w:color="auto" w:fill="auto"/>
            <w:vAlign w:val="center"/>
            <w:hideMark/>
          </w:tcPr>
          <w:p w:rsidR="00DA6CB8" w:rsidRPr="000C3700" w:rsidRDefault="00DA6CB8" w:rsidP="00461740">
            <w:pPr>
              <w:jc w:val="center"/>
              <w:rPr>
                <w:rFonts w:ascii="Franklin Gothic Book" w:hAnsi="Franklin Gothic Book"/>
                <w:b/>
                <w:bCs/>
                <w:i/>
                <w:iCs/>
                <w:color w:val="000000" w:themeColor="text1"/>
              </w:rPr>
            </w:pPr>
          </w:p>
        </w:tc>
        <w:tc>
          <w:tcPr>
            <w:tcW w:w="586" w:type="pct"/>
            <w:tcBorders>
              <w:top w:val="nil"/>
              <w:left w:val="nil"/>
              <w:bottom w:val="nil"/>
              <w:right w:val="nil"/>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trHeight w:val="255"/>
        </w:trPr>
        <w:tc>
          <w:tcPr>
            <w:tcW w:w="5000" w:type="pct"/>
            <w:gridSpan w:val="11"/>
            <w:tcBorders>
              <w:top w:val="nil"/>
              <w:left w:val="nil"/>
              <w:bottom w:val="nil"/>
              <w:right w:val="nil"/>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Исполнение бюджета Сузунского района за первое полугодие 2019 года по источникам финансирования дефицита бюджета</w:t>
            </w:r>
          </w:p>
        </w:tc>
      </w:tr>
      <w:tr w:rsidR="00DA6CB8" w:rsidRPr="000C3700" w:rsidTr="00461740">
        <w:trPr>
          <w:trHeight w:val="240"/>
        </w:trPr>
        <w:tc>
          <w:tcPr>
            <w:tcW w:w="3835" w:type="pct"/>
            <w:gridSpan w:val="9"/>
            <w:tcBorders>
              <w:top w:val="nil"/>
              <w:left w:val="nil"/>
              <w:bottom w:val="nil"/>
              <w:right w:val="nil"/>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p>
        </w:tc>
        <w:tc>
          <w:tcPr>
            <w:tcW w:w="1165" w:type="pct"/>
            <w:gridSpan w:val="2"/>
            <w:tcBorders>
              <w:top w:val="nil"/>
              <w:left w:val="nil"/>
              <w:bottom w:val="nil"/>
              <w:right w:val="nil"/>
            </w:tcBorders>
            <w:shd w:val="clear" w:color="auto" w:fill="auto"/>
            <w:noWrap/>
            <w:vAlign w:val="center"/>
            <w:hideMark/>
          </w:tcPr>
          <w:p w:rsidR="00DA6CB8" w:rsidRPr="000C3700" w:rsidRDefault="00DA6CB8" w:rsidP="00461740">
            <w:pPr>
              <w:jc w:val="right"/>
              <w:rPr>
                <w:rFonts w:ascii="Franklin Gothic Book" w:hAnsi="Franklin Gothic Book"/>
                <w:b/>
                <w:bCs/>
                <w:i/>
                <w:iCs/>
                <w:color w:val="000000" w:themeColor="text1"/>
              </w:rPr>
            </w:pPr>
            <w:r w:rsidRPr="000C3700">
              <w:rPr>
                <w:rFonts w:ascii="Franklin Gothic Book" w:hAnsi="Franklin Gothic Book"/>
                <w:b/>
                <w:bCs/>
                <w:i/>
                <w:iCs/>
                <w:color w:val="000000" w:themeColor="text1"/>
              </w:rPr>
              <w:t>рублей</w:t>
            </w:r>
          </w:p>
        </w:tc>
      </w:tr>
      <w:tr w:rsidR="00DA6CB8" w:rsidRPr="000C3700" w:rsidTr="00461740">
        <w:trPr>
          <w:trHeight w:val="420"/>
        </w:trPr>
        <w:tc>
          <w:tcPr>
            <w:tcW w:w="184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ИСТОЧНИКИ ВНУТРЕННЕГО ФИНАНСИРОВАНИЯ  ДЕФИЦИТА БЮДЖЕТА</w:t>
            </w:r>
          </w:p>
        </w:tc>
        <w:tc>
          <w:tcPr>
            <w:tcW w:w="316" w:type="pct"/>
            <w:tcBorders>
              <w:top w:val="single" w:sz="8" w:space="0" w:color="auto"/>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233" w:type="pct"/>
            <w:tcBorders>
              <w:top w:val="single" w:sz="8" w:space="0" w:color="auto"/>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248" w:type="pct"/>
            <w:tcBorders>
              <w:top w:val="single" w:sz="8" w:space="0" w:color="auto"/>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233" w:type="pct"/>
            <w:tcBorders>
              <w:top w:val="single" w:sz="8" w:space="0" w:color="auto"/>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256" w:type="pct"/>
            <w:tcBorders>
              <w:top w:val="single" w:sz="8" w:space="0" w:color="auto"/>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218" w:type="pct"/>
            <w:tcBorders>
              <w:top w:val="single" w:sz="8" w:space="0" w:color="auto"/>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233" w:type="pct"/>
            <w:tcBorders>
              <w:top w:val="single" w:sz="8" w:space="0" w:color="auto"/>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256" w:type="pct"/>
            <w:tcBorders>
              <w:top w:val="single" w:sz="8" w:space="0" w:color="auto"/>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579" w:type="pct"/>
            <w:tcBorders>
              <w:top w:val="single" w:sz="8" w:space="0" w:color="auto"/>
              <w:left w:val="nil"/>
              <w:bottom w:val="single" w:sz="4"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Утверждено</w:t>
            </w:r>
          </w:p>
        </w:tc>
        <w:tc>
          <w:tcPr>
            <w:tcW w:w="586" w:type="pct"/>
            <w:tcBorders>
              <w:top w:val="single" w:sz="8" w:space="0" w:color="auto"/>
              <w:left w:val="nil"/>
              <w:bottom w:val="single" w:sz="4" w:space="0" w:color="auto"/>
              <w:right w:val="single" w:sz="8"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Кассовое исполнение</w:t>
            </w:r>
          </w:p>
        </w:tc>
      </w:tr>
      <w:tr w:rsidR="00DA6CB8" w:rsidRPr="000C3700" w:rsidTr="00461740">
        <w:trPr>
          <w:trHeight w:val="22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Источники внутреннего финансирования дефицитов бюджетов</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94 809 363,99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-90 811 298,86  </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Кредиты, предоставляемые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Получение кредитов, предоставляемых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7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Получение бюджетами муниципальных районов кредитов, предоставляемых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710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Погашение кредитов, предоставляемых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7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Погашение бюджетами муниципальных районов кредитов, предоставляемых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Изменение остатков средств на счетах по учету средств бюджета</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94 809 363,99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-90 811 298,86  </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Увеличение прочих остатков денежных средств бюджета муниципального района</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-1 418 788 331,20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-632 787 281,77</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Уменьшение прочих остатков денежных средств бюджета муниципального района</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1 513 597 695,19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541 975 982,91</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источники внутреннего финансирования дефицитов бюджета</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67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бюджетных кредитов другим бюджетам бюджетной системы из бюджета муниципального района в валюте РФ</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Возврат бюджетных кредитов другими бюджетами бюджетной системы в бюджет муниципального района в валюте РФ</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640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источники внутреннего финансирования дефицитов бюджетов</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67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бюджетных кредитов, предоставленных другим бюджетам бюджетной системы Российской Федерации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90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Возврат бюджетных кредитов, предоставленных другим бюджетам бюджетной системы Российской Федерации из бюджетов муниципальных районов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24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218"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233"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56"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640</w:t>
            </w:r>
          </w:p>
        </w:tc>
        <w:tc>
          <w:tcPr>
            <w:tcW w:w="57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r>
      <w:tr w:rsidR="00DA6CB8" w:rsidRPr="000C3700" w:rsidTr="00461740">
        <w:trPr>
          <w:trHeight w:val="240"/>
        </w:trPr>
        <w:tc>
          <w:tcPr>
            <w:tcW w:w="1842" w:type="pct"/>
            <w:tcBorders>
              <w:top w:val="nil"/>
              <w:left w:val="single" w:sz="8" w:space="0" w:color="auto"/>
              <w:bottom w:val="single" w:sz="8" w:space="0" w:color="auto"/>
              <w:right w:val="single" w:sz="4" w:space="0" w:color="auto"/>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Итого</w:t>
            </w:r>
          </w:p>
        </w:tc>
        <w:tc>
          <w:tcPr>
            <w:tcW w:w="316"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810</w:t>
            </w:r>
          </w:p>
        </w:tc>
        <w:tc>
          <w:tcPr>
            <w:tcW w:w="233"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90</w:t>
            </w:r>
          </w:p>
        </w:tc>
        <w:tc>
          <w:tcPr>
            <w:tcW w:w="248"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w:t>
            </w:r>
          </w:p>
        </w:tc>
        <w:tc>
          <w:tcPr>
            <w:tcW w:w="233"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w:t>
            </w:r>
          </w:p>
        </w:tc>
        <w:tc>
          <w:tcPr>
            <w:tcW w:w="256"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w:t>
            </w:r>
          </w:p>
        </w:tc>
        <w:tc>
          <w:tcPr>
            <w:tcW w:w="218"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w:t>
            </w:r>
          </w:p>
        </w:tc>
        <w:tc>
          <w:tcPr>
            <w:tcW w:w="233"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0000</w:t>
            </w:r>
          </w:p>
        </w:tc>
        <w:tc>
          <w:tcPr>
            <w:tcW w:w="256"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000</w:t>
            </w:r>
          </w:p>
        </w:tc>
        <w:tc>
          <w:tcPr>
            <w:tcW w:w="579"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94 809 363,99  </w:t>
            </w:r>
          </w:p>
        </w:tc>
        <w:tc>
          <w:tcPr>
            <w:tcW w:w="586" w:type="pct"/>
            <w:tcBorders>
              <w:top w:val="nil"/>
              <w:left w:val="nil"/>
              <w:bottom w:val="single" w:sz="8"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-90 811 298,86  </w:t>
            </w:r>
          </w:p>
        </w:tc>
      </w:tr>
    </w:tbl>
    <w:p w:rsidR="00DA6CB8" w:rsidRPr="00CC28AF" w:rsidRDefault="00DA6CB8" w:rsidP="00DA6CB8">
      <w:pPr>
        <w:tabs>
          <w:tab w:val="left" w:pos="2010"/>
        </w:tabs>
        <w:rPr>
          <w:sz w:val="28"/>
        </w:rPr>
      </w:pPr>
    </w:p>
    <w:p w:rsidR="00DA6CB8" w:rsidRDefault="00DA6CB8">
      <w:pPr>
        <w:sectPr w:rsidR="00DA6CB8" w:rsidSect="00781F0E">
          <w:headerReference w:type="even" r:id="rId45"/>
          <w:footerReference w:type="default" r:id="rId46"/>
          <w:pgSz w:w="16838" w:h="11906" w:orient="landscape"/>
          <w:pgMar w:top="720" w:right="720" w:bottom="720" w:left="720" w:header="709" w:footer="709" w:gutter="0"/>
          <w:cols w:space="708"/>
          <w:docGrid w:linePitch="360"/>
        </w:sectPr>
      </w:pPr>
    </w:p>
    <w:p w:rsidR="00DA6CB8" w:rsidRPr="00237C75" w:rsidRDefault="00DA6CB8" w:rsidP="00DA6CB8">
      <w:pPr>
        <w:ind w:right="-24"/>
        <w:rPr>
          <w:rFonts w:ascii="Franklin Gothic Book" w:hAnsi="Franklin Gothic Book"/>
        </w:rPr>
      </w:pPr>
      <w:r>
        <w:rPr>
          <w:rFonts w:ascii="Franklin Gothic Book" w:hAnsi="Franklin Gothic Book"/>
        </w:rPr>
        <w:lastRenderedPageBreak/>
        <w:pict>
          <v:group id="_x0000_s1034" style="position:absolute;margin-left:-11.05pt;margin-top:7.8pt;width:531pt;height:135pt;z-index:251663360" coordorigin="567,567" coordsize="10440,2700">
            <v:group id="_x0000_s1035" style="position:absolute;left:567;top:567;width:10440;height:2700" coordorigin="621,954" coordsize="10440,2700">
              <v:rect id="_x0000_s1036" style="position:absolute;left:621;top:954;width:10440;height:2700" strokecolor="#330" strokeweight="6pt">
                <v:stroke linestyle="thickBetweenThin"/>
              </v:rect>
              <v:shape id="_x0000_s1037"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38" style="position:absolute;left:8721;top:2934;width:2160;height:717" wrapcoords="-120 -450 -120 21150 21720 21150 21720 -450 -120 -450" filled="f" fillcolor="#bbe0e3" strokecolor="#330" strokeweight=".5pt">
                <v:textbox style="mso-next-textbox:#_x0000_s1038" inset="0,0,0,0">
                  <w:txbxContent>
                    <w:p w:rsidR="00DA6CB8" w:rsidRPr="00D331A5" w:rsidRDefault="00DA6CB8" w:rsidP="00DA6CB8">
                      <w:pPr>
                        <w:autoSpaceDE w:val="0"/>
                        <w:autoSpaceDN w:val="0"/>
                        <w:adjustRightInd w:val="0"/>
                        <w:jc w:val="right"/>
                        <w:rPr>
                          <w:rFonts w:ascii="Arial" w:hAnsi="Arial" w:cs="Arial"/>
                          <w:b/>
                          <w:bCs/>
                          <w:color w:val="000000"/>
                          <w:szCs w:val="32"/>
                        </w:rPr>
                      </w:pPr>
                      <w:r>
                        <w:rPr>
                          <w:rFonts w:ascii="Arial" w:hAnsi="Arial" w:cs="Arial"/>
                          <w:b/>
                          <w:bCs/>
                          <w:color w:val="000000"/>
                          <w:szCs w:val="32"/>
                        </w:rPr>
                        <w:t xml:space="preserve"> № 14 ч. 2 (185</w:t>
                      </w:r>
                      <w:r w:rsidRPr="00D331A5">
                        <w:rPr>
                          <w:rFonts w:ascii="Arial" w:hAnsi="Arial" w:cs="Arial"/>
                          <w:b/>
                          <w:bCs/>
                          <w:color w:val="000000"/>
                          <w:szCs w:val="32"/>
                        </w:rPr>
                        <w:t xml:space="preserve">)  </w:t>
                      </w:r>
                    </w:p>
                    <w:p w:rsidR="00DA6CB8" w:rsidRDefault="00DA6CB8" w:rsidP="00DA6CB8">
                      <w:pPr>
                        <w:autoSpaceDE w:val="0"/>
                        <w:autoSpaceDN w:val="0"/>
                        <w:adjustRightInd w:val="0"/>
                        <w:jc w:val="right"/>
                        <w:rPr>
                          <w:rFonts w:ascii="Arial" w:hAnsi="Arial" w:cs="Arial"/>
                          <w:b/>
                          <w:bCs/>
                          <w:color w:val="000000"/>
                          <w:szCs w:val="32"/>
                        </w:rPr>
                      </w:pPr>
                      <w:r>
                        <w:rPr>
                          <w:rFonts w:ascii="Arial" w:hAnsi="Arial" w:cs="Arial"/>
                          <w:b/>
                          <w:bCs/>
                          <w:color w:val="000000"/>
                          <w:szCs w:val="32"/>
                        </w:rPr>
                        <w:t>31 июля</w:t>
                      </w:r>
                      <w:r w:rsidRPr="00D331A5">
                        <w:rPr>
                          <w:rFonts w:ascii="Arial" w:hAnsi="Arial" w:cs="Arial"/>
                          <w:b/>
                          <w:bCs/>
                          <w:color w:val="000000"/>
                          <w:szCs w:val="32"/>
                        </w:rPr>
                        <w:t xml:space="preserve"> 2019</w:t>
                      </w:r>
                    </w:p>
                  </w:txbxContent>
                </v:textbox>
              </v:rect>
              <v:shape id="_x0000_s1039" type="#_x0000_t75" style="position:absolute;left:801;top:1134;width:1641;height:1980" wrapcoords="-191 0 -191 19376 3441 20329 8793 20329 10131 21282 10322 21282 11278 21282 11469 21282 12807 20329 18159 20329 21600 19376 21600 0 -191 0">
                <v:imagedata r:id="rId8" o:title="gerb_z"/>
              </v:shape>
              <v:shape id="_x0000_s1040" type="#_x0000_t75" style="position:absolute;left:8541;top:1134;width:2346;height:1800" wrapcoords="-35 0 -35 21548 21600 21548 21600 0 -35 0">
                <v:imagedata r:id="rId9" o:title="VKlamm_SUZUN_9362" cropbottom="-2217f"/>
              </v:shape>
            </v:group>
            <v:rect id="_x0000_s1041" style="position:absolute;left:2367;top:2367;width:6057;height:900;v-text-anchor:middle" filled="f" fillcolor="#bbe0e3" stroked="f">
              <v:textbox style="mso-next-textbox:#_x0000_s1041" inset="0,0,0,0">
                <w:txbxContent>
                  <w:p w:rsidR="00DA6CB8" w:rsidRDefault="00DA6CB8" w:rsidP="00DA6CB8">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31 экземпляр</w:t>
                    </w:r>
                  </w:p>
                </w:txbxContent>
              </v:textbox>
            </v:rect>
          </v:group>
        </w:pict>
      </w:r>
      <w:r w:rsidRPr="00237C75">
        <w:rPr>
          <w:rFonts w:ascii="Franklin Gothic Book" w:hAnsi="Franklin Gothic Book"/>
          <w:noProof/>
        </w:rPr>
        <mc:AlternateContent>
          <mc:Choice Requires="wps">
            <w:drawing>
              <wp:anchor distT="0" distB="0" distL="114300" distR="114300" simplePos="0" relativeHeight="251664384" behindDoc="0" locked="0" layoutInCell="1" allowOverlap="1" wp14:anchorId="1A8FFA9D" wp14:editId="208E2A56">
                <wp:simplePos x="0" y="0"/>
                <wp:positionH relativeFrom="column">
                  <wp:posOffset>-98425</wp:posOffset>
                </wp:positionH>
                <wp:positionV relativeFrom="paragraph">
                  <wp:posOffset>2352040</wp:posOffset>
                </wp:positionV>
                <wp:extent cx="6515100" cy="0"/>
                <wp:effectExtent l="0" t="76200" r="19050" b="95250"/>
                <wp:wrapNone/>
                <wp:docPr id="5"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AtW2FkHwIAAEAEAAAOAAAAAAAAAAAAAAAAAC4CAABkcnMvZTJvRG9jLnhtbFBL&#10;AQItABQABgAIAAAAIQCO5wI/3gAAAAwBAAAPAAAAAAAAAAAAAAAAAHkEAABkcnMvZG93bnJldi54&#10;bWxQSwUGAAAAAAQABADzAAAAhAUAAAAA&#10;" strokeweight="14pt">
                <v:stroke linestyle="thickBetweenThin"/>
              </v:line>
            </w:pict>
          </mc:Fallback>
        </mc:AlternateContent>
      </w:r>
      <w:r w:rsidRPr="00237C75">
        <w:rPr>
          <w:rFonts w:ascii="Franklin Gothic Book" w:hAnsi="Franklin Gothic Book"/>
        </w:rPr>
        <w:t xml:space="preserve"> </w:t>
      </w: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p w:rsidR="00DA6CB8" w:rsidRPr="00237C75" w:rsidRDefault="00DA6CB8" w:rsidP="00DA6CB8">
      <w:pPr>
        <w:ind w:right="-24"/>
        <w:rPr>
          <w:rFonts w:ascii="Franklin Gothic Book" w:hAnsi="Franklin Gothic Book"/>
        </w:rPr>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DA6CB8" w:rsidRPr="00C2187C" w:rsidTr="00461740">
        <w:trPr>
          <w:trHeight w:val="55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DA6CB8" w:rsidRPr="00D91619" w:rsidRDefault="00DA6CB8" w:rsidP="00461740">
            <w:pPr>
              <w:ind w:right="-24"/>
              <w:jc w:val="both"/>
              <w:rPr>
                <w:rFonts w:ascii="Franklin Gothic Book" w:hAnsi="Franklin Gothic Book"/>
                <w:b/>
                <w:lang w:eastAsia="en-US"/>
              </w:rPr>
            </w:pPr>
            <w:r w:rsidRPr="00D91619">
              <w:rPr>
                <w:rFonts w:ascii="Franklin Gothic Book" w:hAnsi="Franklin Gothic Book"/>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jc w:val="both"/>
              <w:rPr>
                <w:rFonts w:ascii="Franklin Gothic Book" w:hAnsi="Franklin Gothic Book"/>
                <w:b/>
                <w:lang w:eastAsia="en-US"/>
              </w:rPr>
            </w:pP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1. Постановление администрации Сузунского района от 26.07.2019 № 245 «О внесении изменений в Порядок предоставления грантов в форме субсидий из бюджета Сузунского  района физическим лицам и социально  ориентированным некоммерческим организациям на реализацию  социально значимых проектов»</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2</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2. Постановление администрации Сузунского района от 26.07.2019 № 246 «О проведении конкурса социально значимых проектов, выполняемых социально ориентированными некоммерческими организациями»</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4</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3. Постановление администрации Сузунского района от 29.07.2019 № 247 «Об утверждении номенклатуры запасов мобильных (перевозимых и переносных) технических средств оповещения населения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6</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ind w:right="-24"/>
              <w:jc w:val="both"/>
              <w:rPr>
                <w:rFonts w:ascii="Franklin Gothic Book" w:hAnsi="Franklin Gothic Book"/>
                <w:bCs/>
                <w:lang w:eastAsia="en-US"/>
              </w:rPr>
            </w:pPr>
            <w:r w:rsidRPr="00D91619">
              <w:rPr>
                <w:rFonts w:ascii="Franklin Gothic Book" w:hAnsi="Franklin Gothic Book"/>
                <w:bCs/>
                <w:lang w:eastAsia="en-US"/>
              </w:rPr>
              <w:t>4.</w:t>
            </w:r>
            <w:r w:rsidRPr="00D91619">
              <w:rPr>
                <w:rFonts w:ascii="Franklin Gothic Book" w:hAnsi="Franklin Gothic Book"/>
                <w:b/>
                <w:bCs/>
                <w:lang w:eastAsia="en-US"/>
              </w:rPr>
              <w:t xml:space="preserve"> </w:t>
            </w:r>
            <w:r w:rsidRPr="00D91619">
              <w:rPr>
                <w:rFonts w:ascii="Franklin Gothic Book" w:hAnsi="Franklin Gothic Book"/>
                <w:bCs/>
                <w:lang w:eastAsia="en-US"/>
              </w:rPr>
              <w:t>Решение Совета депутатов Сузунского района (третьего созыва) от 30.07.2019 №  222 «О внесении изменений в решение Совета депутатов Сузунского района от 24.12.2018 № 194 «О бюджете Сузунского района на 2019 год и плановый период 2020 и 2021 годов»</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8</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ind w:right="-24"/>
              <w:jc w:val="both"/>
              <w:rPr>
                <w:rFonts w:ascii="Franklin Gothic Book" w:hAnsi="Franklin Gothic Book"/>
                <w:bCs/>
                <w:lang w:eastAsia="en-US"/>
              </w:rPr>
            </w:pPr>
            <w:r w:rsidRPr="00D91619">
              <w:rPr>
                <w:rFonts w:ascii="Franklin Gothic Book" w:hAnsi="Franklin Gothic Book"/>
                <w:bCs/>
                <w:lang w:eastAsia="en-US"/>
              </w:rPr>
              <w:t>5.</w:t>
            </w:r>
            <w:r w:rsidRPr="00D91619">
              <w:rPr>
                <w:rFonts w:ascii="Franklin Gothic Book" w:hAnsi="Franklin Gothic Book"/>
                <w:b/>
                <w:bCs/>
                <w:lang w:eastAsia="en-US"/>
              </w:rPr>
              <w:t xml:space="preserve"> </w:t>
            </w:r>
            <w:r w:rsidRPr="00D91619">
              <w:rPr>
                <w:rFonts w:ascii="Franklin Gothic Book" w:hAnsi="Franklin Gothic Book"/>
                <w:bCs/>
                <w:lang w:eastAsia="en-US"/>
              </w:rPr>
              <w:t>Решение Совета депутатов Сузунского района (третьего созыва) от 30.07.2019 №  223 «Об утверждении депутатского обращения»</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121</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ind w:right="-24"/>
              <w:jc w:val="both"/>
              <w:rPr>
                <w:rFonts w:ascii="Franklin Gothic Book" w:hAnsi="Franklin Gothic Book"/>
                <w:bCs/>
                <w:lang w:eastAsia="en-US"/>
              </w:rPr>
            </w:pPr>
            <w:r w:rsidRPr="00D91619">
              <w:rPr>
                <w:rFonts w:ascii="Franklin Gothic Book" w:hAnsi="Franklin Gothic Book"/>
                <w:bCs/>
                <w:lang w:eastAsia="en-US"/>
              </w:rPr>
              <w:t>6.</w:t>
            </w:r>
            <w:r w:rsidRPr="00D91619">
              <w:rPr>
                <w:rFonts w:ascii="Franklin Gothic Book" w:hAnsi="Franklin Gothic Book"/>
                <w:b/>
                <w:bCs/>
                <w:lang w:eastAsia="en-US"/>
              </w:rPr>
              <w:t xml:space="preserve"> </w:t>
            </w:r>
            <w:r w:rsidRPr="00D91619">
              <w:rPr>
                <w:rFonts w:ascii="Franklin Gothic Book" w:hAnsi="Franklin Gothic Book"/>
                <w:bCs/>
                <w:lang w:eastAsia="en-US"/>
              </w:rPr>
              <w:t>Решение Совета депутатов Сузунского района (третьего созыва) от 30.07.2019  №  224 «О внесении изменений в Устав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123</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7. Постановление администрации Сузунского района от 31.07.2019 № 248 «О внесении изменений в постановление администрации Сузунского района  от 12.12.2018 № 401»</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125</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8. Постановление  администрации Сузунского района от 31.07.2019 № 250 «О внесении изменений в Порядок открытия и ведения лицевых счетов  для учета операций, осуществляемых участниками бюджетного процесса поселений, входящих в состав Сузунского района Новосибирской области, в рамках их бюджетных полномочий, утвержденный постановлением администрации Сузунского района от 21.12.2018 № 422»</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128</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9. Постановление администрации Сузунского района от 31.07.2019 № 251 «О внесении изменений в Порядок открытия и ведения лицевых счетов муниципальных казенных учреждений Сузунского района, утвержденный  постановлением администрации Сузунского района от 21.12.2018 № 418»</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131</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10. Постановление администрации Сузунского района от 31.07.2019 № 252 «О внесении изменений в постановление администрации Сузунского района  от 27.06.2018 № 204»</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134</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11. Постановление администрации Сузунского района от 31.07.2019 № 253 «О внесении изменений в постановление администрации Сузунского района от 06.07.2017 № 169»</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138</w:t>
            </w:r>
          </w:p>
        </w:tc>
      </w:tr>
      <w:tr w:rsidR="00DA6CB8" w:rsidRPr="00C2187C" w:rsidTr="00461740">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DA6CB8" w:rsidRPr="00D91619" w:rsidRDefault="00DA6CB8" w:rsidP="00461740">
            <w:pPr>
              <w:pStyle w:val="ConsPlusTitle"/>
              <w:ind w:right="-24"/>
              <w:jc w:val="both"/>
              <w:rPr>
                <w:rFonts w:ascii="Franklin Gothic Book" w:hAnsi="Franklin Gothic Book"/>
                <w:b w:val="0"/>
                <w:bCs/>
                <w:sz w:val="24"/>
                <w:szCs w:val="24"/>
                <w:lang w:eastAsia="en-US"/>
              </w:rPr>
            </w:pPr>
            <w:r w:rsidRPr="00D91619">
              <w:rPr>
                <w:rFonts w:ascii="Franklin Gothic Book" w:hAnsi="Franklin Gothic Book"/>
                <w:b w:val="0"/>
                <w:bCs/>
                <w:sz w:val="24"/>
                <w:szCs w:val="24"/>
                <w:lang w:eastAsia="en-US"/>
              </w:rPr>
              <w:t xml:space="preserve">12. Распоряжение администрации Сузунского района </w:t>
            </w:r>
            <w:proofErr w:type="gramStart"/>
            <w:r w:rsidRPr="00D91619">
              <w:rPr>
                <w:rFonts w:ascii="Franklin Gothic Book" w:hAnsi="Franklin Gothic Book"/>
                <w:b w:val="0"/>
                <w:bCs/>
                <w:sz w:val="24"/>
                <w:szCs w:val="24"/>
                <w:lang w:eastAsia="en-US"/>
              </w:rPr>
              <w:t>от</w:t>
            </w:r>
            <w:proofErr w:type="gramEnd"/>
            <w:r w:rsidRPr="00D91619">
              <w:rPr>
                <w:rFonts w:ascii="Franklin Gothic Book" w:hAnsi="Franklin Gothic Book"/>
                <w:b w:val="0"/>
                <w:bCs/>
                <w:sz w:val="24"/>
                <w:szCs w:val="24"/>
                <w:lang w:eastAsia="en-US"/>
              </w:rPr>
              <w:t xml:space="preserve"> №  «</w:t>
            </w:r>
            <w:proofErr w:type="gramStart"/>
            <w:r w:rsidRPr="00D91619">
              <w:rPr>
                <w:rFonts w:ascii="Franklin Gothic Book" w:hAnsi="Franklin Gothic Book"/>
                <w:b w:val="0"/>
                <w:bCs/>
                <w:sz w:val="24"/>
                <w:szCs w:val="24"/>
                <w:lang w:eastAsia="en-US"/>
              </w:rPr>
              <w:t>Об</w:t>
            </w:r>
            <w:proofErr w:type="gramEnd"/>
            <w:r w:rsidRPr="00D91619">
              <w:rPr>
                <w:rFonts w:ascii="Franklin Gothic Book" w:hAnsi="Franklin Gothic Book"/>
                <w:b w:val="0"/>
                <w:bCs/>
                <w:sz w:val="24"/>
                <w:szCs w:val="24"/>
                <w:lang w:eastAsia="en-US"/>
              </w:rPr>
              <w:t xml:space="preserve"> утверждении Порядка разработки и корректировки  плана мероприятий по реализации Стратегии социально- экономического развития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DA6CB8" w:rsidRPr="00D91619" w:rsidRDefault="00DA6CB8" w:rsidP="00461740">
            <w:pPr>
              <w:ind w:right="-24"/>
              <w:rPr>
                <w:rFonts w:ascii="Franklin Gothic Book" w:hAnsi="Franklin Gothic Book"/>
                <w:b/>
                <w:bCs/>
                <w:lang w:eastAsia="en-US"/>
              </w:rPr>
            </w:pPr>
            <w:r w:rsidRPr="00D91619">
              <w:rPr>
                <w:rFonts w:ascii="Franklin Gothic Book" w:hAnsi="Franklin Gothic Book"/>
                <w:b/>
                <w:bCs/>
                <w:lang w:eastAsia="en-US"/>
              </w:rPr>
              <w:t>с. 143</w:t>
            </w:r>
          </w:p>
        </w:tc>
      </w:tr>
    </w:tbl>
    <w:p w:rsidR="00DA6CB8" w:rsidRDefault="00DA6CB8" w:rsidP="00DA6CB8">
      <w:pPr>
        <w:spacing w:after="200" w:line="276" w:lineRule="auto"/>
        <w:rPr>
          <w:rFonts w:ascii="Franklin Gothic Book" w:hAnsi="Franklin Gothic Book"/>
          <w:color w:val="000000" w:themeColor="text1"/>
        </w:rPr>
      </w:pPr>
    </w:p>
    <w:tbl>
      <w:tblPr>
        <w:tblW w:w="10542" w:type="dxa"/>
        <w:tblLayout w:type="fixed"/>
        <w:tblLook w:val="0000" w:firstRow="0" w:lastRow="0" w:firstColumn="0" w:lastColumn="0" w:noHBand="0" w:noVBand="0"/>
      </w:tblPr>
      <w:tblGrid>
        <w:gridCol w:w="10542"/>
      </w:tblGrid>
      <w:tr w:rsidR="00DA6CB8" w:rsidRPr="000C3700" w:rsidTr="00461740">
        <w:trPr>
          <w:trHeight w:val="4502"/>
        </w:trPr>
        <w:tc>
          <w:tcPr>
            <w:tcW w:w="10542" w:type="dxa"/>
          </w:tcPr>
          <w:p w:rsidR="00DA6CB8" w:rsidRPr="000C3700" w:rsidRDefault="00DA6CB8" w:rsidP="00461740">
            <w:pPr>
              <w:pStyle w:val="21"/>
              <w:spacing w:after="0" w:line="240" w:lineRule="auto"/>
              <w:jc w:val="center"/>
              <w:rPr>
                <w:rFonts w:ascii="Franklin Gothic Book" w:hAnsi="Franklin Gothic Book"/>
                <w:color w:val="000000" w:themeColor="text1"/>
                <w:sz w:val="24"/>
                <w:szCs w:val="24"/>
              </w:rPr>
            </w:pPr>
            <w:r w:rsidRPr="000C3700">
              <w:rPr>
                <w:rFonts w:ascii="Franklin Gothic Book" w:hAnsi="Franklin Gothic Book"/>
                <w:noProof/>
                <w:color w:val="000000" w:themeColor="text1"/>
                <w:sz w:val="24"/>
                <w:szCs w:val="24"/>
              </w:rPr>
              <w:lastRenderedPageBreak/>
              <w:drawing>
                <wp:inline distT="0" distB="0" distL="0" distR="0" wp14:anchorId="08FADBCB" wp14:editId="1ACEB737">
                  <wp:extent cx="645160" cy="774700"/>
                  <wp:effectExtent l="0" t="0" r="2540" b="6350"/>
                  <wp:docPr id="21" name="Рисунок 21"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160" cy="774700"/>
                          </a:xfrm>
                          <a:prstGeom prst="rect">
                            <a:avLst/>
                          </a:prstGeom>
                          <a:noFill/>
                          <a:ln>
                            <a:noFill/>
                          </a:ln>
                        </pic:spPr>
                      </pic:pic>
                    </a:graphicData>
                  </a:graphic>
                </wp:inline>
              </w:drawing>
            </w:r>
          </w:p>
          <w:p w:rsidR="00DA6CB8" w:rsidRPr="000C3700" w:rsidRDefault="00DA6CB8" w:rsidP="00461740">
            <w:pPr>
              <w:pStyle w:val="21"/>
              <w:spacing w:after="0" w:line="240" w:lineRule="auto"/>
              <w:jc w:val="center"/>
              <w:rPr>
                <w:rFonts w:ascii="Franklin Gothic Book" w:hAnsi="Franklin Gothic Book"/>
                <w:color w:val="000000" w:themeColor="text1"/>
                <w:sz w:val="24"/>
                <w:szCs w:val="24"/>
              </w:rPr>
            </w:pP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 26.07.2019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245</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О внесении изменений в Порядок предоставления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грантов в форме субсидий из бюджета Сузунского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района физическим лицам и социально  ориентированным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некоммерческим организациям на реализацию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социально значимых проектов  </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В целях приведения в соответствие с действующим законодательством нормативного правового акта, устанавливающего порядок предоставления грантов в форме субсидий, в том числе предоставляемых на конкурсной основе,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1. </w:t>
      </w:r>
      <w:proofErr w:type="gramStart"/>
      <w:r w:rsidRPr="000C3700">
        <w:rPr>
          <w:rFonts w:ascii="Franklin Gothic Book" w:hAnsi="Franklin Gothic Book"/>
          <w:color w:val="000000" w:themeColor="text1"/>
        </w:rPr>
        <w:t xml:space="preserve">Внести в Порядок предоставления грантов в форме субсидий из бюджета Сузунского района физическим лицам и социально  ориентированным некоммерческим организациям на реализацию социально значимых проектов, утверждённый постановлением администрации Сузунского района от 22.03.2019 № 86 «О Порядке предоставления грантов в форме субсидий из бюджета Сузунского района физическим лицам и социально  ориентированным некоммерческим организациям на реализацию социально значимых проектов» (далее - Порядок), следующие изменения: </w:t>
      </w:r>
      <w:proofErr w:type="gramEnd"/>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1.1. дополнить пункт 4.3. Порядка абзацем следующего содержания: </w:t>
      </w:r>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r w:rsidRPr="000C3700">
        <w:rPr>
          <w:rFonts w:ascii="Franklin Gothic Book" w:hAnsi="Franklin Gothic Book" w:cs="Times New Roman"/>
          <w:color w:val="000000" w:themeColor="text1"/>
          <w:spacing w:val="0"/>
          <w:sz w:val="24"/>
          <w:szCs w:val="24"/>
        </w:rPr>
        <w:t>«- физическое или юридическое лицо, которое в текущем финансовом году получают средства из бюджета Сузунского района, в соответствии с иными правовыми актами на цели, установленные настоящим Порядком</w:t>
      </w:r>
      <w:proofErr w:type="gramStart"/>
      <w:r w:rsidRPr="000C3700">
        <w:rPr>
          <w:rFonts w:ascii="Franklin Gothic Book" w:hAnsi="Franklin Gothic Book" w:cs="Times New Roman"/>
          <w:color w:val="000000" w:themeColor="text1"/>
          <w:spacing w:val="0"/>
          <w:sz w:val="24"/>
          <w:szCs w:val="24"/>
        </w:rPr>
        <w:t>.»;</w:t>
      </w:r>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proofErr w:type="gramEnd"/>
      <w:r w:rsidRPr="000C3700">
        <w:rPr>
          <w:rFonts w:ascii="Franklin Gothic Book" w:hAnsi="Franklin Gothic Book" w:cs="Times New Roman"/>
          <w:color w:val="000000" w:themeColor="text1"/>
          <w:spacing w:val="0"/>
          <w:sz w:val="24"/>
          <w:szCs w:val="24"/>
        </w:rPr>
        <w:t>1.2. дополнить пункт 5.14 Порядка абзацем следующего содержания:</w:t>
      </w:r>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r w:rsidRPr="000C3700">
        <w:rPr>
          <w:rFonts w:ascii="Franklin Gothic Book" w:hAnsi="Franklin Gothic Book" w:cs="Times New Roman"/>
          <w:color w:val="000000" w:themeColor="text1"/>
          <w:spacing w:val="0"/>
          <w:sz w:val="24"/>
          <w:szCs w:val="24"/>
        </w:rPr>
        <w:t>«- недостоверность информации, содержащейся в документах, представленных получателем субсидии</w:t>
      </w:r>
      <w:proofErr w:type="gramStart"/>
      <w:r w:rsidRPr="000C3700">
        <w:rPr>
          <w:rFonts w:ascii="Franklin Gothic Book" w:hAnsi="Franklin Gothic Book" w:cs="Times New Roman"/>
          <w:color w:val="000000" w:themeColor="text1"/>
          <w:spacing w:val="0"/>
          <w:sz w:val="24"/>
          <w:szCs w:val="24"/>
        </w:rPr>
        <w:t>.»;</w:t>
      </w:r>
      <w:proofErr w:type="gramEnd"/>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r w:rsidRPr="000C3700">
        <w:rPr>
          <w:rFonts w:ascii="Franklin Gothic Book" w:hAnsi="Franklin Gothic Book" w:cs="Times New Roman"/>
          <w:color w:val="000000" w:themeColor="text1"/>
          <w:spacing w:val="0"/>
          <w:sz w:val="24"/>
          <w:szCs w:val="24"/>
        </w:rPr>
        <w:t>1.3. дополнить пункт 5.15 Порядка абзацами следующего содержания:</w:t>
      </w:r>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r w:rsidRPr="000C3700">
        <w:rPr>
          <w:rFonts w:ascii="Franklin Gothic Book" w:hAnsi="Franklin Gothic Book" w:cs="Times New Roman"/>
          <w:color w:val="000000" w:themeColor="text1"/>
          <w:spacing w:val="0"/>
          <w:sz w:val="24"/>
          <w:szCs w:val="24"/>
        </w:rPr>
        <w:t>«- следующие счета, на которые подлежит перечислению грант в форме субсидии  получателям гранта:</w:t>
      </w:r>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r w:rsidRPr="000C3700">
        <w:rPr>
          <w:rFonts w:ascii="Franklin Gothic Book" w:hAnsi="Franklin Gothic Book" w:cs="Times New Roman"/>
          <w:color w:val="000000" w:themeColor="text1"/>
          <w:spacing w:val="0"/>
          <w:sz w:val="24"/>
          <w:szCs w:val="24"/>
        </w:rPr>
        <w:t>а) физическим лицам - расчетные счета, открытые в российских кредитных организациях, если иное не установлено бюджетным законодательством Российской Федерации и иными правовыми актами, регулирующими бюджетные отношения;</w:t>
      </w:r>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r w:rsidRPr="000C3700">
        <w:rPr>
          <w:rFonts w:ascii="Franklin Gothic Book" w:hAnsi="Franklin Gothic Book" w:cs="Times New Roman"/>
          <w:color w:val="000000" w:themeColor="text1"/>
          <w:spacing w:val="0"/>
          <w:sz w:val="24"/>
          <w:szCs w:val="24"/>
        </w:rPr>
        <w:t>б) юридическим лицам, за исключением бюджетных (автономных) учреждений:</w:t>
      </w:r>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r w:rsidRPr="000C3700">
        <w:rPr>
          <w:rFonts w:ascii="Franklin Gothic Book" w:hAnsi="Franklin Gothic Book" w:cs="Times New Roman"/>
          <w:color w:val="000000" w:themeColor="text1"/>
          <w:spacing w:val="0"/>
          <w:sz w:val="24"/>
          <w:szCs w:val="24"/>
        </w:rPr>
        <w:t>1) в случае если грант подлежит в соответствии с бюджетным законодательством Российской Федерации казначейскому сопровождению - счета, открытые территориальным органам Федерального казначейства в учреждении Центрального банка Российской Федерации для учета средств юридических лиц, не являющихся участниками бюджетного процесса;</w:t>
      </w:r>
    </w:p>
    <w:p w:rsidR="00DA6CB8" w:rsidRPr="000C3700" w:rsidRDefault="00DA6CB8" w:rsidP="00DA6CB8">
      <w:pPr>
        <w:pStyle w:val="2b"/>
        <w:shd w:val="clear" w:color="auto" w:fill="auto"/>
        <w:spacing w:after="0" w:line="240" w:lineRule="auto"/>
        <w:ind w:firstLine="708"/>
        <w:jc w:val="both"/>
        <w:rPr>
          <w:rFonts w:ascii="Franklin Gothic Book" w:hAnsi="Franklin Gothic Book" w:cs="Times New Roman"/>
          <w:color w:val="000000" w:themeColor="text1"/>
          <w:spacing w:val="0"/>
          <w:sz w:val="24"/>
          <w:szCs w:val="24"/>
        </w:rPr>
      </w:pPr>
      <w:r w:rsidRPr="000C3700">
        <w:rPr>
          <w:rFonts w:ascii="Franklin Gothic Book" w:hAnsi="Franklin Gothic Book" w:cs="Times New Roman"/>
          <w:color w:val="000000" w:themeColor="text1"/>
          <w:spacing w:val="0"/>
          <w:sz w:val="24"/>
          <w:szCs w:val="24"/>
        </w:rPr>
        <w:t xml:space="preserve">2) в случае если грант не подлежит в соответствии с бюджетным законодательством </w:t>
      </w:r>
      <w:r w:rsidRPr="000C3700">
        <w:rPr>
          <w:rFonts w:ascii="Franklin Gothic Book" w:hAnsi="Franklin Gothic Book" w:cs="Times New Roman"/>
          <w:color w:val="000000" w:themeColor="text1"/>
          <w:spacing w:val="0"/>
          <w:sz w:val="24"/>
          <w:szCs w:val="24"/>
        </w:rPr>
        <w:lastRenderedPageBreak/>
        <w:t>Российской Федерации казначейскому сопровождению - расчетные счета, открытые получателям грантов в российских кредитных организациях</w:t>
      </w:r>
      <w:proofErr w:type="gramStart"/>
      <w:r w:rsidRPr="000C3700">
        <w:rPr>
          <w:rFonts w:ascii="Franklin Gothic Book" w:hAnsi="Franklin Gothic Book" w:cs="Times New Roman"/>
          <w:color w:val="000000" w:themeColor="text1"/>
          <w:spacing w:val="0"/>
          <w:sz w:val="24"/>
          <w:szCs w:val="24"/>
        </w:rPr>
        <w:t>.»</w:t>
      </w:r>
      <w:proofErr w:type="gramEnd"/>
    </w:p>
    <w:p w:rsidR="00DA6CB8" w:rsidRPr="000C3700" w:rsidRDefault="00DA6CB8" w:rsidP="00DA6CB8">
      <w:pPr>
        <w:ind w:firstLine="709"/>
        <w:jc w:val="both"/>
        <w:rPr>
          <w:rFonts w:ascii="Franklin Gothic Book" w:hAnsi="Franklin Gothic Book"/>
          <w:color w:val="000000" w:themeColor="text1"/>
        </w:rPr>
      </w:pPr>
      <w:r w:rsidRPr="000C3700">
        <w:rPr>
          <w:rFonts w:ascii="Franklin Gothic Book" w:hAnsi="Franklin Gothic Book"/>
          <w:color w:val="000000" w:themeColor="text1"/>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DA6CB8" w:rsidRPr="000C3700" w:rsidRDefault="00DA6CB8" w:rsidP="00DA6CB8">
      <w:pPr>
        <w:ind w:firstLine="709"/>
        <w:jc w:val="both"/>
        <w:rPr>
          <w:rFonts w:ascii="Franklin Gothic Book" w:hAnsi="Franklin Gothic Book"/>
          <w:color w:val="000000" w:themeColor="text1"/>
        </w:rPr>
      </w:pPr>
      <w:r w:rsidRPr="000C3700">
        <w:rPr>
          <w:rFonts w:ascii="Franklin Gothic Book" w:hAnsi="Franklin Gothic Book"/>
          <w:color w:val="000000" w:themeColor="text1"/>
        </w:rPr>
        <w:t xml:space="preserve">3.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возложить на заместителя главы администрации Сузунского района </w:t>
      </w:r>
      <w:proofErr w:type="spellStart"/>
      <w:r w:rsidRPr="000C3700">
        <w:rPr>
          <w:rFonts w:ascii="Franklin Gothic Book" w:hAnsi="Franklin Gothic Book"/>
          <w:color w:val="000000" w:themeColor="text1"/>
        </w:rPr>
        <w:t>Кокунову</w:t>
      </w:r>
      <w:proofErr w:type="spellEnd"/>
      <w:r w:rsidRPr="000C3700">
        <w:rPr>
          <w:rFonts w:ascii="Franklin Gothic Book" w:hAnsi="Franklin Gothic Book"/>
          <w:color w:val="000000" w:themeColor="text1"/>
        </w:rPr>
        <w:t xml:space="preserve"> И.В.</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Глава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sectPr w:rsidR="00DA6CB8" w:rsidRPr="000C3700" w:rsidSect="00DA6CB8">
          <w:footerReference w:type="default" r:id="rId47"/>
          <w:footerReference w:type="first" r:id="rId48"/>
          <w:pgSz w:w="11906" w:h="16838"/>
          <w:pgMar w:top="720" w:right="720" w:bottom="720" w:left="720" w:header="284" w:footer="0" w:gutter="0"/>
          <w:pgNumType w:start="1"/>
          <w:cols w:space="708"/>
          <w:titlePg/>
          <w:docGrid w:linePitch="360"/>
        </w:sectPr>
      </w:pPr>
    </w:p>
    <w:tbl>
      <w:tblPr>
        <w:tblW w:w="10679" w:type="dxa"/>
        <w:tblLayout w:type="fixed"/>
        <w:tblLook w:val="0000" w:firstRow="0" w:lastRow="0" w:firstColumn="0" w:lastColumn="0" w:noHBand="0" w:noVBand="0"/>
      </w:tblPr>
      <w:tblGrid>
        <w:gridCol w:w="10679"/>
      </w:tblGrid>
      <w:tr w:rsidR="00DA6CB8" w:rsidRPr="000C3700" w:rsidTr="00461740">
        <w:trPr>
          <w:trHeight w:val="4440"/>
        </w:trPr>
        <w:tc>
          <w:tcPr>
            <w:tcW w:w="10679" w:type="dxa"/>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075782DD" wp14:editId="43440F82">
                  <wp:extent cx="638175" cy="771525"/>
                  <wp:effectExtent l="0" t="0" r="9525" b="9525"/>
                  <wp:docPr id="23" name="Рисунок 23"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узунский р-н-гер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 26.07.2019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246</w:t>
            </w:r>
          </w:p>
        </w:tc>
      </w:tr>
    </w:tbl>
    <w:p w:rsidR="00DA6CB8" w:rsidRPr="000C3700" w:rsidRDefault="00DA6CB8" w:rsidP="00DA6CB8">
      <w:pPr>
        <w:autoSpaceDE w:val="0"/>
        <w:autoSpaceDN w:val="0"/>
        <w:adjustRightInd w:val="0"/>
        <w:rPr>
          <w:rFonts w:ascii="Franklin Gothic Book" w:hAnsi="Franklin Gothic Book"/>
          <w:color w:val="000000" w:themeColor="text1"/>
        </w:rPr>
      </w:pPr>
    </w:p>
    <w:p w:rsidR="00DA6CB8" w:rsidRPr="000C3700" w:rsidRDefault="00DA6CB8" w:rsidP="00DA6CB8">
      <w:pPr>
        <w:autoSpaceDE w:val="0"/>
        <w:autoSpaceDN w:val="0"/>
        <w:adjustRightInd w:val="0"/>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О проведении конкурса социально значимых проектов,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выполняемых социально ориентированными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некоммерческими организациями</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С целью содействия развитию и активизации деятельности социально ориентированных некоммерческих организаций, действующих на территории Сузунского района, в соответствии с перечнем мероприятий муниципальной программы «Поддержка социально ориентированных некоммерческих организаций и гражданских инициатив на 2019-2021 гг.», утвержденной постановлением администрации Сузунского района от 23.01.2019 № 15 «Об утверждении муниципальной программы «Поддержка социально ориентированных некоммерческих организаций и гражданских инициатив в Сузунском районе на 2019-2021 гг</w:t>
      </w:r>
      <w:proofErr w:type="gramEnd"/>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 xml:space="preserve">и Порядком предоставления грантов в форме субсидий из бюджета Сузунского района физическим лицам и социально ориентированным некоммерческим организациям на реализацию социально значимых проектов, утвержденным постановлением администрации Сузунского района от 22.03.2019 № 86 «О Порядке предоставления грантов в форме субсидий из бюджета Сузунского района физическим лицам и социально ориентированным некоммерческим организациям на реализацию социально значимых проектов» (далее – Порядок предоставления грантов), </w:t>
      </w:r>
      <w:proofErr w:type="gramEnd"/>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 Провести в Сузунском районе в 2019 году второй этап конкурса социально значимых проектов, выполняемых социально ориентированными некоммерческими организациями  (далее – конкурс).</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 Установить:</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2.1. следующие номинации конкурса: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 проекты в сфере патриотического, в том числе военно-патриотического, воспитания граждан Сузунского района;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  проекты, направленные на создание условий по социальному обслуживанию, социальной поддержке и защите граждан из числа ветеранов, инвалидов и пенсионеров, проживающих на территории Сузунского района;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3) проекты, направленные на защиту семьи, детства, материнства и отцовства;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4) проекты в области образования, просвещения, науки, культуры, искусства, здравоохранения, профилактики и охраны здоровья граждан, пропаганды здорового образа жизни, улучшения морально-психологического состояния граждан, физической культуры и спорта и содействие указанной деятельности, а также содействие духовному развитию личности;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lastRenderedPageBreak/>
        <w:t xml:space="preserve">5) проекты, направленные на подготовку и проведение мероприятий, посвященных празднованию 75-летия Победы в Великой Отечественной войне;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2.2. дату начала подачи заявок – 12 августа  2019 года;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2.3. дату окончания приема заявок – 26 августа 2019 года  до 17.00 час</w:t>
      </w:r>
      <w:proofErr w:type="gramStart"/>
      <w:r w:rsidRPr="000C3700">
        <w:rPr>
          <w:rFonts w:ascii="Franklin Gothic Book" w:hAnsi="Franklin Gothic Book"/>
          <w:color w:val="000000" w:themeColor="text1"/>
        </w:rPr>
        <w:t>.</w:t>
      </w:r>
      <w:proofErr w:type="gramEnd"/>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м</w:t>
      </w:r>
      <w:proofErr w:type="gramEnd"/>
      <w:r w:rsidRPr="000C3700">
        <w:rPr>
          <w:rFonts w:ascii="Franklin Gothic Book" w:hAnsi="Franklin Gothic Book"/>
          <w:color w:val="000000" w:themeColor="text1"/>
        </w:rPr>
        <w:t>естного времени;</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2.4. срок выполнения проекта</w:t>
      </w:r>
      <w:r w:rsidRPr="000C3700">
        <w:rPr>
          <w:rFonts w:ascii="Franklin Gothic Book" w:hAnsi="Franklin Gothic Book"/>
          <w:i/>
          <w:color w:val="000000" w:themeColor="text1"/>
        </w:rPr>
        <w:t>:</w:t>
      </w:r>
      <w:r w:rsidRPr="000C3700">
        <w:rPr>
          <w:rFonts w:ascii="Franklin Gothic Book" w:hAnsi="Franklin Gothic Book"/>
          <w:color w:val="000000" w:themeColor="text1"/>
        </w:rPr>
        <w:t xml:space="preserve">  сентябрь 2019 г.  – декабрь  2019 года;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2.5. срок сдачи итогового (описательного) и финансового отчета по проекту – до 28 декабря 2019 года.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3. Отделу общественных связей и информации администрации Сузунского района  (</w:t>
      </w:r>
      <w:proofErr w:type="spellStart"/>
      <w:r w:rsidRPr="000C3700">
        <w:rPr>
          <w:rFonts w:ascii="Franklin Gothic Book" w:hAnsi="Franklin Gothic Book"/>
          <w:color w:val="000000" w:themeColor="text1"/>
        </w:rPr>
        <w:t>Саженина</w:t>
      </w:r>
      <w:proofErr w:type="spellEnd"/>
      <w:r w:rsidRPr="000C3700">
        <w:rPr>
          <w:rFonts w:ascii="Franklin Gothic Book" w:hAnsi="Franklin Gothic Book"/>
          <w:color w:val="000000" w:themeColor="text1"/>
        </w:rPr>
        <w:t xml:space="preserve"> М.О.):</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3.1.</w:t>
      </w:r>
      <w:r w:rsidRPr="000C3700">
        <w:rPr>
          <w:rFonts w:ascii="Franklin Gothic Book" w:hAnsi="Franklin Gothic Book"/>
          <w:color w:val="000000" w:themeColor="text1"/>
        </w:rPr>
        <w:tab/>
        <w:t>обеспечить подготовку и проведение конкурса в соответствии с Порядком предоставления грантов;</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3.2.</w:t>
      </w:r>
      <w:r w:rsidRPr="000C3700">
        <w:rPr>
          <w:rFonts w:ascii="Franklin Gothic Book" w:hAnsi="Franklin Gothic Book"/>
          <w:color w:val="000000" w:themeColor="text1"/>
        </w:rPr>
        <w:tab/>
        <w:t>по результатам проведения конкурсного отбора обеспечить заключение договоров о предоставлении грантов в форме субсидий социально ориентированным некоммерческим организациям из бюджета Сузунского района в соответствии с Порядком предоставления грантов;</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3.3.</w:t>
      </w:r>
      <w:r w:rsidRPr="000C3700">
        <w:rPr>
          <w:rFonts w:ascii="Franklin Gothic Book" w:hAnsi="Franklin Gothic Book"/>
          <w:color w:val="000000" w:themeColor="text1"/>
        </w:rPr>
        <w:tab/>
        <w:t xml:space="preserve">не позднее, чем за 14 дней до начала приема заявок на участие в конкурсе </w:t>
      </w:r>
      <w:proofErr w:type="gramStart"/>
      <w:r w:rsidRPr="000C3700">
        <w:rPr>
          <w:rFonts w:ascii="Franklin Gothic Book" w:hAnsi="Franklin Gothic Book"/>
          <w:color w:val="000000" w:themeColor="text1"/>
        </w:rPr>
        <w:t>разместить объявление</w:t>
      </w:r>
      <w:proofErr w:type="gramEnd"/>
      <w:r w:rsidRPr="000C3700">
        <w:rPr>
          <w:rFonts w:ascii="Franklin Gothic Book" w:hAnsi="Franklin Gothic Book"/>
          <w:color w:val="000000" w:themeColor="text1"/>
        </w:rPr>
        <w:t xml:space="preserve"> о проведении конкурсного отбора на официальном сайте администрации Сузунского района в информационно-телекоммуникационной сети «Интернет».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4. Расходы на проведение конкурса производить за счет средств бюджета Сузунского района.</w:t>
      </w:r>
    </w:p>
    <w:p w:rsidR="00DA6CB8" w:rsidRPr="000C3700" w:rsidRDefault="00DA6CB8" w:rsidP="00DA6CB8">
      <w:pPr>
        <w:autoSpaceDE w:val="0"/>
        <w:autoSpaceDN w:val="0"/>
        <w:adjustRightInd w:val="0"/>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5.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возложить на заместителя главы администрации Сузунского района </w:t>
      </w:r>
      <w:proofErr w:type="spellStart"/>
      <w:r w:rsidRPr="000C3700">
        <w:rPr>
          <w:rFonts w:ascii="Franklin Gothic Book" w:hAnsi="Franklin Gothic Book"/>
          <w:color w:val="000000" w:themeColor="text1"/>
        </w:rPr>
        <w:t>Кокунову</w:t>
      </w:r>
      <w:proofErr w:type="spellEnd"/>
      <w:r w:rsidRPr="000C3700">
        <w:rPr>
          <w:rFonts w:ascii="Franklin Gothic Book" w:hAnsi="Franklin Gothic Book"/>
          <w:color w:val="000000" w:themeColor="text1"/>
        </w:rPr>
        <w:t xml:space="preserve"> И.В.</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2513C30C" wp14:editId="022E6E84">
            <wp:extent cx="666750" cy="809625"/>
            <wp:effectExtent l="0" t="0" r="0" b="9525"/>
            <wp:docPr id="24" name="Рисунок 2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DA6CB8" w:rsidRPr="000C3700" w:rsidRDefault="00DA6CB8" w:rsidP="00DA6CB8">
      <w:pPr>
        <w:autoSpaceDE w:val="0"/>
        <w:autoSpaceDN w:val="0"/>
        <w:adjustRightInd w:val="0"/>
        <w:jc w:val="center"/>
        <w:rPr>
          <w:rFonts w:ascii="Franklin Gothic Book" w:hAnsi="Franklin Gothic Book"/>
          <w:b/>
          <w:color w:val="000000" w:themeColor="text1"/>
        </w:rPr>
      </w:pPr>
    </w:p>
    <w:p w:rsidR="00DA6CB8" w:rsidRPr="000C3700" w:rsidRDefault="00DA6CB8" w:rsidP="00DA6CB8">
      <w:pPr>
        <w:autoSpaceDE w:val="0"/>
        <w:autoSpaceDN w:val="0"/>
        <w:adjustRightInd w:val="0"/>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autoSpaceDE w:val="0"/>
        <w:autoSpaceDN w:val="0"/>
        <w:adjustRightInd w:val="0"/>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autoSpaceDE w:val="0"/>
        <w:autoSpaceDN w:val="0"/>
        <w:adjustRightInd w:val="0"/>
        <w:jc w:val="center"/>
        <w:rPr>
          <w:rFonts w:ascii="Franklin Gothic Book" w:hAnsi="Franklin Gothic Book"/>
          <w:b/>
          <w:color w:val="000000" w:themeColor="text1"/>
        </w:rPr>
      </w:pPr>
    </w:p>
    <w:p w:rsidR="00DA6CB8" w:rsidRPr="000C3700" w:rsidRDefault="00DA6CB8" w:rsidP="00DA6CB8">
      <w:pPr>
        <w:autoSpaceDE w:val="0"/>
        <w:autoSpaceDN w:val="0"/>
        <w:adjustRightInd w:val="0"/>
        <w:jc w:val="center"/>
        <w:rPr>
          <w:rFonts w:ascii="Franklin Gothic Book" w:hAnsi="Franklin Gothic Book"/>
          <w:b/>
          <w:color w:val="000000" w:themeColor="text1"/>
        </w:rPr>
      </w:pPr>
    </w:p>
    <w:p w:rsidR="00DA6CB8" w:rsidRPr="000C3700" w:rsidRDefault="00DA6CB8" w:rsidP="00DA6CB8">
      <w:pPr>
        <w:autoSpaceDE w:val="0"/>
        <w:autoSpaceDN w:val="0"/>
        <w:adjustRightInd w:val="0"/>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DA6CB8">
      <w:pPr>
        <w:autoSpaceDE w:val="0"/>
        <w:autoSpaceDN w:val="0"/>
        <w:adjustRightInd w:val="0"/>
        <w:jc w:val="center"/>
        <w:rPr>
          <w:rFonts w:ascii="Franklin Gothic Book" w:hAnsi="Franklin Gothic Book"/>
          <w:b/>
          <w:color w:val="000000" w:themeColor="text1"/>
          <w:spacing w:val="30"/>
        </w:rPr>
      </w:pPr>
    </w:p>
    <w:p w:rsidR="00DA6CB8" w:rsidRPr="000C3700" w:rsidRDefault="00DA6CB8" w:rsidP="00DA6CB8">
      <w:pPr>
        <w:autoSpaceDE w:val="0"/>
        <w:autoSpaceDN w:val="0"/>
        <w:adjustRightInd w:val="0"/>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DA6CB8">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autoSpaceDE w:val="0"/>
        <w:autoSpaceDN w:val="0"/>
        <w:adjustRightInd w:val="0"/>
        <w:jc w:val="center"/>
        <w:rPr>
          <w:rFonts w:ascii="Franklin Gothic Book" w:hAnsi="Franklin Gothic Book"/>
          <w:color w:val="000000" w:themeColor="text1"/>
        </w:rPr>
      </w:pPr>
    </w:p>
    <w:p w:rsidR="00DA6CB8" w:rsidRPr="000C3700" w:rsidRDefault="00DA6CB8" w:rsidP="00DA6CB8">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От 29.07.2019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247</w:t>
      </w:r>
    </w:p>
    <w:p w:rsidR="00DA6CB8" w:rsidRPr="000C3700" w:rsidRDefault="00DA6CB8" w:rsidP="00DA6CB8">
      <w:pPr>
        <w:keepNext/>
        <w:keepLines/>
        <w:autoSpaceDE w:val="0"/>
        <w:autoSpaceDN w:val="0"/>
        <w:adjustRightInd w:val="0"/>
        <w:jc w:val="center"/>
        <w:rPr>
          <w:rFonts w:ascii="Franklin Gothic Book" w:hAnsi="Franklin Gothic Book"/>
          <w:color w:val="000000" w:themeColor="text1"/>
        </w:rPr>
      </w:pPr>
    </w:p>
    <w:p w:rsidR="00DA6CB8" w:rsidRPr="000C3700" w:rsidRDefault="00DA6CB8" w:rsidP="00DA6CB8">
      <w:pPr>
        <w:keepNext/>
        <w:keepLines/>
        <w:autoSpaceDE w:val="0"/>
        <w:autoSpaceDN w:val="0"/>
        <w:adjustRightInd w:val="0"/>
        <w:jc w:val="center"/>
        <w:rPr>
          <w:rFonts w:ascii="Franklin Gothic Book" w:hAnsi="Franklin Gothic Book"/>
          <w:color w:val="000000" w:themeColor="text1"/>
        </w:rPr>
      </w:pPr>
    </w:p>
    <w:p w:rsidR="00DA6CB8" w:rsidRPr="000C3700" w:rsidRDefault="00DA6CB8" w:rsidP="00DA6CB8">
      <w:pPr>
        <w:rPr>
          <w:rFonts w:ascii="Franklin Gothic Book" w:hAnsi="Franklin Gothic Book"/>
          <w:bCs/>
          <w:color w:val="000000" w:themeColor="text1"/>
        </w:rPr>
      </w:pPr>
      <w:r w:rsidRPr="000C3700">
        <w:rPr>
          <w:rFonts w:ascii="Franklin Gothic Book" w:hAnsi="Franklin Gothic Book"/>
          <w:bCs/>
          <w:color w:val="000000" w:themeColor="text1"/>
        </w:rPr>
        <w:t xml:space="preserve">Об утверждении номенклатуры </w:t>
      </w:r>
    </w:p>
    <w:p w:rsidR="00DA6CB8" w:rsidRPr="000C3700" w:rsidRDefault="00DA6CB8" w:rsidP="00DA6CB8">
      <w:pPr>
        <w:rPr>
          <w:rFonts w:ascii="Franklin Gothic Book" w:hAnsi="Franklin Gothic Book"/>
          <w:bCs/>
          <w:color w:val="000000" w:themeColor="text1"/>
        </w:rPr>
      </w:pPr>
      <w:r w:rsidRPr="000C3700">
        <w:rPr>
          <w:rFonts w:ascii="Franklin Gothic Book" w:hAnsi="Franklin Gothic Book"/>
          <w:bCs/>
          <w:color w:val="000000" w:themeColor="text1"/>
        </w:rPr>
        <w:t xml:space="preserve">запасов мобильных (перевозимых и переносных)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bCs/>
          <w:color w:val="000000" w:themeColor="text1"/>
        </w:rPr>
        <w:t>технических средств оповещения населения Сузунского района</w:t>
      </w:r>
    </w:p>
    <w:p w:rsidR="00DA6CB8" w:rsidRPr="000C3700" w:rsidRDefault="00DA6CB8" w:rsidP="00DA6CB8">
      <w:pPr>
        <w:pStyle w:val="ConsPlusNormal"/>
        <w:ind w:firstLine="709"/>
        <w:jc w:val="both"/>
        <w:rPr>
          <w:rFonts w:ascii="Franklin Gothic Book" w:hAnsi="Franklin Gothic Book" w:cs="Times New Roman"/>
          <w:color w:val="000000" w:themeColor="text1"/>
          <w:sz w:val="24"/>
          <w:szCs w:val="24"/>
        </w:rPr>
      </w:pPr>
    </w:p>
    <w:p w:rsidR="00DA6CB8" w:rsidRPr="000C3700" w:rsidRDefault="00DA6CB8" w:rsidP="00DA6CB8">
      <w:pPr>
        <w:pStyle w:val="ConsPlusNormal"/>
        <w:ind w:firstLine="709"/>
        <w:jc w:val="both"/>
        <w:rPr>
          <w:rFonts w:ascii="Franklin Gothic Book" w:hAnsi="Franklin Gothic Book" w:cs="Times New Roman"/>
          <w:color w:val="000000" w:themeColor="text1"/>
          <w:sz w:val="24"/>
          <w:szCs w:val="24"/>
        </w:rPr>
      </w:pPr>
    </w:p>
    <w:p w:rsidR="00DA6CB8" w:rsidRPr="000C3700" w:rsidRDefault="00DA6CB8" w:rsidP="00DA6CB8">
      <w:pPr>
        <w:pStyle w:val="ConsPlusNormal"/>
        <w:ind w:firstLine="709"/>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в целях создания и поддержания </w:t>
      </w:r>
      <w:proofErr w:type="gramStart"/>
      <w:r w:rsidRPr="000C3700">
        <w:rPr>
          <w:rFonts w:ascii="Franklin Gothic Book" w:hAnsi="Franklin Gothic Book" w:cs="Times New Roman"/>
          <w:color w:val="000000" w:themeColor="text1"/>
          <w:sz w:val="24"/>
          <w:szCs w:val="24"/>
        </w:rPr>
        <w:t>запасов мобильных технических средств оповещения населения района</w:t>
      </w:r>
      <w:proofErr w:type="gramEnd"/>
      <w:r w:rsidRPr="000C3700">
        <w:rPr>
          <w:rFonts w:ascii="Franklin Gothic Book" w:hAnsi="Franklin Gothic Book" w:cs="Times New Roman"/>
          <w:color w:val="000000" w:themeColor="text1"/>
          <w:sz w:val="24"/>
          <w:szCs w:val="24"/>
        </w:rPr>
        <w:t xml:space="preserve">, </w:t>
      </w:r>
    </w:p>
    <w:p w:rsidR="00DA6CB8" w:rsidRPr="000C3700" w:rsidRDefault="00DA6CB8" w:rsidP="00DA6CB8">
      <w:pPr>
        <w:pStyle w:val="ConsPlusNormal"/>
        <w:ind w:firstLine="0"/>
        <w:jc w:val="both"/>
        <w:rPr>
          <w:rFonts w:ascii="Franklin Gothic Book" w:hAnsi="Franklin Gothic Book" w:cs="Times New Roman"/>
          <w:color w:val="000000" w:themeColor="text1"/>
          <w:sz w:val="24"/>
          <w:szCs w:val="24"/>
        </w:rPr>
      </w:pPr>
    </w:p>
    <w:p w:rsidR="00DA6CB8" w:rsidRPr="000C3700" w:rsidRDefault="00DA6CB8" w:rsidP="00DA6CB8">
      <w:pPr>
        <w:pStyle w:val="ConsPlusNormal"/>
        <w:ind w:firstLine="0"/>
        <w:jc w:val="both"/>
        <w:rPr>
          <w:rFonts w:ascii="Franklin Gothic Book" w:hAnsi="Franklin Gothic Book"/>
          <w:color w:val="000000" w:themeColor="text1"/>
          <w:sz w:val="24"/>
          <w:szCs w:val="24"/>
        </w:rPr>
      </w:pPr>
      <w:r w:rsidRPr="000C3700">
        <w:rPr>
          <w:rFonts w:ascii="Franklin Gothic Book" w:hAnsi="Franklin Gothic Book" w:cs="Times New Roman"/>
          <w:color w:val="000000" w:themeColor="text1"/>
          <w:sz w:val="24"/>
          <w:szCs w:val="24"/>
        </w:rPr>
        <w:t>администрация Сузунского района постановляет</w:t>
      </w:r>
      <w:r w:rsidRPr="000C3700">
        <w:rPr>
          <w:rFonts w:ascii="Franklin Gothic Book" w:hAnsi="Franklin Gothic Book"/>
          <w:color w:val="000000" w:themeColor="text1"/>
          <w:sz w:val="24"/>
          <w:szCs w:val="24"/>
        </w:rPr>
        <w:t>:</w:t>
      </w:r>
    </w:p>
    <w:p w:rsidR="00DA6CB8" w:rsidRPr="000C3700" w:rsidRDefault="00DA6CB8" w:rsidP="00DA6CB8">
      <w:pPr>
        <w:pStyle w:val="af0"/>
        <w:numPr>
          <w:ilvl w:val="0"/>
          <w:numId w:val="23"/>
        </w:numPr>
        <w:tabs>
          <w:tab w:val="left" w:pos="993"/>
        </w:tabs>
        <w:spacing w:after="0" w:line="240" w:lineRule="auto"/>
        <w:ind w:left="0" w:firstLine="709"/>
        <w:jc w:val="both"/>
        <w:outlineLvl w:val="0"/>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Утвердить прилагаемую номенклатуру запасов мобильных (перевозимых и переносных) технических средств оповещения населения Сузунского района.</w:t>
      </w:r>
    </w:p>
    <w:p w:rsidR="00DA6CB8" w:rsidRPr="000C3700" w:rsidRDefault="00DA6CB8" w:rsidP="00DA6CB8">
      <w:pPr>
        <w:pStyle w:val="ae"/>
        <w:spacing w:after="0" w:line="240" w:lineRule="auto"/>
        <w:ind w:firstLine="709"/>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2. </w:t>
      </w:r>
      <w:r w:rsidRPr="000C3700">
        <w:rPr>
          <w:rFonts w:ascii="Franklin Gothic Book" w:hAnsi="Franklin Gothic Book"/>
          <w:color w:val="000000" w:themeColor="text1"/>
          <w:spacing w:val="-6"/>
          <w:sz w:val="24"/>
          <w:szCs w:val="24"/>
        </w:rPr>
        <w:t xml:space="preserve">Опубликовать </w:t>
      </w:r>
      <w:r w:rsidRPr="000C3700">
        <w:rPr>
          <w:rFonts w:ascii="Franklin Gothic Book" w:hAnsi="Franklin Gothic Book"/>
          <w:color w:val="000000" w:themeColor="text1"/>
          <w:sz w:val="24"/>
          <w:szCs w:val="24"/>
        </w:rPr>
        <w:t>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DA6CB8" w:rsidRPr="000C3700" w:rsidRDefault="00DA6CB8" w:rsidP="00DA6CB8">
      <w:pPr>
        <w:pStyle w:val="ac"/>
        <w:spacing w:after="0"/>
        <w:ind w:left="0" w:firstLine="708"/>
        <w:jc w:val="both"/>
        <w:rPr>
          <w:rFonts w:ascii="Franklin Gothic Book" w:hAnsi="Franklin Gothic Book"/>
          <w:color w:val="000000" w:themeColor="text1"/>
        </w:rPr>
      </w:pPr>
      <w:r w:rsidRPr="000C3700">
        <w:rPr>
          <w:rFonts w:ascii="Franklin Gothic Book" w:hAnsi="Franklin Gothic Book"/>
          <w:color w:val="000000" w:themeColor="text1"/>
        </w:rPr>
        <w:t>3. Контроль за  исполнение  постановления оставляю за собой.</w:t>
      </w:r>
    </w:p>
    <w:p w:rsidR="00DA6CB8" w:rsidRPr="000C3700" w:rsidRDefault="00DA6CB8" w:rsidP="00DA6CB8">
      <w:pPr>
        <w:autoSpaceDE w:val="0"/>
        <w:autoSpaceDN w:val="0"/>
        <w:adjustRightInd w:val="0"/>
        <w:ind w:firstLine="720"/>
        <w:jc w:val="both"/>
        <w:rPr>
          <w:rFonts w:ascii="Franklin Gothic Book" w:hAnsi="Franklin Gothic Book"/>
          <w:color w:val="000000" w:themeColor="text1"/>
        </w:rPr>
      </w:pPr>
    </w:p>
    <w:p w:rsidR="00DA6CB8" w:rsidRPr="000C3700" w:rsidRDefault="00DA6CB8" w:rsidP="00DA6CB8">
      <w:pPr>
        <w:autoSpaceDE w:val="0"/>
        <w:autoSpaceDN w:val="0"/>
        <w:adjustRightInd w:val="0"/>
        <w:ind w:firstLine="720"/>
        <w:jc w:val="both"/>
        <w:rPr>
          <w:rFonts w:ascii="Franklin Gothic Book" w:hAnsi="Franklin Gothic Book"/>
          <w:color w:val="000000" w:themeColor="text1"/>
        </w:rPr>
      </w:pPr>
    </w:p>
    <w:p w:rsidR="00DA6CB8" w:rsidRPr="000C3700" w:rsidRDefault="00DA6CB8" w:rsidP="00DA6CB8">
      <w:pPr>
        <w:ind w:firstLine="720"/>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shd w:val="clear" w:color="auto" w:fill="FFFFFF"/>
        <w:jc w:val="center"/>
        <w:rPr>
          <w:rFonts w:ascii="Franklin Gothic Book" w:hAnsi="Franklin Gothic Book"/>
          <w:color w:val="000000" w:themeColor="text1"/>
        </w:rPr>
      </w:pPr>
    </w:p>
    <w:p w:rsidR="00DA6CB8" w:rsidRDefault="00DA6CB8" w:rsidP="00DA6CB8">
      <w:pPr>
        <w:spacing w:after="200" w:line="276" w:lineRule="auto"/>
        <w:rPr>
          <w:rFonts w:ascii="Franklin Gothic Book" w:hAnsi="Franklin Gothic Book"/>
          <w:color w:val="000000" w:themeColor="text1"/>
        </w:rPr>
      </w:pPr>
    </w:p>
    <w:p w:rsidR="00DA6CB8" w:rsidRDefault="00DA6CB8" w:rsidP="00DA6CB8">
      <w:pPr>
        <w:shd w:val="clear" w:color="auto" w:fill="FFFFFF"/>
        <w:jc w:val="center"/>
        <w:rPr>
          <w:rFonts w:ascii="Franklin Gothic Book" w:hAnsi="Franklin Gothic Book"/>
          <w:color w:val="000000" w:themeColor="text1"/>
        </w:rPr>
      </w:pPr>
      <w:r>
        <w:rPr>
          <w:rFonts w:ascii="Franklin Gothic Book" w:hAnsi="Franklin Gothic Book"/>
          <w:color w:val="000000" w:themeColor="text1"/>
        </w:rPr>
        <w:t xml:space="preserve">                                                                                                           </w:t>
      </w:r>
    </w:p>
    <w:p w:rsidR="00DA6CB8" w:rsidRDefault="00DA6CB8" w:rsidP="00DA6CB8">
      <w:pPr>
        <w:spacing w:after="200" w:line="276" w:lineRule="auto"/>
        <w:rPr>
          <w:rFonts w:ascii="Franklin Gothic Book" w:hAnsi="Franklin Gothic Book"/>
          <w:color w:val="000000" w:themeColor="text1"/>
        </w:rPr>
      </w:pPr>
      <w:r>
        <w:rPr>
          <w:rFonts w:ascii="Franklin Gothic Book" w:hAnsi="Franklin Gothic Book"/>
          <w:color w:val="000000" w:themeColor="text1"/>
        </w:rPr>
        <w:br w:type="page"/>
      </w:r>
    </w:p>
    <w:p w:rsidR="00DA6CB8" w:rsidRPr="000C3700" w:rsidRDefault="00DA6CB8" w:rsidP="00DA6CB8">
      <w:pPr>
        <w:shd w:val="clear" w:color="auto" w:fill="FFFFFF"/>
        <w:jc w:val="center"/>
        <w:rPr>
          <w:rFonts w:ascii="Franklin Gothic Book" w:hAnsi="Franklin Gothic Book"/>
          <w:color w:val="000000" w:themeColor="text1"/>
        </w:rPr>
      </w:pPr>
      <w:r>
        <w:rPr>
          <w:rFonts w:ascii="Franklin Gothic Book" w:hAnsi="Franklin Gothic Book"/>
          <w:color w:val="000000" w:themeColor="text1"/>
        </w:rPr>
        <w:lastRenderedPageBreak/>
        <w:t xml:space="preserve">                                                                                                           </w:t>
      </w:r>
      <w:r w:rsidRPr="000C3700">
        <w:rPr>
          <w:rFonts w:ascii="Franklin Gothic Book" w:hAnsi="Franklin Gothic Book"/>
          <w:color w:val="000000" w:themeColor="text1"/>
        </w:rPr>
        <w:t>УТВЕРЖДЕНО</w:t>
      </w:r>
    </w:p>
    <w:p w:rsidR="00DA6CB8" w:rsidRPr="000C3700" w:rsidRDefault="00DA6CB8" w:rsidP="00DA6CB8">
      <w:pPr>
        <w:shd w:val="clear" w:color="auto" w:fill="FFFFFF"/>
        <w:jc w:val="center"/>
        <w:rPr>
          <w:rFonts w:ascii="Franklin Gothic Book" w:hAnsi="Franklin Gothic Book"/>
          <w:color w:val="000000" w:themeColor="text1"/>
        </w:rPr>
      </w:pPr>
      <w:r>
        <w:rPr>
          <w:rFonts w:ascii="Franklin Gothic Book" w:hAnsi="Franklin Gothic Book"/>
          <w:color w:val="000000" w:themeColor="text1"/>
        </w:rPr>
        <w:t xml:space="preserve">                                                                                                             </w:t>
      </w:r>
      <w:r w:rsidRPr="000C3700">
        <w:rPr>
          <w:rFonts w:ascii="Franklin Gothic Book" w:hAnsi="Franklin Gothic Book"/>
          <w:color w:val="000000" w:themeColor="text1"/>
        </w:rPr>
        <w:t>постановлением администрации</w:t>
      </w:r>
      <w:r w:rsidRPr="000C3700">
        <w:rPr>
          <w:rFonts w:ascii="Franklin Gothic Book" w:hAnsi="Franklin Gothic Book"/>
          <w:color w:val="000000" w:themeColor="text1"/>
        </w:rPr>
        <w:br/>
      </w:r>
      <w:r>
        <w:rPr>
          <w:rFonts w:ascii="Franklin Gothic Book" w:hAnsi="Franklin Gothic Book"/>
          <w:color w:val="000000" w:themeColor="text1"/>
        </w:rPr>
        <w:t xml:space="preserve">                                                                                                              </w:t>
      </w:r>
      <w:r w:rsidRPr="000C3700">
        <w:rPr>
          <w:rFonts w:ascii="Franklin Gothic Book" w:hAnsi="Franklin Gothic Book"/>
          <w:color w:val="000000" w:themeColor="text1"/>
        </w:rPr>
        <w:t>Сузунского района</w:t>
      </w:r>
    </w:p>
    <w:p w:rsidR="00DA6CB8" w:rsidRPr="000C3700" w:rsidRDefault="00DA6CB8" w:rsidP="00DA6CB8">
      <w:pPr>
        <w:shd w:val="clear" w:color="auto" w:fill="FFFFFF"/>
        <w:jc w:val="center"/>
        <w:rPr>
          <w:rFonts w:ascii="Franklin Gothic Book" w:hAnsi="Franklin Gothic Book"/>
          <w:color w:val="000000" w:themeColor="text1"/>
        </w:rPr>
      </w:pPr>
      <w:r>
        <w:rPr>
          <w:rFonts w:ascii="Franklin Gothic Book" w:hAnsi="Franklin Gothic Book"/>
          <w:color w:val="000000" w:themeColor="text1"/>
        </w:rPr>
        <w:t xml:space="preserve">                                                                                                              </w:t>
      </w:r>
      <w:r w:rsidRPr="000C3700">
        <w:rPr>
          <w:rFonts w:ascii="Franklin Gothic Book" w:hAnsi="Franklin Gothic Book"/>
          <w:color w:val="000000" w:themeColor="text1"/>
        </w:rPr>
        <w:t>от 29.07.2019 № 247</w:t>
      </w:r>
    </w:p>
    <w:p w:rsidR="00DA6CB8" w:rsidRPr="000C3700" w:rsidRDefault="00DA6CB8" w:rsidP="00DA6CB8">
      <w:pPr>
        <w:rPr>
          <w:rStyle w:val="afffe"/>
          <w:rFonts w:ascii="Franklin Gothic Book" w:eastAsia="Calibri" w:hAnsi="Franklin Gothic Book"/>
          <w:b w:val="0"/>
          <w:bCs/>
          <w:color w:val="000000" w:themeColor="text1"/>
          <w:sz w:val="24"/>
        </w:rPr>
      </w:pPr>
    </w:p>
    <w:p w:rsidR="00DA6CB8" w:rsidRPr="000C3700" w:rsidRDefault="00DA6CB8" w:rsidP="00DA6CB8">
      <w:pPr>
        <w:shd w:val="clear" w:color="auto" w:fill="FFFFFF"/>
        <w:ind w:firstLine="567"/>
        <w:jc w:val="center"/>
        <w:rPr>
          <w:rFonts w:ascii="Franklin Gothic Book" w:hAnsi="Franklin Gothic Book"/>
          <w:b/>
          <w:color w:val="000000" w:themeColor="text1"/>
        </w:rPr>
      </w:pPr>
      <w:r w:rsidRPr="000C3700">
        <w:rPr>
          <w:rFonts w:ascii="Franklin Gothic Book" w:hAnsi="Franklin Gothic Book"/>
          <w:b/>
          <w:color w:val="000000" w:themeColor="text1"/>
        </w:rPr>
        <w:t>Номенклатура</w:t>
      </w:r>
    </w:p>
    <w:p w:rsidR="00DA6CB8" w:rsidRPr="000C3700" w:rsidRDefault="00DA6CB8" w:rsidP="00DA6CB8">
      <w:pPr>
        <w:shd w:val="clear" w:color="auto" w:fill="FFFFFF"/>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запасов мобильных (перевозимых и переносных) технических средств оповещения населения </w:t>
      </w:r>
      <w:r w:rsidRPr="000C3700">
        <w:rPr>
          <w:rFonts w:ascii="Franklin Gothic Book" w:hAnsi="Franklin Gothic Book"/>
          <w:b/>
          <w:bCs/>
          <w:color w:val="000000" w:themeColor="text1"/>
        </w:rPr>
        <w:t>Сузунского района</w:t>
      </w:r>
    </w:p>
    <w:p w:rsidR="00DA6CB8" w:rsidRPr="000C3700" w:rsidRDefault="00DA6CB8" w:rsidP="00DA6CB8">
      <w:pPr>
        <w:shd w:val="clear" w:color="auto" w:fill="FFFFFF"/>
        <w:ind w:firstLine="567"/>
        <w:jc w:val="center"/>
        <w:rPr>
          <w:rFonts w:ascii="Franklin Gothic Book" w:hAnsi="Franklin Gothic Book"/>
          <w:color w:val="000000" w:themeColor="text1"/>
        </w:rPr>
      </w:pPr>
    </w:p>
    <w:tbl>
      <w:tblPr>
        <w:tblW w:w="5000" w:type="pct"/>
        <w:tblLook w:val="04A0" w:firstRow="1" w:lastRow="0" w:firstColumn="1" w:lastColumn="0" w:noHBand="0" w:noVBand="1"/>
      </w:tblPr>
      <w:tblGrid>
        <w:gridCol w:w="709"/>
        <w:gridCol w:w="4909"/>
        <w:gridCol w:w="2793"/>
        <w:gridCol w:w="19"/>
        <w:gridCol w:w="30"/>
        <w:gridCol w:w="2225"/>
      </w:tblGrid>
      <w:tr w:rsidR="00DA6CB8" w:rsidRPr="000C3700" w:rsidTr="00461740">
        <w:trPr>
          <w:cantSplit/>
          <w:trHeight w:hRule="exact" w:val="1114"/>
        </w:trPr>
        <w:tc>
          <w:tcPr>
            <w:tcW w:w="332" w:type="pct"/>
            <w:vMerge w:val="restart"/>
            <w:tcBorders>
              <w:top w:val="single" w:sz="4" w:space="0" w:color="000000"/>
              <w:left w:val="single" w:sz="4" w:space="0" w:color="000000"/>
              <w:bottom w:val="single" w:sz="4" w:space="0" w:color="000000"/>
              <w:right w:val="nil"/>
            </w:tcBorders>
            <w:vAlign w:val="center"/>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п</w:t>
            </w:r>
            <w:proofErr w:type="gramEnd"/>
            <w:r w:rsidRPr="000C3700">
              <w:rPr>
                <w:rFonts w:ascii="Franklin Gothic Book" w:hAnsi="Franklin Gothic Book"/>
                <w:color w:val="000000" w:themeColor="text1"/>
              </w:rPr>
              <w:t>/п</w:t>
            </w:r>
          </w:p>
        </w:tc>
        <w:tc>
          <w:tcPr>
            <w:tcW w:w="2297" w:type="pct"/>
            <w:vMerge w:val="restart"/>
            <w:tcBorders>
              <w:top w:val="single" w:sz="4" w:space="0" w:color="000000"/>
              <w:left w:val="single" w:sz="4" w:space="0" w:color="000000"/>
              <w:bottom w:val="single" w:sz="4" w:space="0" w:color="000000"/>
              <w:right w:val="nil"/>
            </w:tcBorders>
            <w:vAlign w:val="center"/>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объекта</w:t>
            </w:r>
          </w:p>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создания запасов</w:t>
            </w:r>
          </w:p>
        </w:tc>
        <w:tc>
          <w:tcPr>
            <w:tcW w:w="2371" w:type="pct"/>
            <w:gridSpan w:val="4"/>
            <w:tcBorders>
              <w:top w:val="single" w:sz="4" w:space="0" w:color="000000"/>
              <w:left w:val="single" w:sz="4" w:space="0" w:color="000000"/>
              <w:bottom w:val="single" w:sz="4" w:space="0" w:color="000000"/>
              <w:right w:val="single" w:sz="4" w:space="0" w:color="000000"/>
            </w:tcBorders>
            <w:vAlign w:val="center"/>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Нормы накопления мобильных (перевозимых и переносных) технических средств оповещения населения</w:t>
            </w:r>
          </w:p>
        </w:tc>
      </w:tr>
      <w:tr w:rsidR="00DA6CB8" w:rsidRPr="000C3700" w:rsidTr="00461740">
        <w:trPr>
          <w:cantSplit/>
        </w:trPr>
        <w:tc>
          <w:tcPr>
            <w:tcW w:w="332" w:type="pct"/>
            <w:vMerge/>
            <w:tcBorders>
              <w:top w:val="single" w:sz="4" w:space="0" w:color="000000"/>
              <w:left w:val="single" w:sz="4" w:space="0" w:color="000000"/>
              <w:bottom w:val="single" w:sz="4" w:space="0" w:color="000000"/>
              <w:right w:val="nil"/>
            </w:tcBorders>
            <w:vAlign w:val="center"/>
            <w:hideMark/>
          </w:tcPr>
          <w:p w:rsidR="00DA6CB8" w:rsidRPr="000C3700" w:rsidRDefault="00DA6CB8" w:rsidP="00461740">
            <w:pPr>
              <w:rPr>
                <w:rFonts w:ascii="Franklin Gothic Book" w:hAnsi="Franklin Gothic Book"/>
                <w:color w:val="000000" w:themeColor="text1"/>
              </w:rPr>
            </w:pPr>
          </w:p>
        </w:tc>
        <w:tc>
          <w:tcPr>
            <w:tcW w:w="2297" w:type="pct"/>
            <w:vMerge/>
            <w:tcBorders>
              <w:top w:val="single" w:sz="4" w:space="0" w:color="000000"/>
              <w:left w:val="single" w:sz="4" w:space="0" w:color="000000"/>
              <w:bottom w:val="single" w:sz="4" w:space="0" w:color="000000"/>
              <w:right w:val="nil"/>
            </w:tcBorders>
            <w:vAlign w:val="center"/>
            <w:hideMark/>
          </w:tcPr>
          <w:p w:rsidR="00DA6CB8" w:rsidRPr="000C3700" w:rsidRDefault="00DA6CB8" w:rsidP="00461740">
            <w:pPr>
              <w:rPr>
                <w:rFonts w:ascii="Franklin Gothic Book" w:hAnsi="Franklin Gothic Book"/>
                <w:color w:val="000000" w:themeColor="text1"/>
              </w:rPr>
            </w:pPr>
          </w:p>
        </w:tc>
        <w:tc>
          <w:tcPr>
            <w:tcW w:w="1330" w:type="pct"/>
            <w:gridSpan w:val="3"/>
            <w:tcBorders>
              <w:top w:val="nil"/>
              <w:left w:val="single" w:sz="4" w:space="0" w:color="000000"/>
              <w:bottom w:val="single" w:sz="4" w:space="0" w:color="000000"/>
              <w:right w:val="single" w:sz="4" w:space="0" w:color="auto"/>
            </w:tcBorders>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Переносные средства (мегафон) мощностью 10-15 ВТ</w:t>
            </w:r>
          </w:p>
        </w:tc>
        <w:tc>
          <w:tcPr>
            <w:tcW w:w="1041" w:type="pct"/>
            <w:tcBorders>
              <w:top w:val="nil"/>
              <w:left w:val="single" w:sz="4" w:space="0" w:color="auto"/>
              <w:bottom w:val="single" w:sz="4" w:space="0" w:color="000000"/>
              <w:right w:val="single" w:sz="4" w:space="0" w:color="000000"/>
            </w:tcBorders>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ГНКО</w:t>
            </w:r>
          </w:p>
        </w:tc>
      </w:tr>
      <w:tr w:rsidR="00DA6CB8" w:rsidRPr="000C3700" w:rsidTr="00461740">
        <w:tc>
          <w:tcPr>
            <w:tcW w:w="5000" w:type="pct"/>
            <w:gridSpan w:val="6"/>
            <w:tcBorders>
              <w:top w:val="nil"/>
              <w:left w:val="single" w:sz="4" w:space="0" w:color="000000"/>
              <w:bottom w:val="single" w:sz="4" w:space="0" w:color="000000"/>
              <w:right w:val="single" w:sz="4" w:space="0" w:color="000000"/>
            </w:tcBorders>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Муниципальный уровень</w:t>
            </w:r>
          </w:p>
        </w:tc>
      </w:tr>
      <w:tr w:rsidR="00DA6CB8" w:rsidRPr="000C3700" w:rsidTr="00461740">
        <w:tc>
          <w:tcPr>
            <w:tcW w:w="332" w:type="pct"/>
            <w:tcBorders>
              <w:top w:val="nil"/>
              <w:left w:val="single" w:sz="4" w:space="0" w:color="000000"/>
              <w:bottom w:val="single" w:sz="4" w:space="0" w:color="000000"/>
              <w:right w:val="nil"/>
            </w:tcBorders>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w:t>
            </w:r>
          </w:p>
        </w:tc>
        <w:tc>
          <w:tcPr>
            <w:tcW w:w="2297" w:type="pct"/>
            <w:tcBorders>
              <w:top w:val="nil"/>
              <w:left w:val="single" w:sz="4" w:space="0" w:color="000000"/>
              <w:bottom w:val="single" w:sz="4" w:space="0" w:color="000000"/>
              <w:right w:val="nil"/>
            </w:tcBorders>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r w:rsidRPr="000C3700">
              <w:rPr>
                <w:rFonts w:ascii="Franklin Gothic Book" w:hAnsi="Franklin Gothic Book"/>
                <w:bCs/>
                <w:color w:val="000000" w:themeColor="text1"/>
              </w:rPr>
              <w:t>Сузунского района</w:t>
            </w:r>
          </w:p>
        </w:tc>
        <w:tc>
          <w:tcPr>
            <w:tcW w:w="1316" w:type="pct"/>
            <w:gridSpan w:val="2"/>
            <w:tcBorders>
              <w:top w:val="nil"/>
              <w:left w:val="single" w:sz="4" w:space="0" w:color="000000"/>
              <w:bottom w:val="single" w:sz="4" w:space="0" w:color="000000"/>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c>
          <w:tcPr>
            <w:tcW w:w="1055" w:type="pct"/>
            <w:gridSpan w:val="2"/>
            <w:tcBorders>
              <w:top w:val="nil"/>
              <w:left w:val="single" w:sz="4" w:space="0" w:color="auto"/>
              <w:bottom w:val="single" w:sz="4" w:space="0" w:color="000000"/>
              <w:right w:val="single" w:sz="4" w:space="0" w:color="000000"/>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r>
      <w:tr w:rsidR="00DA6CB8" w:rsidRPr="000C3700" w:rsidTr="00461740">
        <w:tc>
          <w:tcPr>
            <w:tcW w:w="332" w:type="pct"/>
            <w:tcBorders>
              <w:top w:val="nil"/>
              <w:left w:val="single" w:sz="4" w:space="0" w:color="000000"/>
              <w:bottom w:val="single" w:sz="4" w:space="0" w:color="auto"/>
              <w:right w:val="nil"/>
            </w:tcBorders>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2.</w:t>
            </w:r>
          </w:p>
        </w:tc>
        <w:tc>
          <w:tcPr>
            <w:tcW w:w="2297" w:type="pct"/>
            <w:tcBorders>
              <w:top w:val="nil"/>
              <w:left w:val="single" w:sz="4" w:space="0" w:color="000000"/>
              <w:bottom w:val="single" w:sz="4" w:space="0" w:color="auto"/>
              <w:right w:val="nil"/>
            </w:tcBorders>
            <w:hideMark/>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Администрация рабочего поселка Сузун</w:t>
            </w:r>
          </w:p>
        </w:tc>
        <w:tc>
          <w:tcPr>
            <w:tcW w:w="1316" w:type="pct"/>
            <w:gridSpan w:val="2"/>
            <w:tcBorders>
              <w:top w:val="nil"/>
              <w:left w:val="single" w:sz="4" w:space="0" w:color="000000"/>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55" w:type="pct"/>
            <w:gridSpan w:val="2"/>
            <w:tcBorders>
              <w:top w:val="nil"/>
              <w:left w:val="single" w:sz="4" w:space="0" w:color="auto"/>
              <w:bottom w:val="single" w:sz="4" w:space="0" w:color="auto"/>
              <w:right w:val="single" w:sz="4" w:space="0" w:color="000000"/>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3.</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Битковского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4.</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Администрация Бобровского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5.</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Болтовского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6.</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Битковского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7.</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Администрация Верх-Сузунского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8.</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Заковряжинского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9.</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Каргаполовского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Ключиковского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Администрация Малышевского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Маюровского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Меретского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Мышланского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15.</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Шайдуровского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16.</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Шарчинского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r w:rsidR="00DA6CB8" w:rsidRPr="000C3700" w:rsidTr="00461740">
        <w:tc>
          <w:tcPr>
            <w:tcW w:w="33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17.</w:t>
            </w:r>
          </w:p>
        </w:tc>
        <w:tc>
          <w:tcPr>
            <w:tcW w:w="229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Администрация </w:t>
            </w:r>
            <w:proofErr w:type="spellStart"/>
            <w:r w:rsidRPr="000C3700">
              <w:rPr>
                <w:rFonts w:ascii="Franklin Gothic Book" w:hAnsi="Franklin Gothic Book"/>
                <w:color w:val="000000" w:themeColor="text1"/>
              </w:rPr>
              <w:t>Шипуновского</w:t>
            </w:r>
            <w:proofErr w:type="spellEnd"/>
            <w:r w:rsidRPr="000C3700">
              <w:rPr>
                <w:rFonts w:ascii="Franklin Gothic Book" w:hAnsi="Franklin Gothic Book"/>
                <w:color w:val="000000" w:themeColor="text1"/>
              </w:rPr>
              <w:t xml:space="preserve"> сельсовета</w:t>
            </w:r>
          </w:p>
        </w:tc>
        <w:tc>
          <w:tcPr>
            <w:tcW w:w="1307"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единица</w:t>
            </w:r>
          </w:p>
        </w:tc>
        <w:tc>
          <w:tcPr>
            <w:tcW w:w="1064" w:type="pct"/>
            <w:gridSpan w:val="3"/>
            <w:tcBorders>
              <w:top w:val="single" w:sz="4" w:space="0" w:color="auto"/>
              <w:left w:val="single" w:sz="4" w:space="0" w:color="auto"/>
              <w:bottom w:val="single" w:sz="4" w:space="0" w:color="auto"/>
              <w:right w:val="single" w:sz="4" w:space="0" w:color="auto"/>
            </w:tcBorders>
          </w:tcPr>
          <w:p w:rsidR="00DA6CB8" w:rsidRPr="000C3700" w:rsidRDefault="00DA6CB8" w:rsidP="00461740">
            <w:pPr>
              <w:snapToGrid w:val="0"/>
              <w:jc w:val="center"/>
              <w:rPr>
                <w:rFonts w:ascii="Franklin Gothic Book" w:hAnsi="Franklin Gothic Book"/>
                <w:color w:val="000000" w:themeColor="text1"/>
              </w:rPr>
            </w:pP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jc w:val="center"/>
        <w:rPr>
          <w:rFonts w:ascii="Franklin Gothic Book" w:hAnsi="Franklin Gothic Book"/>
          <w:b/>
          <w:noProof/>
          <w:color w:val="000000" w:themeColor="text1"/>
        </w:rPr>
      </w:pPr>
      <w:r w:rsidRPr="000C3700">
        <w:rPr>
          <w:rFonts w:ascii="Franklin Gothic Book" w:hAnsi="Franklin Gothic Book"/>
          <w:b/>
          <w:noProof/>
          <w:color w:val="000000" w:themeColor="text1"/>
        </w:rPr>
        <w:lastRenderedPageBreak/>
        <w:drawing>
          <wp:inline distT="0" distB="0" distL="0" distR="0" wp14:anchorId="0CA8E93E" wp14:editId="4708B31C">
            <wp:extent cx="670560" cy="822960"/>
            <wp:effectExtent l="19050" t="0" r="0" b="0"/>
            <wp:docPr id="25" name="Рисунок 25" descr="Описание: Описание: 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_2"/>
                    <pic:cNvPicPr>
                      <a:picLocks noChangeAspect="1" noChangeArrowheads="1"/>
                    </pic:cNvPicPr>
                  </pic:nvPicPr>
                  <pic:blipFill>
                    <a:blip r:embed="rId14"/>
                    <a:srcRect/>
                    <a:stretch>
                      <a:fillRect/>
                    </a:stretch>
                  </pic:blipFill>
                  <pic:spPr bwMode="auto">
                    <a:xfrm>
                      <a:off x="0" y="0"/>
                      <a:ext cx="670560" cy="822960"/>
                    </a:xfrm>
                    <a:prstGeom prst="rect">
                      <a:avLst/>
                    </a:prstGeom>
                    <a:noFill/>
                    <a:ln w="9525">
                      <a:noFill/>
                      <a:miter lim="800000"/>
                      <a:headEnd/>
                      <a:tailEnd/>
                    </a:ln>
                  </pic:spPr>
                </pic:pic>
              </a:graphicData>
            </a:graphic>
          </wp:inline>
        </w:drawing>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СОВЕТ ДЕПУТАТОВ</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ТРЕТЬЕГО СОЗЫВА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РЕШЕНИЕ</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 ТРИДЦАТЬ ЧЕТВЕРТОЙ СЕССИИ</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rPr>
          <w:rFonts w:ascii="Franklin Gothic Book" w:hAnsi="Franklin Gothic Book"/>
          <w:b/>
          <w:color w:val="000000" w:themeColor="text1"/>
        </w:rPr>
      </w:pPr>
    </w:p>
    <w:p w:rsidR="00DA6CB8" w:rsidRPr="000C3700" w:rsidRDefault="00DA6CB8" w:rsidP="00DA6CB8">
      <w:pPr>
        <w:rPr>
          <w:rFonts w:ascii="Franklin Gothic Book" w:hAnsi="Franklin Gothic Book"/>
          <w:b/>
          <w:color w:val="000000" w:themeColor="text1"/>
        </w:rPr>
      </w:pPr>
      <w:r w:rsidRPr="000C3700">
        <w:rPr>
          <w:rFonts w:ascii="Franklin Gothic Book" w:hAnsi="Franklin Gothic Book"/>
          <w:b/>
          <w:color w:val="000000" w:themeColor="text1"/>
        </w:rPr>
        <w:t>От 30.07.2019</w:t>
      </w:r>
      <w:r w:rsidRPr="000C3700">
        <w:rPr>
          <w:rFonts w:ascii="Franklin Gothic Book" w:hAnsi="Franklin Gothic Book"/>
          <w:b/>
          <w:color w:val="000000" w:themeColor="text1"/>
        </w:rPr>
        <w:tab/>
      </w:r>
      <w:r w:rsidRPr="000C3700">
        <w:rPr>
          <w:rFonts w:ascii="Franklin Gothic Book" w:hAnsi="Franklin Gothic Book"/>
          <w:b/>
          <w:color w:val="000000" w:themeColor="text1"/>
        </w:rPr>
        <w:tab/>
      </w:r>
      <w:r w:rsidRPr="000C3700">
        <w:rPr>
          <w:rFonts w:ascii="Franklin Gothic Book" w:hAnsi="Franklin Gothic Book"/>
          <w:b/>
          <w:color w:val="000000" w:themeColor="text1"/>
        </w:rPr>
        <w:tab/>
      </w:r>
      <w:r w:rsidRPr="000C3700">
        <w:rPr>
          <w:rFonts w:ascii="Franklin Gothic Book" w:hAnsi="Franklin Gothic Book"/>
          <w:b/>
          <w:color w:val="000000" w:themeColor="text1"/>
        </w:rPr>
        <w:tab/>
      </w:r>
      <w:r w:rsidRPr="000C3700">
        <w:rPr>
          <w:rFonts w:ascii="Franklin Gothic Book" w:hAnsi="Franklin Gothic Book"/>
          <w:b/>
          <w:color w:val="000000" w:themeColor="text1"/>
        </w:rPr>
        <w:tab/>
      </w:r>
      <w:r w:rsidRPr="000C3700">
        <w:rPr>
          <w:rFonts w:ascii="Franklin Gothic Book" w:hAnsi="Franklin Gothic Book"/>
          <w:b/>
          <w:color w:val="000000" w:themeColor="text1"/>
        </w:rPr>
        <w:tab/>
        <w:t xml:space="preserve">                                           </w:t>
      </w:r>
      <w:r>
        <w:rPr>
          <w:rFonts w:ascii="Franklin Gothic Book" w:hAnsi="Franklin Gothic Book"/>
          <w:b/>
          <w:color w:val="000000" w:themeColor="text1"/>
        </w:rPr>
        <w:t xml:space="preserve">                     </w:t>
      </w:r>
      <w:r w:rsidRPr="000C3700">
        <w:rPr>
          <w:rFonts w:ascii="Franklin Gothic Book" w:hAnsi="Franklin Gothic Book"/>
          <w:b/>
          <w:color w:val="000000" w:themeColor="text1"/>
        </w:rPr>
        <w:t xml:space="preserve">  № 222</w:t>
      </w:r>
    </w:p>
    <w:p w:rsidR="00DA6CB8" w:rsidRPr="000C3700" w:rsidRDefault="00DA6CB8" w:rsidP="00DA6CB8">
      <w:pPr>
        <w:widowControl w:val="0"/>
        <w:rPr>
          <w:rFonts w:ascii="Franklin Gothic Book" w:hAnsi="Franklin Gothic Book"/>
          <w:b/>
          <w:color w:val="000000" w:themeColor="text1"/>
        </w:rPr>
      </w:pPr>
    </w:p>
    <w:p w:rsidR="00DA6CB8" w:rsidRPr="000C3700" w:rsidRDefault="00DA6CB8" w:rsidP="00DA6CB8">
      <w:pPr>
        <w:widowControl w:val="0"/>
        <w:contextualSpacing/>
        <w:jc w:val="both"/>
        <w:rPr>
          <w:rFonts w:ascii="Franklin Gothic Book" w:hAnsi="Franklin Gothic Book"/>
          <w:b/>
          <w:color w:val="000000" w:themeColor="text1"/>
        </w:rPr>
      </w:pPr>
      <w:r w:rsidRPr="000C3700">
        <w:rPr>
          <w:rFonts w:ascii="Franklin Gothic Book" w:hAnsi="Franklin Gothic Book"/>
          <w:b/>
          <w:color w:val="000000" w:themeColor="text1"/>
        </w:rPr>
        <w:t xml:space="preserve">О внесении изменений в решение </w:t>
      </w:r>
    </w:p>
    <w:p w:rsidR="00DA6CB8" w:rsidRPr="000C3700" w:rsidRDefault="00DA6CB8" w:rsidP="00DA6CB8">
      <w:pPr>
        <w:widowControl w:val="0"/>
        <w:contextualSpacing/>
        <w:jc w:val="both"/>
        <w:rPr>
          <w:rFonts w:ascii="Franklin Gothic Book" w:hAnsi="Franklin Gothic Book"/>
          <w:b/>
          <w:color w:val="000000" w:themeColor="text1"/>
        </w:rPr>
      </w:pPr>
      <w:r w:rsidRPr="000C3700">
        <w:rPr>
          <w:rFonts w:ascii="Franklin Gothic Book" w:hAnsi="Franklin Gothic Book"/>
          <w:b/>
          <w:color w:val="000000" w:themeColor="text1"/>
        </w:rPr>
        <w:t>Совета депутатов Сузунского района</w:t>
      </w:r>
    </w:p>
    <w:p w:rsidR="00DA6CB8" w:rsidRPr="000C3700" w:rsidRDefault="00DA6CB8" w:rsidP="00DA6CB8">
      <w:pPr>
        <w:widowControl w:val="0"/>
        <w:contextualSpacing/>
        <w:jc w:val="both"/>
        <w:rPr>
          <w:rFonts w:ascii="Franklin Gothic Book" w:hAnsi="Franklin Gothic Book"/>
          <w:b/>
          <w:color w:val="000000" w:themeColor="text1"/>
        </w:rPr>
      </w:pPr>
      <w:r w:rsidRPr="000C3700">
        <w:rPr>
          <w:rFonts w:ascii="Franklin Gothic Book" w:hAnsi="Franklin Gothic Book"/>
          <w:b/>
          <w:color w:val="000000" w:themeColor="text1"/>
        </w:rPr>
        <w:t xml:space="preserve">от 24.12.2018 № 194 «О бюджете </w:t>
      </w:r>
    </w:p>
    <w:p w:rsidR="00DA6CB8" w:rsidRPr="000C3700" w:rsidRDefault="00DA6CB8" w:rsidP="00DA6CB8">
      <w:pPr>
        <w:widowControl w:val="0"/>
        <w:contextualSpacing/>
        <w:jc w:val="both"/>
        <w:rPr>
          <w:rFonts w:ascii="Franklin Gothic Book" w:hAnsi="Franklin Gothic Book"/>
          <w:b/>
          <w:color w:val="000000" w:themeColor="text1"/>
        </w:rPr>
      </w:pPr>
      <w:r w:rsidRPr="000C3700">
        <w:rPr>
          <w:rFonts w:ascii="Franklin Gothic Book" w:hAnsi="Franklin Gothic Book"/>
          <w:b/>
          <w:color w:val="000000" w:themeColor="text1"/>
        </w:rPr>
        <w:t xml:space="preserve">Сузунского района на 2019 год </w:t>
      </w:r>
    </w:p>
    <w:p w:rsidR="00DA6CB8" w:rsidRPr="000C3700" w:rsidRDefault="00DA6CB8" w:rsidP="00DA6CB8">
      <w:pPr>
        <w:widowControl w:val="0"/>
        <w:contextualSpacing/>
        <w:jc w:val="both"/>
        <w:rPr>
          <w:rFonts w:ascii="Franklin Gothic Book" w:hAnsi="Franklin Gothic Book"/>
          <w:b/>
          <w:color w:val="000000" w:themeColor="text1"/>
        </w:rPr>
      </w:pPr>
      <w:r w:rsidRPr="000C3700">
        <w:rPr>
          <w:rFonts w:ascii="Franklin Gothic Book" w:hAnsi="Franklin Gothic Book"/>
          <w:b/>
          <w:color w:val="000000" w:themeColor="text1"/>
        </w:rPr>
        <w:t xml:space="preserve">и плановый период 2020 и 2021 годов» </w:t>
      </w:r>
    </w:p>
    <w:p w:rsidR="00DA6CB8" w:rsidRPr="000C3700" w:rsidRDefault="00DA6CB8" w:rsidP="00DA6CB8">
      <w:pPr>
        <w:widowControl w:val="0"/>
        <w:contextualSpacing/>
        <w:rPr>
          <w:rFonts w:ascii="Franklin Gothic Book" w:hAnsi="Franklin Gothic Book"/>
          <w:b/>
          <w:color w:val="000000" w:themeColor="text1"/>
        </w:rPr>
      </w:pPr>
    </w:p>
    <w:p w:rsidR="00DA6CB8" w:rsidRPr="000C3700" w:rsidRDefault="00DA6CB8" w:rsidP="00DA6CB8">
      <w:pPr>
        <w:widowControl w:val="0"/>
        <w:contextualSpacing/>
        <w:rPr>
          <w:rFonts w:ascii="Franklin Gothic Book" w:hAnsi="Franklin Gothic Book"/>
          <w:b/>
          <w:color w:val="000000" w:themeColor="text1"/>
        </w:rPr>
      </w:pPr>
    </w:p>
    <w:p w:rsidR="00DA6CB8" w:rsidRPr="000C3700" w:rsidRDefault="00DA6CB8" w:rsidP="00DA6CB8">
      <w:pPr>
        <w:autoSpaceDE w:val="0"/>
        <w:autoSpaceDN w:val="0"/>
        <w:adjustRightInd w:val="0"/>
        <w:ind w:firstLine="851"/>
        <w:contextualSpacing/>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В соответствии со статьей 52 Федерального закона от 06.10.2003 № 131-ФЗ «Об общих принципах организации местного самоуправления в Российской Федерации», статьей 16 Устава Сузунского района, статьей 23 Положения «О бюджетном процессе в Сузунском районе», утвержденного решением Совета депутатов от 16.10.2014 № 248 (в редакции от 12.02.2015 № 274, от 27.10.2015 № 19, от 28.07.2016 № 63, от 30.11.2016 № 80, 19.07.2017 № 117), Совет депутатов Сузунского района</w:t>
      </w:r>
      <w:proofErr w:type="gramEnd"/>
    </w:p>
    <w:p w:rsidR="00DA6CB8" w:rsidRPr="000C3700" w:rsidRDefault="00DA6CB8" w:rsidP="00DA6CB8">
      <w:pPr>
        <w:autoSpaceDE w:val="0"/>
        <w:autoSpaceDN w:val="0"/>
        <w:adjustRightInd w:val="0"/>
        <w:contextualSpacing/>
        <w:jc w:val="both"/>
        <w:rPr>
          <w:rFonts w:ascii="Franklin Gothic Book" w:hAnsi="Franklin Gothic Book"/>
          <w:color w:val="000000" w:themeColor="text1"/>
        </w:rPr>
      </w:pPr>
    </w:p>
    <w:p w:rsidR="00DA6CB8" w:rsidRPr="000C3700" w:rsidRDefault="00DA6CB8" w:rsidP="00DA6CB8">
      <w:pPr>
        <w:autoSpaceDE w:val="0"/>
        <w:autoSpaceDN w:val="0"/>
        <w:adjustRightInd w:val="0"/>
        <w:contextualSpacing/>
        <w:jc w:val="both"/>
        <w:rPr>
          <w:rFonts w:ascii="Franklin Gothic Book" w:hAnsi="Franklin Gothic Book"/>
          <w:color w:val="000000" w:themeColor="text1"/>
        </w:rPr>
      </w:pPr>
      <w:r w:rsidRPr="000C3700">
        <w:rPr>
          <w:rFonts w:ascii="Franklin Gothic Book" w:hAnsi="Franklin Gothic Book"/>
          <w:color w:val="000000" w:themeColor="text1"/>
        </w:rPr>
        <w:t>РЕШИЛ:</w:t>
      </w:r>
    </w:p>
    <w:p w:rsidR="00DA6CB8" w:rsidRPr="000C3700" w:rsidRDefault="00DA6CB8" w:rsidP="00DA6CB8">
      <w:pPr>
        <w:pStyle w:val="af0"/>
        <w:autoSpaceDE w:val="0"/>
        <w:autoSpaceDN w:val="0"/>
        <w:adjustRightInd w:val="0"/>
        <w:spacing w:after="0" w:line="240" w:lineRule="auto"/>
        <w:ind w:left="0" w:firstLine="708"/>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 xml:space="preserve">1. </w:t>
      </w:r>
      <w:proofErr w:type="gramStart"/>
      <w:r w:rsidRPr="000C3700">
        <w:rPr>
          <w:rFonts w:ascii="Franklin Gothic Book" w:hAnsi="Franklin Gothic Book"/>
          <w:color w:val="000000" w:themeColor="text1"/>
          <w:sz w:val="24"/>
          <w:szCs w:val="24"/>
        </w:rPr>
        <w:t xml:space="preserve">Внести в решение Совета депутатов Сузунского района от 24.12.2018 № 194 «О бюджете Сузунского района на 2019 год и плановый период 2020 и 2021 годов» (в редакции от 13.02.2019 № 201, от 05.04.2019 № 207, от 18.04.2019 № 211, от 06.06.2019 № 215) следующие изменения: </w:t>
      </w:r>
      <w:proofErr w:type="gramEnd"/>
    </w:p>
    <w:p w:rsidR="00DA6CB8" w:rsidRPr="000C3700" w:rsidRDefault="00DA6CB8" w:rsidP="00DA6CB8">
      <w:pPr>
        <w:pStyle w:val="af0"/>
        <w:tabs>
          <w:tab w:val="left" w:pos="1276"/>
        </w:tabs>
        <w:autoSpaceDE w:val="0"/>
        <w:autoSpaceDN w:val="0"/>
        <w:adjustRightInd w:val="0"/>
        <w:spacing w:after="0" w:line="240" w:lineRule="auto"/>
        <w:ind w:left="0" w:firstLine="708"/>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 xml:space="preserve">1.1. пункт 1 статьи 1 изложить в следующей редакции: </w:t>
      </w:r>
    </w:p>
    <w:p w:rsidR="00DA6CB8" w:rsidRPr="000C3700" w:rsidRDefault="00DA6CB8" w:rsidP="00DA6CB8">
      <w:pPr>
        <w:pStyle w:val="af0"/>
        <w:tabs>
          <w:tab w:val="left" w:pos="1276"/>
        </w:tabs>
        <w:autoSpaceDE w:val="0"/>
        <w:autoSpaceDN w:val="0"/>
        <w:adjustRightInd w:val="0"/>
        <w:spacing w:after="0" w:line="240" w:lineRule="auto"/>
        <w:ind w:left="0" w:firstLine="708"/>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«1. Утвердить основные характеристики бюджета Сузунского района (далее – бюджет района) на 2019 год:</w:t>
      </w:r>
    </w:p>
    <w:p w:rsidR="00DA6CB8" w:rsidRPr="000C3700" w:rsidRDefault="00DA6CB8" w:rsidP="00DA6CB8">
      <w:pPr>
        <w:pStyle w:val="af0"/>
        <w:tabs>
          <w:tab w:val="left" w:pos="1276"/>
        </w:tabs>
        <w:autoSpaceDE w:val="0"/>
        <w:autoSpaceDN w:val="0"/>
        <w:adjustRightInd w:val="0"/>
        <w:spacing w:after="0" w:line="240" w:lineRule="auto"/>
        <w:ind w:left="0" w:firstLine="708"/>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1) прогнозируемый общий объем доходов бюджета района в сумме 1 465 146 227,00 рублей, в том числе объем безвозмездных поступлений в сумме 1 277 044 755,00 рублей, из них объем межбюджетных трансфертов, получаемых из других бюджетов бюджетной системы Российской Федерации, в сумме 1 273 809 598,00 рублей;</w:t>
      </w:r>
    </w:p>
    <w:p w:rsidR="00DA6CB8" w:rsidRPr="000C3700" w:rsidRDefault="00DA6CB8" w:rsidP="00DA6CB8">
      <w:pPr>
        <w:pStyle w:val="af0"/>
        <w:tabs>
          <w:tab w:val="left" w:pos="1276"/>
        </w:tabs>
        <w:autoSpaceDE w:val="0"/>
        <w:autoSpaceDN w:val="0"/>
        <w:adjustRightInd w:val="0"/>
        <w:spacing w:after="0" w:line="240" w:lineRule="auto"/>
        <w:ind w:left="0" w:firstLine="708"/>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2) общий объем расходов бюджета района в сумме 1 560 602 104,31 рублей;</w:t>
      </w:r>
    </w:p>
    <w:p w:rsidR="00DA6CB8" w:rsidRPr="000C3700" w:rsidRDefault="00DA6CB8" w:rsidP="00DA6CB8">
      <w:pPr>
        <w:pStyle w:val="af0"/>
        <w:tabs>
          <w:tab w:val="left" w:pos="1276"/>
        </w:tabs>
        <w:autoSpaceDE w:val="0"/>
        <w:autoSpaceDN w:val="0"/>
        <w:adjustRightInd w:val="0"/>
        <w:spacing w:after="0" w:line="240" w:lineRule="auto"/>
        <w:ind w:left="0" w:firstLine="708"/>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3) дефицит бюджета района в сумме 95 455 877,31 рублей.</w:t>
      </w:r>
    </w:p>
    <w:p w:rsidR="00DA6CB8" w:rsidRPr="000C3700" w:rsidRDefault="00DA6CB8" w:rsidP="00DA6CB8">
      <w:pPr>
        <w:pStyle w:val="af0"/>
        <w:autoSpaceDE w:val="0"/>
        <w:autoSpaceDN w:val="0"/>
        <w:adjustRightInd w:val="0"/>
        <w:spacing w:after="0" w:line="240" w:lineRule="auto"/>
        <w:ind w:left="0" w:firstLine="708"/>
        <w:jc w:val="both"/>
        <w:rPr>
          <w:rFonts w:ascii="Franklin Gothic Book" w:hAnsi="Franklin Gothic Book"/>
          <w:color w:val="000000" w:themeColor="text1"/>
          <w:sz w:val="24"/>
          <w:szCs w:val="24"/>
        </w:rPr>
      </w:pPr>
      <w:r w:rsidRPr="000C3700">
        <w:rPr>
          <w:rFonts w:ascii="Franklin Gothic Book" w:hAnsi="Franklin Gothic Book"/>
          <w:color w:val="000000" w:themeColor="text1"/>
          <w:sz w:val="24"/>
          <w:szCs w:val="24"/>
        </w:rPr>
        <w:t>1.2. В подпункте 1 пункта 1 статьи 13 цифры «145 948 782,00» заменить цифрами «145 859 782,00».</w:t>
      </w:r>
    </w:p>
    <w:p w:rsidR="00DA6CB8" w:rsidRPr="000C3700" w:rsidRDefault="00DA6CB8" w:rsidP="00DA6CB8">
      <w:pPr>
        <w:autoSpaceDE w:val="0"/>
        <w:autoSpaceDN w:val="0"/>
        <w:adjustRightInd w:val="0"/>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1.3. В подпункте 2 пункта 1 статьи 13 цифры «144 948 782,00» заменить цифрами «144 859 782,00».</w:t>
      </w:r>
    </w:p>
    <w:p w:rsidR="00DA6CB8" w:rsidRPr="000C3700" w:rsidRDefault="00DA6CB8" w:rsidP="00DA6CB8">
      <w:pPr>
        <w:autoSpaceDE w:val="0"/>
        <w:autoSpaceDN w:val="0"/>
        <w:adjustRightInd w:val="0"/>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 xml:space="preserve">1.4. Утвердить Таблицу 1.1 Приложения 4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0C3700">
        <w:rPr>
          <w:rFonts w:ascii="Franklin Gothic Book" w:hAnsi="Franklin Gothic Book"/>
          <w:color w:val="000000" w:themeColor="text1"/>
        </w:rPr>
        <w:t>видов расходов классификации расходов бюджетов</w:t>
      </w:r>
      <w:proofErr w:type="gramEnd"/>
      <w:r w:rsidRPr="000C3700">
        <w:rPr>
          <w:rFonts w:ascii="Franklin Gothic Book" w:hAnsi="Franklin Gothic Book"/>
          <w:color w:val="000000" w:themeColor="text1"/>
        </w:rPr>
        <w:t xml:space="preserve"> на 2019 год» в прилагаемой редакции.</w:t>
      </w:r>
    </w:p>
    <w:p w:rsidR="00DA6CB8" w:rsidRPr="000C3700" w:rsidRDefault="00DA6CB8" w:rsidP="00DA6CB8">
      <w:pPr>
        <w:autoSpaceDE w:val="0"/>
        <w:autoSpaceDN w:val="0"/>
        <w:adjustRightInd w:val="0"/>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lastRenderedPageBreak/>
        <w:t>1.5. Утвердить Таблицу 1.1 Приложения 5 «Ведомственная структура расходов бюджета Сузунского района на 2019 год» в прилагаемой редакции.</w:t>
      </w:r>
    </w:p>
    <w:p w:rsidR="00DA6CB8" w:rsidRPr="000C3700" w:rsidRDefault="00DA6CB8" w:rsidP="00DA6CB8">
      <w:pPr>
        <w:autoSpaceDE w:val="0"/>
        <w:autoSpaceDN w:val="0"/>
        <w:adjustRightInd w:val="0"/>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1.6. Утвердить Таблицу 1.1 Приложения 9 «Распределение иных межбюджетных трансфертов из бюджета Сузунского района на совместное финансирование расходных обязательств, возникших при выполнении полномочий органов местного самоуправления поселений по вопросам местного значения поселений на 2019 год» в прилагаемой редакции.</w:t>
      </w:r>
    </w:p>
    <w:p w:rsidR="00DA6CB8" w:rsidRPr="000C3700" w:rsidRDefault="00DA6CB8" w:rsidP="00DA6CB8">
      <w:pPr>
        <w:autoSpaceDE w:val="0"/>
        <w:autoSpaceDN w:val="0"/>
        <w:adjustRightInd w:val="0"/>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1.7. Утвердить Таблицу 1.1 Приложения 12 «Источники финансирования дефицита бюджета Сузунского района на 2019 год» в прилагаемой редакции.</w:t>
      </w:r>
    </w:p>
    <w:p w:rsidR="00DA6CB8" w:rsidRPr="000C3700" w:rsidRDefault="00DA6CB8" w:rsidP="00DA6CB8">
      <w:pPr>
        <w:autoSpaceDE w:val="0"/>
        <w:autoSpaceDN w:val="0"/>
        <w:adjustRightInd w:val="0"/>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2. Опубликовать настоящее решение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DA6CB8" w:rsidRPr="000C3700" w:rsidRDefault="00DA6CB8" w:rsidP="00DA6CB8">
      <w:pPr>
        <w:tabs>
          <w:tab w:val="left" w:pos="851"/>
        </w:tabs>
        <w:contextualSpacing/>
        <w:jc w:val="both"/>
        <w:rPr>
          <w:rFonts w:ascii="Franklin Gothic Book" w:hAnsi="Franklin Gothic Book"/>
          <w:color w:val="000000" w:themeColor="text1"/>
        </w:rPr>
      </w:pPr>
    </w:p>
    <w:p w:rsidR="00DA6CB8" w:rsidRPr="000C3700" w:rsidRDefault="00DA6CB8" w:rsidP="00DA6CB8">
      <w:pPr>
        <w:tabs>
          <w:tab w:val="left" w:pos="851"/>
        </w:tabs>
        <w:contextualSpacing/>
        <w:jc w:val="both"/>
        <w:rPr>
          <w:rFonts w:ascii="Franklin Gothic Book" w:hAnsi="Franklin Gothic Book"/>
          <w:color w:val="000000" w:themeColor="text1"/>
        </w:rPr>
      </w:pPr>
    </w:p>
    <w:p w:rsidR="00DA6CB8" w:rsidRPr="000C3700" w:rsidRDefault="00DA6CB8" w:rsidP="00DA6CB8">
      <w:pPr>
        <w:autoSpaceDE w:val="0"/>
        <w:autoSpaceDN w:val="0"/>
        <w:adjustRightInd w:val="0"/>
        <w:contextualSpacing/>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p>
    <w:p w:rsidR="00DA6CB8" w:rsidRPr="000C3700" w:rsidRDefault="00DA6CB8" w:rsidP="00DA6CB8">
      <w:pPr>
        <w:autoSpaceDE w:val="0"/>
        <w:autoSpaceDN w:val="0"/>
        <w:adjustRightInd w:val="0"/>
        <w:contextualSpacing/>
        <w:jc w:val="both"/>
        <w:rPr>
          <w:rFonts w:ascii="Franklin Gothic Book" w:hAnsi="Franklin Gothic Book"/>
          <w:color w:val="000000" w:themeColor="text1"/>
        </w:rPr>
      </w:pPr>
      <w:r w:rsidRPr="000C3700">
        <w:rPr>
          <w:rFonts w:ascii="Franklin Gothic Book" w:hAnsi="Franklin Gothic Book"/>
          <w:color w:val="000000" w:themeColor="text1"/>
        </w:rPr>
        <w:t xml:space="preserve">Председатель Совета депутатов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Глава Сузунского района</w:t>
      </w:r>
    </w:p>
    <w:p w:rsidR="00DA6CB8" w:rsidRPr="000C3700" w:rsidRDefault="00DA6CB8" w:rsidP="00DA6CB8">
      <w:pPr>
        <w:autoSpaceDE w:val="0"/>
        <w:autoSpaceDN w:val="0"/>
        <w:adjustRightInd w:val="0"/>
        <w:contextualSpacing/>
        <w:jc w:val="both"/>
        <w:rPr>
          <w:rFonts w:ascii="Franklin Gothic Book" w:hAnsi="Franklin Gothic Book"/>
          <w:color w:val="000000" w:themeColor="text1"/>
        </w:rPr>
      </w:pPr>
      <w:r w:rsidRPr="000C3700">
        <w:rPr>
          <w:rFonts w:ascii="Franklin Gothic Book" w:hAnsi="Franklin Gothic Book"/>
          <w:color w:val="000000" w:themeColor="text1"/>
        </w:rPr>
        <w:t xml:space="preserve">Сузунского района  </w:t>
      </w:r>
    </w:p>
    <w:p w:rsidR="00DA6CB8" w:rsidRPr="000C3700" w:rsidRDefault="00DA6CB8" w:rsidP="00DA6CB8">
      <w:pPr>
        <w:autoSpaceDE w:val="0"/>
        <w:autoSpaceDN w:val="0"/>
        <w:adjustRightInd w:val="0"/>
        <w:contextualSpacing/>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autoSpaceDE w:val="0"/>
        <w:autoSpaceDN w:val="0"/>
        <w:adjustRightInd w:val="0"/>
        <w:contextualSpacing/>
        <w:jc w:val="both"/>
        <w:rPr>
          <w:rFonts w:ascii="Franklin Gothic Book" w:hAnsi="Franklin Gothic Book"/>
          <w:color w:val="000000" w:themeColor="text1"/>
        </w:rPr>
      </w:pPr>
      <w:r w:rsidRPr="000C3700">
        <w:rPr>
          <w:rFonts w:ascii="Franklin Gothic Book" w:hAnsi="Franklin Gothic Book"/>
          <w:color w:val="000000" w:themeColor="text1"/>
        </w:rPr>
        <w:t>____________А.Б. Севрюженко</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____________Л.В. Некрасова</w:t>
      </w:r>
    </w:p>
    <w:p w:rsidR="00DA6CB8" w:rsidRPr="000C3700" w:rsidRDefault="00DA6CB8" w:rsidP="00DA6CB8">
      <w:pPr>
        <w:rPr>
          <w:rFonts w:ascii="Franklin Gothic Book" w:hAnsi="Franklin Gothic Book"/>
          <w:color w:val="000000" w:themeColor="text1"/>
        </w:rPr>
        <w:sectPr w:rsidR="00DA6CB8" w:rsidRPr="000C3700" w:rsidSect="00BB688F">
          <w:headerReference w:type="even" r:id="rId49"/>
          <w:pgSz w:w="11909" w:h="16834" w:code="9"/>
          <w:pgMar w:top="720" w:right="720" w:bottom="720" w:left="720" w:header="720" w:footer="720" w:gutter="0"/>
          <w:cols w:space="708"/>
          <w:noEndnote/>
          <w:titlePg/>
          <w:docGrid w:linePitch="381"/>
        </w:sectPr>
      </w:pPr>
    </w:p>
    <w:tbl>
      <w:tblPr>
        <w:tblW w:w="5000" w:type="pct"/>
        <w:tblLook w:val="04A0" w:firstRow="1" w:lastRow="0" w:firstColumn="1" w:lastColumn="0" w:noHBand="0" w:noVBand="1"/>
      </w:tblPr>
      <w:tblGrid>
        <w:gridCol w:w="1336"/>
        <w:gridCol w:w="4443"/>
        <w:gridCol w:w="1558"/>
        <w:gridCol w:w="1701"/>
        <w:gridCol w:w="2126"/>
        <w:gridCol w:w="1986"/>
        <w:gridCol w:w="2460"/>
      </w:tblGrid>
      <w:tr w:rsidR="00DA6CB8" w:rsidRPr="000C3700" w:rsidTr="00461740">
        <w:trPr>
          <w:trHeight w:val="255"/>
        </w:trPr>
        <w:tc>
          <w:tcPr>
            <w:tcW w:w="5000" w:type="pct"/>
            <w:gridSpan w:val="7"/>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Приложение 4</w:t>
            </w:r>
          </w:p>
        </w:tc>
      </w:tr>
      <w:tr w:rsidR="00DA6CB8" w:rsidRPr="000C3700" w:rsidTr="00461740">
        <w:trPr>
          <w:trHeight w:val="255"/>
        </w:trPr>
        <w:tc>
          <w:tcPr>
            <w:tcW w:w="5000" w:type="pct"/>
            <w:gridSpan w:val="7"/>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Таблица 1.1</w:t>
            </w:r>
          </w:p>
        </w:tc>
      </w:tr>
      <w:tr w:rsidR="00DA6CB8" w:rsidRPr="000C3700" w:rsidTr="00461740">
        <w:trPr>
          <w:trHeight w:val="255"/>
        </w:trPr>
        <w:tc>
          <w:tcPr>
            <w:tcW w:w="5000" w:type="pct"/>
            <w:gridSpan w:val="7"/>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к решению 34 сессии Совета депутатов Сузунского района</w:t>
            </w:r>
          </w:p>
        </w:tc>
      </w:tr>
      <w:tr w:rsidR="00DA6CB8" w:rsidRPr="000C3700" w:rsidTr="00461740">
        <w:trPr>
          <w:trHeight w:val="255"/>
        </w:trPr>
        <w:tc>
          <w:tcPr>
            <w:tcW w:w="5000" w:type="pct"/>
            <w:gridSpan w:val="7"/>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от 30.07.2019 № 222</w:t>
            </w:r>
          </w:p>
        </w:tc>
      </w:tr>
      <w:tr w:rsidR="00DA6CB8" w:rsidRPr="000C3700" w:rsidTr="00461740">
        <w:trPr>
          <w:trHeight w:val="120"/>
        </w:trPr>
        <w:tc>
          <w:tcPr>
            <w:tcW w:w="5000" w:type="pct"/>
            <w:gridSpan w:val="7"/>
            <w:tcBorders>
              <w:top w:val="nil"/>
              <w:left w:val="nil"/>
              <w:bottom w:val="nil"/>
              <w:right w:val="nil"/>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trHeight w:val="1335"/>
        </w:trPr>
        <w:tc>
          <w:tcPr>
            <w:tcW w:w="5000" w:type="pct"/>
            <w:gridSpan w:val="7"/>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Распределение бюджетных ассигнований по разделам, подразделам, целевым статьям (муниципальным  программам и </w:t>
            </w:r>
            <w:proofErr w:type="spellStart"/>
            <w:r w:rsidRPr="000C3700">
              <w:rPr>
                <w:rFonts w:ascii="Franklin Gothic Book" w:hAnsi="Franklin Gothic Book"/>
                <w:b/>
                <w:bCs/>
                <w:color w:val="000000" w:themeColor="text1"/>
              </w:rPr>
              <w:t>непрограмным</w:t>
            </w:r>
            <w:proofErr w:type="spellEnd"/>
            <w:r w:rsidRPr="000C3700">
              <w:rPr>
                <w:rFonts w:ascii="Franklin Gothic Book" w:hAnsi="Franklin Gothic Book"/>
                <w:b/>
                <w:bCs/>
                <w:color w:val="000000" w:themeColor="text1"/>
              </w:rPr>
              <w:t xml:space="preserve"> направлениям деятельности), группам и подгруппам </w:t>
            </w:r>
            <w:proofErr w:type="gramStart"/>
            <w:r w:rsidRPr="000C3700">
              <w:rPr>
                <w:rFonts w:ascii="Franklin Gothic Book" w:hAnsi="Franklin Gothic Book"/>
                <w:b/>
                <w:bCs/>
                <w:color w:val="000000" w:themeColor="text1"/>
              </w:rPr>
              <w:t>видов расходов классификации расходов бюджетов</w:t>
            </w:r>
            <w:proofErr w:type="gramEnd"/>
            <w:r w:rsidRPr="000C3700">
              <w:rPr>
                <w:rFonts w:ascii="Franklin Gothic Book" w:hAnsi="Franklin Gothic Book"/>
                <w:b/>
                <w:bCs/>
                <w:color w:val="000000" w:themeColor="text1"/>
              </w:rPr>
              <w:t xml:space="preserve">  на 2019 год</w:t>
            </w:r>
          </w:p>
        </w:tc>
      </w:tr>
      <w:tr w:rsidR="00DA6CB8" w:rsidRPr="000C3700" w:rsidTr="00461740">
        <w:trPr>
          <w:trHeight w:val="225"/>
        </w:trPr>
        <w:tc>
          <w:tcPr>
            <w:tcW w:w="5000" w:type="pct"/>
            <w:gridSpan w:val="7"/>
            <w:tcBorders>
              <w:top w:val="nil"/>
              <w:left w:val="nil"/>
              <w:bottom w:val="single" w:sz="8" w:space="0" w:color="auto"/>
              <w:right w:val="nil"/>
            </w:tcBorders>
            <w:shd w:val="clear" w:color="auto" w:fill="auto"/>
            <w:noWrap/>
            <w:vAlign w:val="bottom"/>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рублей</w:t>
            </w:r>
          </w:p>
        </w:tc>
      </w:tr>
      <w:tr w:rsidR="00DA6CB8" w:rsidRPr="000C3700" w:rsidTr="00461740">
        <w:trPr>
          <w:trHeight w:val="272"/>
        </w:trPr>
        <w:tc>
          <w:tcPr>
            <w:tcW w:w="1851" w:type="pct"/>
            <w:gridSpan w:val="2"/>
            <w:vMerge w:val="restart"/>
            <w:tcBorders>
              <w:top w:val="single" w:sz="8" w:space="0" w:color="auto"/>
              <w:left w:val="single" w:sz="8" w:space="0" w:color="auto"/>
              <w:bottom w:val="single" w:sz="8" w:space="0" w:color="auto"/>
              <w:right w:val="single" w:sz="8" w:space="0" w:color="auto"/>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Наименование</w:t>
            </w:r>
          </w:p>
        </w:tc>
        <w:tc>
          <w:tcPr>
            <w:tcW w:w="499" w:type="pct"/>
            <w:vMerge w:val="restart"/>
            <w:tcBorders>
              <w:top w:val="nil"/>
              <w:left w:val="single" w:sz="8" w:space="0" w:color="auto"/>
              <w:bottom w:val="nil"/>
              <w:right w:val="nil"/>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раздел</w:t>
            </w:r>
          </w:p>
        </w:tc>
        <w:tc>
          <w:tcPr>
            <w:tcW w:w="545" w:type="pct"/>
            <w:vMerge w:val="restart"/>
            <w:tcBorders>
              <w:top w:val="nil"/>
              <w:left w:val="single" w:sz="8" w:space="0" w:color="auto"/>
              <w:bottom w:val="nil"/>
              <w:right w:val="single" w:sz="8" w:space="0" w:color="auto"/>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подраздел</w:t>
            </w:r>
          </w:p>
        </w:tc>
        <w:tc>
          <w:tcPr>
            <w:tcW w:w="681" w:type="pct"/>
            <w:vMerge w:val="restart"/>
            <w:tcBorders>
              <w:top w:val="nil"/>
              <w:left w:val="single" w:sz="8" w:space="0" w:color="auto"/>
              <w:bottom w:val="nil"/>
              <w:right w:val="single" w:sz="8" w:space="0" w:color="auto"/>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целевая статья</w:t>
            </w:r>
          </w:p>
        </w:tc>
        <w:tc>
          <w:tcPr>
            <w:tcW w:w="636" w:type="pct"/>
            <w:vMerge w:val="restart"/>
            <w:tcBorders>
              <w:top w:val="nil"/>
              <w:left w:val="single" w:sz="8" w:space="0" w:color="auto"/>
              <w:bottom w:val="nil"/>
              <w:right w:val="single" w:sz="8" w:space="0" w:color="auto"/>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вид расхода</w:t>
            </w:r>
          </w:p>
        </w:tc>
        <w:tc>
          <w:tcPr>
            <w:tcW w:w="788" w:type="pct"/>
            <w:vMerge w:val="restart"/>
            <w:tcBorders>
              <w:top w:val="nil"/>
              <w:left w:val="single" w:sz="8" w:space="0" w:color="auto"/>
              <w:bottom w:val="nil"/>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34 сессия</w:t>
            </w:r>
          </w:p>
        </w:tc>
      </w:tr>
      <w:tr w:rsidR="00DA6CB8" w:rsidRPr="000C3700" w:rsidTr="00461740">
        <w:trPr>
          <w:trHeight w:val="630"/>
        </w:trPr>
        <w:tc>
          <w:tcPr>
            <w:tcW w:w="1851" w:type="pct"/>
            <w:gridSpan w:val="2"/>
            <w:vMerge/>
            <w:tcBorders>
              <w:top w:val="single" w:sz="8" w:space="0" w:color="auto"/>
              <w:left w:val="single" w:sz="8" w:space="0" w:color="auto"/>
              <w:bottom w:val="single" w:sz="8" w:space="0" w:color="auto"/>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499" w:type="pct"/>
            <w:vMerge/>
            <w:tcBorders>
              <w:top w:val="nil"/>
              <w:left w:val="single" w:sz="8" w:space="0" w:color="auto"/>
              <w:bottom w:val="nil"/>
              <w:right w:val="nil"/>
            </w:tcBorders>
            <w:vAlign w:val="center"/>
            <w:hideMark/>
          </w:tcPr>
          <w:p w:rsidR="00DA6CB8" w:rsidRPr="000C3700" w:rsidRDefault="00DA6CB8" w:rsidP="00461740">
            <w:pPr>
              <w:rPr>
                <w:rFonts w:ascii="Franklin Gothic Book" w:hAnsi="Franklin Gothic Book"/>
                <w:b/>
                <w:bCs/>
                <w:color w:val="000000" w:themeColor="text1"/>
              </w:rPr>
            </w:pPr>
          </w:p>
        </w:tc>
        <w:tc>
          <w:tcPr>
            <w:tcW w:w="545" w:type="pct"/>
            <w:vMerge/>
            <w:tcBorders>
              <w:top w:val="nil"/>
              <w:left w:val="single" w:sz="8" w:space="0" w:color="auto"/>
              <w:bottom w:val="nil"/>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681" w:type="pct"/>
            <w:vMerge/>
            <w:tcBorders>
              <w:top w:val="nil"/>
              <w:left w:val="single" w:sz="8" w:space="0" w:color="auto"/>
              <w:bottom w:val="nil"/>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636" w:type="pct"/>
            <w:vMerge/>
            <w:tcBorders>
              <w:top w:val="nil"/>
              <w:left w:val="single" w:sz="8" w:space="0" w:color="auto"/>
              <w:bottom w:val="nil"/>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788" w:type="pct"/>
            <w:vMerge/>
            <w:tcBorders>
              <w:top w:val="nil"/>
              <w:left w:val="single" w:sz="8" w:space="0" w:color="auto"/>
              <w:bottom w:val="nil"/>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r>
      <w:tr w:rsidR="00DA6CB8" w:rsidRPr="000C3700" w:rsidTr="00461740">
        <w:trPr>
          <w:trHeight w:val="255"/>
        </w:trPr>
        <w:tc>
          <w:tcPr>
            <w:tcW w:w="428" w:type="pct"/>
            <w:tcBorders>
              <w:top w:val="nil"/>
              <w:left w:val="single" w:sz="8" w:space="0" w:color="auto"/>
              <w:bottom w:val="single" w:sz="8" w:space="0" w:color="auto"/>
              <w:right w:val="nil"/>
            </w:tcBorders>
            <w:shd w:val="clear" w:color="auto" w:fill="auto"/>
            <w:noWrap/>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 </w:t>
            </w:r>
          </w:p>
        </w:tc>
        <w:tc>
          <w:tcPr>
            <w:tcW w:w="1423" w:type="pct"/>
            <w:tcBorders>
              <w:top w:val="single" w:sz="8" w:space="0" w:color="auto"/>
              <w:left w:val="nil"/>
              <w:bottom w:val="single" w:sz="8" w:space="0" w:color="auto"/>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1</w:t>
            </w:r>
          </w:p>
        </w:tc>
        <w:tc>
          <w:tcPr>
            <w:tcW w:w="499" w:type="pct"/>
            <w:tcBorders>
              <w:top w:val="nil"/>
              <w:left w:val="single" w:sz="4" w:space="0" w:color="auto"/>
              <w:bottom w:val="single" w:sz="8" w:space="0" w:color="auto"/>
              <w:right w:val="nil"/>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2</w:t>
            </w:r>
          </w:p>
        </w:tc>
        <w:tc>
          <w:tcPr>
            <w:tcW w:w="545" w:type="pct"/>
            <w:tcBorders>
              <w:top w:val="nil"/>
              <w:left w:val="single" w:sz="8" w:space="0" w:color="auto"/>
              <w:bottom w:val="single" w:sz="8" w:space="0" w:color="auto"/>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3</w:t>
            </w:r>
          </w:p>
        </w:tc>
        <w:tc>
          <w:tcPr>
            <w:tcW w:w="681" w:type="pct"/>
            <w:tcBorders>
              <w:top w:val="nil"/>
              <w:left w:val="nil"/>
              <w:bottom w:val="single" w:sz="8" w:space="0" w:color="auto"/>
              <w:right w:val="nil"/>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4</w:t>
            </w:r>
          </w:p>
        </w:tc>
        <w:tc>
          <w:tcPr>
            <w:tcW w:w="636" w:type="pct"/>
            <w:tcBorders>
              <w:top w:val="nil"/>
              <w:left w:val="single" w:sz="8" w:space="0" w:color="auto"/>
              <w:bottom w:val="single" w:sz="8" w:space="0" w:color="auto"/>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5</w:t>
            </w:r>
          </w:p>
        </w:tc>
        <w:tc>
          <w:tcPr>
            <w:tcW w:w="788" w:type="pct"/>
            <w:tcBorders>
              <w:top w:val="nil"/>
              <w:left w:val="nil"/>
              <w:bottom w:val="single" w:sz="4" w:space="0" w:color="auto"/>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6</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ОБЩЕГОСУДАРСТВЕННЫЕ ВОПРОСЫ</w:t>
            </w:r>
          </w:p>
        </w:tc>
        <w:tc>
          <w:tcPr>
            <w:tcW w:w="499" w:type="pct"/>
            <w:tcBorders>
              <w:top w:val="single" w:sz="4" w:space="0" w:color="auto"/>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single" w:sz="4" w:space="0" w:color="auto"/>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single" w:sz="4" w:space="0" w:color="auto"/>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single" w:sz="4" w:space="0" w:color="auto"/>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77 426 307,61</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высшего должностного лица субъекта Российской Федерации и муниципального образования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2 100 208,00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муниципального образования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r>
      <w:tr w:rsidR="00DA6CB8" w:rsidRPr="000C3700" w:rsidTr="00461740">
        <w:trPr>
          <w:trHeight w:val="9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r>
      <w:tr w:rsidR="00DA6CB8" w:rsidRPr="000C3700" w:rsidTr="00461740">
        <w:trPr>
          <w:trHeight w:val="6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1 666 915,00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функций аппарата представительного органа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1 468 515,00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1 422 615,00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1 422 615,00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45 900,00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(муниципальных) </w:t>
            </w:r>
            <w:r w:rsidRPr="000C3700">
              <w:rPr>
                <w:rFonts w:ascii="Franklin Gothic Book" w:hAnsi="Franklin Gothic Book"/>
                <w:color w:val="000000" w:themeColor="text1"/>
              </w:rPr>
              <w:lastRenderedPageBreak/>
              <w:t>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45 900,00</w:t>
            </w:r>
          </w:p>
        </w:tc>
      </w:tr>
      <w:tr w:rsidR="00DA6CB8" w:rsidRPr="000C3700" w:rsidTr="00461740">
        <w:trPr>
          <w:trHeight w:val="72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49 590 092,00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r>
      <w:tr w:rsidR="00DA6CB8" w:rsidRPr="000C3700" w:rsidTr="00461740">
        <w:trPr>
          <w:trHeight w:val="7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1 490 300,00</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1 361 722,00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1 361 722,00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128 578,00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128 578,00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Образование и организация деятельности комиссий по делам несовершеннолетних и защите их прав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1 033 500,00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786 112,00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786 112,00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247 388,00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247 388,00</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2 457 800,00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1 871 831,00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1 871 831,00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583 969,00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583 969,00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5 200,00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530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в сфере градостроительства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государственных </w:t>
            </w:r>
            <w:r w:rsidRPr="000C3700">
              <w:rPr>
                <w:rFonts w:ascii="Franklin Gothic Book" w:hAnsi="Franklin Gothic Book"/>
                <w:color w:val="000000" w:themeColor="text1"/>
              </w:rPr>
              <w:lastRenderedPageBreak/>
              <w:t>(муниципальных)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r>
      <w:tr w:rsidR="00DA6CB8" w:rsidRPr="000C3700" w:rsidTr="00461740">
        <w:trPr>
          <w:trHeight w:val="9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r>
      <w:tr w:rsidR="00DA6CB8" w:rsidRPr="000C3700" w:rsidTr="00461740">
        <w:trPr>
          <w:trHeight w:val="7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функций аппарата исполнительного органа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41 531 130,00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37 331 195,00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37 331 195,00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4 111 935,00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(муниципальных) </w:t>
            </w:r>
            <w:r w:rsidRPr="000C3700">
              <w:rPr>
                <w:rFonts w:ascii="Franklin Gothic Book" w:hAnsi="Franklin Gothic Book"/>
                <w:color w:val="000000" w:themeColor="text1"/>
              </w:rPr>
              <w:lastRenderedPageBreak/>
              <w:t>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4 111 935,00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88 000,00</w:t>
            </w:r>
          </w:p>
        </w:tc>
      </w:tr>
      <w:tr w:rsidR="00DA6CB8" w:rsidRPr="000C3700" w:rsidTr="00461740">
        <w:trPr>
          <w:trHeight w:val="3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88 000,00</w:t>
            </w:r>
          </w:p>
        </w:tc>
      </w:tr>
      <w:tr w:rsidR="00DA6CB8" w:rsidRPr="000C3700" w:rsidTr="00461740">
        <w:trPr>
          <w:trHeight w:val="6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305 000,00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254 200,00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254 200,00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50 800,00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50 800,00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Судебная система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r>
      <w:tr w:rsidR="00DA6CB8" w:rsidRPr="000C3700" w:rsidTr="00461740">
        <w:trPr>
          <w:trHeight w:val="7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финансовых, налоговых и таможенных органов и органов финансового (финансово-бюджетного) надзора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1 481 250,00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контрольно-счетного органа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обеспечение функций аппарата </w:t>
            </w:r>
            <w:proofErr w:type="gramStart"/>
            <w:r w:rsidRPr="000C3700">
              <w:rPr>
                <w:rFonts w:ascii="Franklin Gothic Book" w:hAnsi="Franklin Gothic Book"/>
                <w:color w:val="000000" w:themeColor="text1"/>
              </w:rPr>
              <w:t>контрольного-счетного</w:t>
            </w:r>
            <w:proofErr w:type="gramEnd"/>
            <w:r w:rsidRPr="000C3700">
              <w:rPr>
                <w:rFonts w:ascii="Franklin Gothic Book" w:hAnsi="Franklin Gothic Book"/>
                <w:color w:val="000000" w:themeColor="text1"/>
              </w:rPr>
              <w:t xml:space="preserve"> органа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общегосударственные вопросы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22 529 942,61</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5 059 260,00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3 559 260,00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3 559 260,00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7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Реализация мероприятий муниципальных программ развития по реализации территориального общественного самоуправления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6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Муниципальная программа "Поддержка социально-ориентированных некоммерческих организаций и гражданских инициатив  на 2019-2021 </w:t>
            </w:r>
            <w:proofErr w:type="spellStart"/>
            <w:r w:rsidRPr="000C3700">
              <w:rPr>
                <w:rFonts w:ascii="Franklin Gothic Book" w:hAnsi="Franklin Gothic Book"/>
                <w:color w:val="000000" w:themeColor="text1"/>
              </w:rPr>
              <w:t>г.</w:t>
            </w:r>
            <w:proofErr w:type="gramStart"/>
            <w:r w:rsidRPr="000C3700">
              <w:rPr>
                <w:rFonts w:ascii="Franklin Gothic Book" w:hAnsi="Franklin Gothic Book"/>
                <w:color w:val="000000" w:themeColor="text1"/>
              </w:rPr>
              <w:t>г</w:t>
            </w:r>
            <w:proofErr w:type="spellEnd"/>
            <w:proofErr w:type="gramEnd"/>
            <w:r w:rsidRPr="000C3700">
              <w:rPr>
                <w:rFonts w:ascii="Franklin Gothic Book" w:hAnsi="Franklin Gothic Book"/>
                <w:color w:val="000000" w:themeColor="text1"/>
              </w:rPr>
              <w:t>."</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638 000,00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субсидий бюджетным, автономным учреждениям и иным некоммерческим организациям</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438 000,00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некоммерческим организациям (за исключением государственных (муниципальных)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438 000,00</w:t>
            </w:r>
          </w:p>
        </w:tc>
      </w:tr>
      <w:tr w:rsidR="00DA6CB8" w:rsidRPr="000C3700" w:rsidTr="00461740">
        <w:trPr>
          <w:trHeight w:val="7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"Развитие и поддержка территориального общественного самоуправления на территории Сузунского района в 2018-2020 гг."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31 700,00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11 700,00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11 700,00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муниципальной собственностью Сузунского района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7 898 575,82</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6 088 575,82</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w:t>
            </w:r>
            <w:r w:rsidRPr="000C3700">
              <w:rPr>
                <w:rFonts w:ascii="Franklin Gothic Book" w:hAnsi="Franklin Gothic Book"/>
                <w:color w:val="000000" w:themeColor="text1"/>
              </w:rPr>
              <w:lastRenderedPageBreak/>
              <w:t>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6 088 575,82</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1 810 000,00</w:t>
            </w:r>
          </w:p>
        </w:tc>
      </w:tr>
      <w:tr w:rsidR="00DA6CB8" w:rsidRPr="000C3700" w:rsidTr="00461740">
        <w:trPr>
          <w:trHeight w:val="2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1 810 000,00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Выполнение других обязательств государства, органов местного самоуправления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3 331 948,00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2 941 948,00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2 941 948,00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Стипендии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295 000,00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муниципального казённого учреждения "Центр бухгалтерского обслуживания"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4 969 458,79</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3 836 079,00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3 836 079,00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1 133 379,79</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1 133 379,79</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ОБОРОНА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Мобилизационная и вневойсковая подготовка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первичного воинского учета на территориях, где отсутствуют военные комиссариаты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530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БЕЗОПАСНОСТЬ И ПРАВООХРАНИТЕЛЬНАЯ ДЕЯТЕЛЬНОСТЬ</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4 810 800,00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Защита населения и территории от чрезвычайных ситуаций природного и техногенного характера, гражданская оборона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Предупреждение и ликвидация последствий чрезвычайных ситуаций и стихийных бедствий природного и техногенного характера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пожарной безопасности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3 740 800,00</w:t>
            </w:r>
          </w:p>
        </w:tc>
      </w:tr>
      <w:tr w:rsidR="00DA6CB8" w:rsidRPr="000C3700" w:rsidTr="00461740">
        <w:trPr>
          <w:trHeight w:val="16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мероприятий по оснащению жилых помещений автономными дымовыми пожарными извещателями,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реализации мероприятий государственной программы Новосибирской области "Обеспечение безопасности жизнедеятельности населения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2 740 800,00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849 760,00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849 760,00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1 891 040,00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1 891 040,00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"Обеспечение безопасности жизнедеятельности населения Сузунского района на 2018-2020 годы"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490 152,00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490 152,00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509 848,00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509 848,00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национальной безопасности и правоохранительной деятельности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r>
      <w:tr w:rsidR="00DA6CB8" w:rsidRPr="000C3700" w:rsidTr="00461740">
        <w:trPr>
          <w:trHeight w:val="7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на 2017-2019 годы"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ЭКОНОМИКА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150 590 541,22</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Сельское хозяйство и рыболовство</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1 454 600,00</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"Развитие сельского хозяйства и регулирование рынков сельскохозяйственной продукции, сырья и продовольствия в Сузунском районе на 2013-2020 годы"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445 000,00</w:t>
            </w:r>
          </w:p>
        </w:tc>
      </w:tr>
      <w:tr w:rsidR="00DA6CB8" w:rsidRPr="000C3700" w:rsidTr="00461740">
        <w:trPr>
          <w:trHeight w:val="3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72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Субсидии юридическим лицам (кроме некоммерческих организаций), индивидуальным </w:t>
            </w:r>
            <w:r w:rsidRPr="000C3700">
              <w:rPr>
                <w:rFonts w:ascii="Franklin Gothic Book" w:hAnsi="Franklin Gothic Book"/>
                <w:color w:val="000000" w:themeColor="text1"/>
              </w:rPr>
              <w:lastRenderedPageBreak/>
              <w:t>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3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Прочие мероприятия в области сельского хозяйства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проведения мероприятий по отлову и содержанию безнадзорных животных</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Водное хозяйство</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Содержание гидросооружений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Транспорт</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48 133 412,24</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12 748 767,77</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4 943 433,77</w:t>
            </w:r>
          </w:p>
        </w:tc>
      </w:tr>
      <w:tr w:rsidR="00DA6CB8" w:rsidRPr="000C3700" w:rsidTr="00461740">
        <w:trPr>
          <w:trHeight w:val="3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казенных </w:t>
            </w:r>
            <w:r w:rsidRPr="000C3700">
              <w:rPr>
                <w:rFonts w:ascii="Franklin Gothic Book" w:hAnsi="Franklin Gothic Book"/>
                <w:color w:val="000000" w:themeColor="text1"/>
              </w:rPr>
              <w:lastRenderedPageBreak/>
              <w:t>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4 943 433,77</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7 805 334,00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7 805 334,00</w:t>
            </w:r>
          </w:p>
        </w:tc>
      </w:tr>
      <w:tr w:rsidR="00DA6CB8" w:rsidRPr="000C3700" w:rsidTr="00461740">
        <w:trPr>
          <w:trHeight w:val="20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Расходы на реализацию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roofErr w:type="gramEnd"/>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2001370360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42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2001370360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2001370360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для возмещения части затрат, в связи с выполнением работ, оказанием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7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содержание автотранспортного учреждения Сузунского района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29 979 944,47</w:t>
            </w:r>
          </w:p>
        </w:tc>
      </w:tr>
      <w:tr w:rsidR="00DA6CB8" w:rsidRPr="000C3700" w:rsidTr="00461740">
        <w:trPr>
          <w:trHeight w:val="9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в целях обеспечения выполнения функций государственными (муниципальными) органами, казенными </w:t>
            </w:r>
            <w:r w:rsidRPr="000C3700">
              <w:rPr>
                <w:rFonts w:ascii="Franklin Gothic Book" w:hAnsi="Franklin Gothic Book"/>
                <w:color w:val="000000" w:themeColor="text1"/>
              </w:rPr>
              <w:lastRenderedPageBreak/>
              <w:t>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16 174 214,92</w:t>
            </w:r>
          </w:p>
        </w:tc>
      </w:tr>
      <w:tr w:rsidR="00DA6CB8" w:rsidRPr="000C3700" w:rsidTr="00461740">
        <w:trPr>
          <w:trHeight w:val="3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16 174 214,92</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10 425 460,55</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10 425 460,55</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3 380 269,00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3 380 269,00</w:t>
            </w:r>
          </w:p>
        </w:tc>
      </w:tr>
      <w:tr w:rsidR="00DA6CB8" w:rsidRPr="000C3700" w:rsidTr="00461740">
        <w:trPr>
          <w:trHeight w:val="20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Софинансирование за счет средств бюджета района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roofErr w:type="gramEnd"/>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Дорожное хозяйство (дорожные фонды)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73 984 227,09</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14 733 927,09</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4 702 900,00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4 702 900,00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8 932 027,09</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8 932 027,09</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1 099 000,00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1 099 000,00</w:t>
            </w:r>
          </w:p>
        </w:tc>
      </w:tr>
      <w:tr w:rsidR="00DA6CB8" w:rsidRPr="000C3700" w:rsidTr="00461740">
        <w:trPr>
          <w:trHeight w:val="18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w:t>
            </w:r>
            <w:r w:rsidRPr="000C3700">
              <w:rPr>
                <w:rFonts w:ascii="Franklin Gothic Book" w:hAnsi="Franklin Gothic Book"/>
                <w:color w:val="000000" w:themeColor="text1"/>
              </w:rPr>
              <w:br/>
              <w:t>Обеспечение устойчивого функционирования автомобильных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Связь и информатика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5 291 300,00</w:t>
            </w:r>
          </w:p>
        </w:tc>
      </w:tr>
      <w:tr w:rsidR="00DA6CB8" w:rsidRPr="000C3700" w:rsidTr="00461740">
        <w:trPr>
          <w:trHeight w:val="13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области "Развитие инфраструктуры информационного общества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w:t>
            </w:r>
            <w:r w:rsidRPr="000C3700">
              <w:rPr>
                <w:rFonts w:ascii="Franklin Gothic Book" w:hAnsi="Franklin Gothic Book"/>
                <w:color w:val="000000" w:themeColor="text1"/>
              </w:rPr>
              <w:lastRenderedPageBreak/>
              <w:t>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r>
      <w:tr w:rsidR="00DA6CB8" w:rsidRPr="000C3700" w:rsidTr="00461740">
        <w:trPr>
          <w:trHeight w:val="14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мероприятий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"Развитие инфраструктуры информационного общества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национальной экономики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21 327 001,89</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5 432 121,00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4 440 458,00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4 440 458,00</w:t>
            </w:r>
          </w:p>
        </w:tc>
      </w:tr>
      <w:tr w:rsidR="00DA6CB8" w:rsidRPr="000C3700" w:rsidTr="00461740">
        <w:trPr>
          <w:trHeight w:val="42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991 663,00</w:t>
            </w:r>
          </w:p>
        </w:tc>
      </w:tr>
      <w:tr w:rsidR="00DA6CB8" w:rsidRPr="000C3700" w:rsidTr="00461740">
        <w:trPr>
          <w:trHeight w:val="42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991 663,00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Реализация муниципальных программ развития малого и среднего предпринимательства в рамках государственной программы Новосибирской области "Развитие субъектов малого и среднего предпринимательства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"Поддержка и развитие малого и среднего предпринимательства Сузунского района" на 2015-2020 годы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1 015 000,00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555 000,00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r>
      <w:tr w:rsidR="00DA6CB8" w:rsidRPr="000C3700" w:rsidTr="00461740">
        <w:trPr>
          <w:trHeight w:val="6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r>
      <w:tr w:rsidR="00DA6CB8" w:rsidRPr="000C3700" w:rsidTr="00461740">
        <w:trPr>
          <w:trHeight w:val="11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подпрограммы "Градостроительная подготовка территорий Новосибирской области" государственной программы Новосибирской области "Стимулирование развития жилищного строительства в Новосибирской области на 2015-2020 годы"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w:t>
            </w:r>
            <w:r w:rsidRPr="000C3700">
              <w:rPr>
                <w:rFonts w:ascii="Franklin Gothic Book" w:hAnsi="Franklin Gothic Book"/>
                <w:color w:val="000000" w:themeColor="text1"/>
              </w:rPr>
              <w:lastRenderedPageBreak/>
              <w:t>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Управление муниципальной собственностью Сузунского района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r>
      <w:tr w:rsidR="00DA6CB8" w:rsidRPr="000C3700" w:rsidTr="00461740">
        <w:trPr>
          <w:trHeight w:val="5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муниципального казенного учреждения Сузунского района "Управление капитального строительства"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12 685 094,19</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10 188 703,25</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10 188 703,25</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2 460 633,58</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2 460 633,58</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35 757,36</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35 757,36</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ЖИЛИЩНО-КОММУНАЛЬНОЕ ХОЗЯЙСТВО</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138 232 900,12</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Жилищное хозяйство</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31 469 754,00</w:t>
            </w:r>
          </w:p>
        </w:tc>
      </w:tr>
      <w:tr w:rsidR="00DA6CB8" w:rsidRPr="000C3700" w:rsidTr="00461740">
        <w:trPr>
          <w:trHeight w:val="9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Предоставление жилых помещений детям-сиротам и </w:t>
            </w:r>
            <w:proofErr w:type="spellStart"/>
            <w:r w:rsidRPr="000C3700">
              <w:rPr>
                <w:rFonts w:ascii="Franklin Gothic Book" w:hAnsi="Franklin Gothic Book"/>
                <w:color w:val="000000" w:themeColor="text1"/>
              </w:rPr>
              <w:t>детям</w:t>
            </w:r>
            <w:proofErr w:type="gramStart"/>
            <w:r w:rsidRPr="000C3700">
              <w:rPr>
                <w:rFonts w:ascii="Franklin Gothic Book" w:hAnsi="Franklin Gothic Book"/>
                <w:color w:val="000000" w:themeColor="text1"/>
              </w:rPr>
              <w:t>,о</w:t>
            </w:r>
            <w:proofErr w:type="gramEnd"/>
            <w:r w:rsidRPr="000C3700">
              <w:rPr>
                <w:rFonts w:ascii="Franklin Gothic Book" w:hAnsi="Franklin Gothic Book"/>
                <w:color w:val="000000" w:themeColor="text1"/>
              </w:rPr>
              <w:t>ставшихся</w:t>
            </w:r>
            <w:proofErr w:type="spellEnd"/>
            <w:r w:rsidRPr="000C3700">
              <w:rPr>
                <w:rFonts w:ascii="Franklin Gothic Book" w:hAnsi="Franklin Gothic Book"/>
                <w:color w:val="000000" w:themeColor="text1"/>
              </w:rPr>
              <w:t xml:space="preserve"> без попечения родителей, лицам из их числа по договорам найма специализированных жилых помещений за счет средств областного бюджета (поддержка семьи и детей)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Капитальные вложения в объекты государственной </w:t>
            </w:r>
            <w:r w:rsidRPr="000C3700">
              <w:rPr>
                <w:rFonts w:ascii="Franklin Gothic Book" w:hAnsi="Franklin Gothic Book"/>
                <w:color w:val="000000" w:themeColor="text1"/>
              </w:rPr>
              <w:lastRenderedPageBreak/>
              <w:t>(муниципальной)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r>
      <w:tr w:rsidR="00DA6CB8" w:rsidRPr="000C3700" w:rsidTr="00461740">
        <w:trPr>
          <w:trHeight w:val="7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(поддержка семьи и детей)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строительству (приобретению на первичном рынке) служебного жилья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расходы в области жилищного хозяйства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663 354,00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663 354,00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663 354,00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строительству (приобретению на первичном рынке) служебного жилья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Коммунальное хозяйство</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78 228 072,12</w:t>
            </w:r>
          </w:p>
        </w:tc>
      </w:tr>
      <w:tr w:rsidR="00DA6CB8" w:rsidRPr="000C3700" w:rsidTr="00461740">
        <w:trPr>
          <w:trHeight w:val="8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6 393 000,00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4 274 334,92</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4 274 334,92</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1 818 665,08</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1 818 665,08</w:t>
            </w:r>
          </w:p>
        </w:tc>
      </w:tr>
      <w:tr w:rsidR="00DA6CB8" w:rsidRPr="000C3700" w:rsidTr="00461740">
        <w:trPr>
          <w:trHeight w:val="12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18 000 000,00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7 580 000,00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7 580 000,00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10 420 000,00</w:t>
            </w:r>
          </w:p>
        </w:tc>
      </w:tr>
      <w:tr w:rsidR="00DA6CB8" w:rsidRPr="000C3700" w:rsidTr="00461740">
        <w:trPr>
          <w:trHeight w:val="7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10 420 000,00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населения качественными коммунальными услугами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1 947 000,12</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1 350 000,00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1 350 000,00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597 000,12</w:t>
            </w:r>
          </w:p>
        </w:tc>
      </w:tr>
      <w:tr w:rsidR="00DA6CB8" w:rsidRPr="000C3700" w:rsidTr="00461740">
        <w:trPr>
          <w:trHeight w:val="6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597 000,12</w:t>
            </w:r>
          </w:p>
        </w:tc>
      </w:tr>
      <w:tr w:rsidR="00DA6CB8" w:rsidRPr="000C3700" w:rsidTr="00461740">
        <w:trPr>
          <w:trHeight w:val="6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Софинанирование</w:t>
            </w:r>
            <w:proofErr w:type="spellEnd"/>
            <w:r w:rsidRPr="000C3700">
              <w:rPr>
                <w:rFonts w:ascii="Franklin Gothic Book" w:hAnsi="Franklin Gothic Book"/>
                <w:color w:val="000000" w:themeColor="text1"/>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r>
      <w:tr w:rsidR="00DA6CB8" w:rsidRPr="000C3700" w:rsidTr="00461740">
        <w:trPr>
          <w:trHeight w:val="14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r>
      <w:tr w:rsidR="00DA6CB8" w:rsidRPr="000C3700" w:rsidTr="00461740">
        <w:trPr>
          <w:trHeight w:val="7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Благоустройство</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28 535 074,00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6 758 100,00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Закупка товаров, работ и услуг для обеспечения </w:t>
            </w:r>
            <w:r w:rsidRPr="000C3700">
              <w:rPr>
                <w:rFonts w:ascii="Franklin Gothic Book" w:hAnsi="Franklin Gothic Book"/>
                <w:color w:val="000000" w:themeColor="text1"/>
              </w:rPr>
              <w:lastRenderedPageBreak/>
              <w:t>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6 000 000,00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758 100,00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758 100,00</w:t>
            </w:r>
          </w:p>
        </w:tc>
      </w:tr>
      <w:tr w:rsidR="00DA6CB8" w:rsidRPr="000C3700" w:rsidTr="00461740">
        <w:trPr>
          <w:trHeight w:val="13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r>
      <w:tr w:rsidR="00DA6CB8" w:rsidRPr="000C3700" w:rsidTr="00461740">
        <w:trPr>
          <w:trHeight w:val="13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общественных пространств населенных пунктов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благоустройство территорий населенных пунктов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деятельности по сбору и транспортировке твердых коммунальных отходов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6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Организация ликвидации несанкционированных свалок на территории Сузунского района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ОБРАЗОВАНИЕ</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732 501 199,21</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Дошкольное образование</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165 423 006,46</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40 454 343,00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21 708 935,00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21 708 935,00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18 745 408,00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18 745 408,00</w:t>
            </w:r>
          </w:p>
        </w:tc>
      </w:tr>
      <w:tr w:rsidR="00DA6CB8" w:rsidRPr="000C3700" w:rsidTr="00461740">
        <w:trPr>
          <w:trHeight w:val="13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мероприятий по ресурсному обеспечению образования Новосибирской области </w:t>
            </w:r>
            <w:proofErr w:type="spellStart"/>
            <w:r w:rsidRPr="000C3700">
              <w:rPr>
                <w:rFonts w:ascii="Franklin Gothic Book" w:hAnsi="Franklin Gothic Book"/>
                <w:color w:val="000000" w:themeColor="text1"/>
              </w:rPr>
              <w:t>подпрограммы</w:t>
            </w:r>
            <w:proofErr w:type="gramStart"/>
            <w:r w:rsidRPr="000C3700">
              <w:rPr>
                <w:rFonts w:ascii="Franklin Gothic Book" w:hAnsi="Franklin Gothic Book"/>
                <w:color w:val="000000" w:themeColor="text1"/>
              </w:rPr>
              <w:t>"Р</w:t>
            </w:r>
            <w:proofErr w:type="gramEnd"/>
            <w:r w:rsidRPr="000C3700">
              <w:rPr>
                <w:rFonts w:ascii="Franklin Gothic Book" w:hAnsi="Franklin Gothic Book"/>
                <w:color w:val="000000" w:themeColor="text1"/>
              </w:rPr>
              <w:t>азвитие</w:t>
            </w:r>
            <w:proofErr w:type="spellEnd"/>
            <w:r w:rsidRPr="000C3700">
              <w:rPr>
                <w:rFonts w:ascii="Franklin Gothic Book" w:hAnsi="Franklin Gothic Book"/>
                <w:color w:val="000000" w:themeColor="text1"/>
              </w:rPr>
              <w:t xml:space="preserve"> дошкольного, </w:t>
            </w:r>
            <w:proofErr w:type="spellStart"/>
            <w:r w:rsidRPr="000C3700">
              <w:rPr>
                <w:rFonts w:ascii="Franklin Gothic Book" w:hAnsi="Franklin Gothic Book"/>
                <w:color w:val="000000" w:themeColor="text1"/>
              </w:rPr>
              <w:t>общнго</w:t>
            </w:r>
            <w:proofErr w:type="spellEnd"/>
            <w:r w:rsidRPr="000C3700">
              <w:rPr>
                <w:rFonts w:ascii="Franklin Gothic Book" w:hAnsi="Franklin Gothic Book"/>
                <w:color w:val="000000" w:themeColor="text1"/>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4 301 821,00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4 301 821,00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(муниципальных) </w:t>
            </w:r>
            <w:r w:rsidRPr="000C3700">
              <w:rPr>
                <w:rFonts w:ascii="Franklin Gothic Book" w:hAnsi="Franklin Gothic Book"/>
                <w:color w:val="000000" w:themeColor="text1"/>
              </w:rPr>
              <w:lastRenderedPageBreak/>
              <w:t>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4 301 821,00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Реализация основных общеобразовательных программ дошкольного образования в муниципальных образовательных организациях</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79 591 564,49</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78 433 264,49</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78 433 264,49</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1 158 300,00</w:t>
            </w:r>
          </w:p>
        </w:tc>
      </w:tr>
      <w:tr w:rsidR="00DA6CB8" w:rsidRPr="000C3700" w:rsidTr="00461740">
        <w:trPr>
          <w:trHeight w:val="5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1 158 300,00</w:t>
            </w:r>
          </w:p>
        </w:tc>
      </w:tr>
      <w:tr w:rsidR="00DA6CB8" w:rsidRPr="000C3700" w:rsidTr="00461740">
        <w:trPr>
          <w:trHeight w:val="6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поддержка отдельных категорий детей, обучающихся в образовательных организациях</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r>
      <w:tr w:rsidR="00DA6CB8" w:rsidRPr="000C3700" w:rsidTr="00461740">
        <w:trPr>
          <w:trHeight w:val="5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r>
      <w:tr w:rsidR="00DA6CB8" w:rsidRPr="000C3700" w:rsidTr="00461740">
        <w:trPr>
          <w:trHeight w:val="13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0711170920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0711170920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w:t>
            </w:r>
            <w:r w:rsidRPr="000C3700">
              <w:rPr>
                <w:rFonts w:ascii="Franklin Gothic Book" w:hAnsi="Franklin Gothic Book"/>
                <w:color w:val="000000" w:themeColor="text1"/>
              </w:rPr>
              <w:lastRenderedPageBreak/>
              <w:t>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0711170920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Дошкольные учреждения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36 638 211,97</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4 898 018,00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4 898 018,00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29 119 053,97</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29 119 053,97</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325 000,00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325 000,00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2 296 140,00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2 296 140,00</w:t>
            </w:r>
          </w:p>
        </w:tc>
      </w:tr>
      <w:tr w:rsidR="00DA6CB8" w:rsidRPr="000C3700" w:rsidTr="00461740">
        <w:trPr>
          <w:trHeight w:val="13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412 202,00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412 202,00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412 202,00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r>
      <w:tr w:rsidR="00DA6CB8" w:rsidRPr="000C3700" w:rsidTr="00461740">
        <w:trPr>
          <w:trHeight w:val="16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roofErr w:type="gramStart"/>
            <w:r w:rsidRPr="000C3700">
              <w:rPr>
                <w:rFonts w:ascii="Franklin Gothic Book" w:hAnsi="Franklin Gothic Book"/>
                <w:color w:val="000000" w:themeColor="text1"/>
              </w:rPr>
              <w:t>"(</w:t>
            </w:r>
            <w:proofErr w:type="gramEnd"/>
            <w:r w:rsidRPr="000C3700">
              <w:rPr>
                <w:rFonts w:ascii="Franklin Gothic Book" w:hAnsi="Franklin Gothic Book"/>
                <w:color w:val="000000" w:themeColor="text1"/>
              </w:rPr>
              <w:t xml:space="preserve"> общеобразовательные организации)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78 948,00</w:t>
            </w:r>
          </w:p>
        </w:tc>
      </w:tr>
      <w:tr w:rsidR="00DA6CB8" w:rsidRPr="000C3700" w:rsidTr="00461740">
        <w:trPr>
          <w:trHeight w:val="42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78 948,00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78 948,00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Общее образование</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460 191 515,93</w:t>
            </w:r>
          </w:p>
        </w:tc>
      </w:tr>
      <w:tr w:rsidR="00DA6CB8" w:rsidRPr="000C3700" w:rsidTr="00461740">
        <w:trPr>
          <w:trHeight w:val="9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85 412 993,03</w:t>
            </w:r>
          </w:p>
        </w:tc>
      </w:tr>
      <w:tr w:rsidR="00DA6CB8" w:rsidRPr="000C3700" w:rsidTr="00461740">
        <w:trPr>
          <w:trHeight w:val="9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47 567 443,03</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47 567 443,03</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35 445 550,00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35 445 550,00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2 400 000,00</w:t>
            </w:r>
          </w:p>
        </w:tc>
      </w:tr>
      <w:tr w:rsidR="00DA6CB8" w:rsidRPr="000C3700" w:rsidTr="00461740">
        <w:trPr>
          <w:trHeight w:val="14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мероприятий по ресурсному обеспечению образования Новосибирской области </w:t>
            </w:r>
            <w:proofErr w:type="spellStart"/>
            <w:r w:rsidRPr="000C3700">
              <w:rPr>
                <w:rFonts w:ascii="Franklin Gothic Book" w:hAnsi="Franklin Gothic Book"/>
                <w:color w:val="000000" w:themeColor="text1"/>
              </w:rPr>
              <w:t>подпрограммы</w:t>
            </w:r>
            <w:proofErr w:type="gramStart"/>
            <w:r w:rsidRPr="000C3700">
              <w:rPr>
                <w:rFonts w:ascii="Franklin Gothic Book" w:hAnsi="Franklin Gothic Book"/>
                <w:color w:val="000000" w:themeColor="text1"/>
              </w:rPr>
              <w:t>"Р</w:t>
            </w:r>
            <w:proofErr w:type="gramEnd"/>
            <w:r w:rsidRPr="000C3700">
              <w:rPr>
                <w:rFonts w:ascii="Franklin Gothic Book" w:hAnsi="Franklin Gothic Book"/>
                <w:color w:val="000000" w:themeColor="text1"/>
              </w:rPr>
              <w:t>азвитие</w:t>
            </w:r>
            <w:proofErr w:type="spellEnd"/>
            <w:r w:rsidRPr="000C3700">
              <w:rPr>
                <w:rFonts w:ascii="Franklin Gothic Book" w:hAnsi="Franklin Gothic Book"/>
                <w:color w:val="000000" w:themeColor="text1"/>
              </w:rPr>
              <w:t xml:space="preserve"> дошкольного, </w:t>
            </w:r>
            <w:proofErr w:type="spellStart"/>
            <w:r w:rsidRPr="000C3700">
              <w:rPr>
                <w:rFonts w:ascii="Franklin Gothic Book" w:hAnsi="Franklin Gothic Book"/>
                <w:color w:val="000000" w:themeColor="text1"/>
              </w:rPr>
              <w:t>общнго</w:t>
            </w:r>
            <w:proofErr w:type="spellEnd"/>
            <w:r w:rsidRPr="000C3700">
              <w:rPr>
                <w:rFonts w:ascii="Franklin Gothic Book" w:hAnsi="Franklin Gothic Book"/>
                <w:color w:val="000000" w:themeColor="text1"/>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10 523 179,00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10 523 179,00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10 523 179,00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основных общеобразовательных программ дошкольного образования в муниципальных образовательных организациях</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10 839 735,51</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10 630 035,51</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10 630 035,51</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209 700,00</w:t>
            </w:r>
          </w:p>
        </w:tc>
      </w:tr>
      <w:tr w:rsidR="00DA6CB8" w:rsidRPr="000C3700" w:rsidTr="00461740">
        <w:trPr>
          <w:trHeight w:val="5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209 700,00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основных общеобразовательных программ в муниципальных общеобразовательных организациях</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219 277 700,00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211 527 700,00</w:t>
            </w:r>
          </w:p>
        </w:tc>
      </w:tr>
      <w:tr w:rsidR="00DA6CB8" w:rsidRPr="000C3700" w:rsidTr="00461740">
        <w:trPr>
          <w:trHeight w:val="3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211 527 700,00</w:t>
            </w:r>
          </w:p>
        </w:tc>
      </w:tr>
      <w:tr w:rsidR="00DA6CB8" w:rsidRPr="000C3700" w:rsidTr="00461740">
        <w:trPr>
          <w:trHeight w:val="5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7 750 000,00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7 750 000,00</w:t>
            </w:r>
          </w:p>
        </w:tc>
      </w:tr>
      <w:tr w:rsidR="00DA6CB8" w:rsidRPr="000C3700" w:rsidTr="00461740">
        <w:trPr>
          <w:trHeight w:val="11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Организация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45 769 100,00</w:t>
            </w:r>
          </w:p>
        </w:tc>
      </w:tr>
      <w:tr w:rsidR="00DA6CB8" w:rsidRPr="000C3700" w:rsidTr="00461740">
        <w:trPr>
          <w:trHeight w:val="9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38 231 300,00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38 231 300,00</w:t>
            </w:r>
          </w:p>
        </w:tc>
      </w:tr>
      <w:tr w:rsidR="00DA6CB8" w:rsidRPr="000C3700" w:rsidTr="00461740">
        <w:trPr>
          <w:trHeight w:val="5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7 472 600,00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7 472 600,00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65 200,00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65 200,00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поддержка отдельных категорий детей, обучающихся в образовательных организациях</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Школы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62 146 208,66</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17 660 383,00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17 660 383,00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42 734 628,06</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42 734 628,06</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142 674,60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142 674,60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1 608 523,00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1 608 523,00</w:t>
            </w:r>
          </w:p>
        </w:tc>
      </w:tr>
      <w:tr w:rsidR="00DA6CB8" w:rsidRPr="000C3700" w:rsidTr="00461740">
        <w:trPr>
          <w:trHeight w:val="9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Муниципальное казённое общеобразовательное учреждение Сузунского района «</w:t>
            </w:r>
            <w:proofErr w:type="spellStart"/>
            <w:r w:rsidRPr="000C3700">
              <w:rPr>
                <w:rFonts w:ascii="Franklin Gothic Book" w:hAnsi="Franklin Gothic Book"/>
                <w:color w:val="000000" w:themeColor="text1"/>
              </w:rPr>
              <w:t>Сузунская</w:t>
            </w:r>
            <w:proofErr w:type="spellEnd"/>
            <w:r w:rsidRPr="000C3700">
              <w:rPr>
                <w:rFonts w:ascii="Franklin Gothic Book" w:hAnsi="Franklin Gothic Book"/>
                <w:color w:val="000000" w:themeColor="text1"/>
              </w:rPr>
              <w:t xml:space="preserve"> общеобразовательная школа-интернат для обучающихся, воспитанников с ограниченными возможностями здоровья».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930 775,73</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930 775,73</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930 775,73</w:t>
            </w:r>
          </w:p>
        </w:tc>
      </w:tr>
      <w:tr w:rsidR="00DA6CB8" w:rsidRPr="000C3700" w:rsidTr="00461740">
        <w:trPr>
          <w:trHeight w:val="13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553 824,00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553 824,00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553 824,00</w:t>
            </w:r>
          </w:p>
        </w:tc>
      </w:tr>
      <w:tr w:rsidR="00DA6CB8" w:rsidRPr="000C3700" w:rsidTr="00461740">
        <w:trPr>
          <w:trHeight w:val="2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Дополнительное образование детей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73 291 677,79</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37 138 660,75</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32 018 270,75</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казенных </w:t>
            </w:r>
            <w:r w:rsidRPr="000C3700">
              <w:rPr>
                <w:rFonts w:ascii="Franklin Gothic Book" w:hAnsi="Franklin Gothic Book"/>
                <w:color w:val="000000" w:themeColor="text1"/>
              </w:rPr>
              <w:lastRenderedPageBreak/>
              <w:t>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32 018 270,75</w:t>
            </w:r>
          </w:p>
        </w:tc>
      </w:tr>
      <w:tr w:rsidR="00DA6CB8" w:rsidRPr="000C3700" w:rsidTr="00461740">
        <w:trPr>
          <w:trHeight w:val="5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5 120 390,00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5 120 390,00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Учреждения дополнительного образования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33 551 510,04</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16 834 704,25</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16 834 704,25</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16 196 964,79</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16 196 964,79</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519 841,00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519 841,00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Детский оздоровительный лагерь "Мичуринец"</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2 548 875,00</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1 949 757,00</w:t>
            </w:r>
          </w:p>
        </w:tc>
      </w:tr>
      <w:tr w:rsidR="00DA6CB8" w:rsidRPr="000C3700" w:rsidTr="00461740">
        <w:trPr>
          <w:trHeight w:val="2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1 949 757,00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599 118,00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599 118,00</w:t>
            </w:r>
          </w:p>
        </w:tc>
      </w:tr>
      <w:tr w:rsidR="00DA6CB8" w:rsidRPr="000C3700" w:rsidTr="00461740">
        <w:trPr>
          <w:trHeight w:val="13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мероприятий по реализации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52 632,00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52 632,00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52 632,00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Молодежная политика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5 746 232,00</w:t>
            </w:r>
          </w:p>
        </w:tc>
      </w:tr>
      <w:tr w:rsidR="00DA6CB8" w:rsidRPr="000C3700" w:rsidTr="00461740">
        <w:trPr>
          <w:trHeight w:val="14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улучшению социального положения семей с детьми, обеспечение дружественных семье и детству общественных отношений и инфраструктуры жизнедеятельности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r>
      <w:tr w:rsidR="00DA6CB8" w:rsidRPr="000C3700" w:rsidTr="00461740">
        <w:trPr>
          <w:trHeight w:val="5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Оздоровление детей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(муниципальных) </w:t>
            </w:r>
            <w:r w:rsidRPr="000C3700">
              <w:rPr>
                <w:rFonts w:ascii="Franklin Gothic Book" w:hAnsi="Franklin Gothic Book"/>
                <w:color w:val="000000" w:themeColor="text1"/>
              </w:rPr>
              <w:lastRenderedPageBreak/>
              <w:t>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r>
      <w:tr w:rsidR="00DA6CB8" w:rsidRPr="000C3700" w:rsidTr="00461740">
        <w:trPr>
          <w:trHeight w:val="72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Муниципальная программа "Организация летнего отдыха, оздоровления и занятости детей и подростков на территории Сузунского района на 2018-2020 годы"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3 011 085,00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959 215,00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959 215,00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2 051 870,00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2 051 870,00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Спортивный лагерь "Юниор"</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507 950,00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292 950,00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292 950,00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215 000,00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215 000,00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образования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27 848 767,03</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w:t>
            </w:r>
            <w:r w:rsidRPr="000C3700">
              <w:rPr>
                <w:rFonts w:ascii="Franklin Gothic Book" w:hAnsi="Franklin Gothic Book"/>
                <w:color w:val="000000" w:themeColor="text1"/>
              </w:rPr>
              <w:lastRenderedPageBreak/>
              <w:t>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12 752 854,20</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12 369 447,20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12 369 447,20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383 407,00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383 407,00</w:t>
            </w:r>
          </w:p>
        </w:tc>
      </w:tr>
      <w:tr w:rsidR="00DA6CB8" w:rsidRPr="000C3700" w:rsidTr="00461740">
        <w:trPr>
          <w:trHeight w:val="14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r>
      <w:tr w:rsidR="00DA6CB8" w:rsidRPr="000C3700" w:rsidTr="00461740">
        <w:trPr>
          <w:trHeight w:val="5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r>
      <w:tr w:rsidR="00DA6CB8" w:rsidRPr="000C3700" w:rsidTr="00461740">
        <w:trPr>
          <w:trHeight w:val="11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13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 "</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учреждения образования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9 227 491,83</w:t>
            </w:r>
          </w:p>
        </w:tc>
      </w:tr>
      <w:tr w:rsidR="00DA6CB8" w:rsidRPr="000C3700" w:rsidTr="00461740">
        <w:trPr>
          <w:trHeight w:val="8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5 091 316,83</w:t>
            </w:r>
          </w:p>
        </w:tc>
      </w:tr>
      <w:tr w:rsidR="00DA6CB8" w:rsidRPr="000C3700" w:rsidTr="00461740">
        <w:trPr>
          <w:trHeight w:val="2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5 091 316,83</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3 852 975,00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3 852 975,00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283 200,00</w:t>
            </w:r>
          </w:p>
        </w:tc>
      </w:tr>
      <w:tr w:rsidR="00DA6CB8" w:rsidRPr="000C3700" w:rsidTr="00461740">
        <w:trPr>
          <w:trHeight w:val="2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283 200,00</w:t>
            </w:r>
          </w:p>
        </w:tc>
      </w:tr>
      <w:tr w:rsidR="00DA6CB8" w:rsidRPr="000C3700" w:rsidTr="00461740">
        <w:trPr>
          <w:trHeight w:val="8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к мероприятиям государственной программы Новосибирской области "Построение и развитие аппаратно-</w:t>
            </w:r>
            <w:proofErr w:type="spellStart"/>
            <w:r w:rsidRPr="000C3700">
              <w:rPr>
                <w:rFonts w:ascii="Franklin Gothic Book" w:hAnsi="Franklin Gothic Book"/>
                <w:color w:val="000000" w:themeColor="text1"/>
              </w:rPr>
              <w:t>програмного</w:t>
            </w:r>
            <w:proofErr w:type="spellEnd"/>
            <w:r w:rsidRPr="000C3700">
              <w:rPr>
                <w:rFonts w:ascii="Franklin Gothic Book" w:hAnsi="Franklin Gothic Book"/>
                <w:color w:val="000000" w:themeColor="text1"/>
              </w:rPr>
              <w:t xml:space="preserve"> комплекса "Безопасный город"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КУЛЬТУРА, КИНЕМАТОГРАФИЯ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154 494 801,83</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154 494 801,83</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66 646 712,25</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52 773 268,00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52 773 268,00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13 873 444,25</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13 873 444,25</w:t>
            </w:r>
          </w:p>
        </w:tc>
      </w:tr>
      <w:tr w:rsidR="00DA6CB8" w:rsidRPr="000C3700" w:rsidTr="00461740">
        <w:trPr>
          <w:trHeight w:val="13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w:t>
            </w:r>
            <w:r w:rsidRPr="000C3700">
              <w:rPr>
                <w:rFonts w:ascii="Franklin Gothic Book" w:hAnsi="Franklin Gothic Book"/>
                <w:color w:val="000000" w:themeColor="text1"/>
              </w:rPr>
              <w:lastRenderedPageBreak/>
              <w:t>семей с детьми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r>
      <w:tr w:rsidR="00DA6CB8" w:rsidRPr="000C3700" w:rsidTr="00461740">
        <w:trPr>
          <w:trHeight w:val="11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государственную поддержку лучших работников муниципальных учреждений культуры, находящихся на территории сельских поселений, в рамках государственной программы Новосибирской области "Культура Новосибирской области" на 2015-2020 годы"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6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поддержке отрасли культуры (комплектование книжных фондов муниципальных общедоступных библиотек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r>
      <w:tr w:rsidR="00DA6CB8" w:rsidRPr="000C3700" w:rsidTr="00461740">
        <w:trPr>
          <w:trHeight w:val="13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Мероприятия по поддержке отрасли культуры (подключение муниципальных общедоступных библиотек и государственных центральных библиотек субъектов Российской Федерации к информационно-телекоммуникационной сети "Интернет" и развитие библиотечного дела с учетом </w:t>
            </w:r>
            <w:r w:rsidRPr="000C3700">
              <w:rPr>
                <w:rFonts w:ascii="Franklin Gothic Book" w:hAnsi="Franklin Gothic Book"/>
                <w:color w:val="000000" w:themeColor="text1"/>
              </w:rPr>
              <w:lastRenderedPageBreak/>
              <w:t>задачи расширения информационных технологий и оцифровки)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государственной программы Новосибирской области "Культура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r>
      <w:tr w:rsidR="00DA6CB8" w:rsidRPr="000C3700" w:rsidTr="00461740">
        <w:trPr>
          <w:trHeight w:val="9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реализацию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1100770660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3 043 000,00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1100770660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3 043 000,00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1100770660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3 043 000,00</w:t>
            </w:r>
          </w:p>
        </w:tc>
      </w:tr>
      <w:tr w:rsidR="00DA6CB8" w:rsidRPr="000C3700" w:rsidTr="00461740">
        <w:trPr>
          <w:trHeight w:val="7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обеспечению развития и укрепления материально-технической базы домов культуры в населенных пунктах с числом жителей до 50 тысяч человек</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Создание модельных муниципальных библиотек</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r>
      <w:tr w:rsidR="00DA6CB8" w:rsidRPr="000C3700" w:rsidTr="00461740">
        <w:trPr>
          <w:trHeight w:val="6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30 842 376,00</w:t>
            </w:r>
          </w:p>
        </w:tc>
      </w:tr>
      <w:tr w:rsidR="00DA6CB8" w:rsidRPr="000C3700" w:rsidTr="00461740">
        <w:trPr>
          <w:trHeight w:val="9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23 935 815,00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23 935 815,00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6 648 061,00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6 648 061,00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258 500,00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258 500,00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Культурно-досуговые учреждения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19 861 040,38</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5 913 630,00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5 913 630,00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13 764 219,38</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13 764 219,38</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183 191,00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183 191,00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Музеи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2 298 966,00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558 860,00</w:t>
            </w:r>
          </w:p>
        </w:tc>
      </w:tr>
      <w:tr w:rsidR="00DA6CB8" w:rsidRPr="000C3700" w:rsidTr="00461740">
        <w:trPr>
          <w:trHeight w:val="3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558 860,00</w:t>
            </w:r>
          </w:p>
        </w:tc>
      </w:tr>
      <w:tr w:rsidR="00DA6CB8" w:rsidRPr="000C3700" w:rsidTr="00461740">
        <w:trPr>
          <w:trHeight w:val="5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1 362 147,00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1 362 147,00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377 959,00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377 959,00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Библиотеки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6 093 269,20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3 289 183,00</w:t>
            </w:r>
          </w:p>
        </w:tc>
      </w:tr>
      <w:tr w:rsidR="00DA6CB8" w:rsidRPr="000C3700" w:rsidTr="00461740">
        <w:trPr>
          <w:trHeight w:val="3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3 289 183,00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2 792 749,20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2 792 749,20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11 337,00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11 337,00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муниципального казенного учреждения культуры "Центр культуры и досуга молодежи"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6 210 762,00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1 036 733,00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1 036 733,00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5 107 000,00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5 107 000,00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67 029,00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67 029,00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созданию условий для организации досуга и обеспечения жителей поселения услугами организаций культуры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r>
      <w:tr w:rsidR="00DA6CB8" w:rsidRPr="000C3700" w:rsidTr="00461740">
        <w:trPr>
          <w:trHeight w:val="11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160 160,00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160 160,00</w:t>
            </w:r>
          </w:p>
        </w:tc>
      </w:tr>
      <w:tr w:rsidR="00DA6CB8" w:rsidRPr="000C3700" w:rsidTr="00461740">
        <w:trPr>
          <w:trHeight w:val="5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(муниципальных) </w:t>
            </w:r>
            <w:r w:rsidRPr="000C3700">
              <w:rPr>
                <w:rFonts w:ascii="Franklin Gothic Book" w:hAnsi="Franklin Gothic Book"/>
                <w:color w:val="000000" w:themeColor="text1"/>
              </w:rPr>
              <w:lastRenderedPageBreak/>
              <w:t>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08</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55900S0660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160 160,00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СОЦИАЛЬНАЯ ПОЛИТИКА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104 023 569,54</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Пенсионное обеспечение</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r>
      <w:tr w:rsidR="00DA6CB8" w:rsidRPr="000C3700" w:rsidTr="00461740">
        <w:trPr>
          <w:trHeight w:val="2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Пенсии за выслугу лет по муниципальной службе</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Публичные нормативные социальные выплаты гражданам</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обслуживание населения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44 319 605,96</w:t>
            </w:r>
          </w:p>
        </w:tc>
      </w:tr>
      <w:tr w:rsidR="00DA6CB8" w:rsidRPr="000C3700" w:rsidTr="00461740">
        <w:trPr>
          <w:trHeight w:val="7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41 795 200,00</w:t>
            </w:r>
          </w:p>
        </w:tc>
      </w:tr>
      <w:tr w:rsidR="00DA6CB8" w:rsidRPr="000C3700" w:rsidTr="00461740">
        <w:trPr>
          <w:trHeight w:val="9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27 611 533,00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27 611 533,00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561 900,00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561 900,00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субсидий бюджетным, автономным учреждениям и иным некоммерческим организациям</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13 556 767,00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бюджетным учреждениям</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13 556 767,00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65 000,00</w:t>
            </w:r>
          </w:p>
        </w:tc>
      </w:tr>
      <w:tr w:rsidR="00DA6CB8" w:rsidRPr="000C3700" w:rsidTr="00461740">
        <w:trPr>
          <w:trHeight w:val="1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65 000,00</w:t>
            </w:r>
          </w:p>
        </w:tc>
      </w:tr>
      <w:tr w:rsidR="00DA6CB8" w:rsidRPr="000C3700" w:rsidTr="00461740">
        <w:trPr>
          <w:trHeight w:val="3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муниципальной собственностью Сузунского района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Предоставление субсидий бюджетным, автономным учреждениям и иным некоммерческим организациям</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бюджетным учреждениям</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Учреждения социальной защиты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2 378 805,96</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238 656,60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238 656,60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2 138 149,36</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2 138 149,36</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мер социальной поддержки лиц, имеющих звание «Почетный гражданин Сузунского района»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Публичные нормативные социальные выплаты гражданам</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населения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5 832 500,00</w:t>
            </w:r>
          </w:p>
        </w:tc>
      </w:tr>
      <w:tr w:rsidR="00DA6CB8" w:rsidRPr="000C3700" w:rsidTr="00461740">
        <w:trPr>
          <w:trHeight w:val="70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мероприятий по улучшению жилищных условий граждан, проживающих в сельской местности, в том числе молодых семей и молодых специалистов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Реализация мероприятий по обеспечению жильем молодых семей государственной программы "Обеспечение жильем молодых семей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1 932 100,00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1 932 100,00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1 932 100,00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социальную поддержку населения Сузунского района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2 571 400,00</w:t>
            </w:r>
          </w:p>
        </w:tc>
      </w:tr>
      <w:tr w:rsidR="00DA6CB8" w:rsidRPr="000C3700" w:rsidTr="00461740">
        <w:trPr>
          <w:trHeight w:val="3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401 900,00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401 900,00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2 169 500,00</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2 169 500,00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Охрана семьи и детства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r>
      <w:tr w:rsidR="00DA6CB8" w:rsidRPr="000C3700" w:rsidTr="00461740">
        <w:trPr>
          <w:trHeight w:val="69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социальной политики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3 560 936,58</w:t>
            </w:r>
          </w:p>
        </w:tc>
      </w:tr>
      <w:tr w:rsidR="00DA6CB8" w:rsidRPr="000C3700" w:rsidTr="00461740">
        <w:trPr>
          <w:trHeight w:val="13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в рамках мероприятий по укреплению и развитию материально-технической базы детских оздоровительных учреждений в Новосибирской области государственной программы Новосибирской области "Развитие системы социальной поддержки населения и улучшение </w:t>
            </w:r>
            <w:r w:rsidRPr="000C3700">
              <w:rPr>
                <w:rFonts w:ascii="Franklin Gothic Book" w:hAnsi="Franklin Gothic Book"/>
                <w:color w:val="000000" w:themeColor="text1"/>
              </w:rPr>
              <w:lastRenderedPageBreak/>
              <w:t>социального положения семей с детьми в Новосибирской области на 2014-2020 годы"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13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Приобретение автотранспорта в целях доставки лиц старше 65 лет, проживающих в сельской местности, в медицинские организации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r>
      <w:tr w:rsidR="00DA6CB8" w:rsidRPr="000C3700" w:rsidTr="00461740">
        <w:trPr>
          <w:trHeight w:val="24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Учреждения дополнительного образования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r>
      <w:tr w:rsidR="00DA6CB8" w:rsidRPr="000C3700" w:rsidTr="00461740">
        <w:trPr>
          <w:trHeight w:val="5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r>
      <w:tr w:rsidR="00DA6CB8" w:rsidRPr="000C3700" w:rsidTr="00461740">
        <w:trPr>
          <w:trHeight w:val="2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ФИЗИЧЕСКАЯ КУЛЬТУРА И СПОРТ</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114 399 364,78</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Физическая культура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19 412 385,58</w:t>
            </w:r>
          </w:p>
        </w:tc>
      </w:tr>
      <w:tr w:rsidR="00DA6CB8" w:rsidRPr="000C3700" w:rsidTr="00461740">
        <w:trPr>
          <w:trHeight w:val="8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9 556 051,00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6 907 883,00</w:t>
            </w:r>
          </w:p>
        </w:tc>
      </w:tr>
      <w:tr w:rsidR="00DA6CB8" w:rsidRPr="000C3700" w:rsidTr="00461740">
        <w:trPr>
          <w:trHeight w:val="3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6 907 883,00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2 648 168,00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2 648 168,00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Спортивно-оздоровительное </w:t>
            </w:r>
            <w:proofErr w:type="spellStart"/>
            <w:r w:rsidRPr="000C3700">
              <w:rPr>
                <w:rFonts w:ascii="Franklin Gothic Book" w:hAnsi="Franklin Gothic Book"/>
                <w:color w:val="000000" w:themeColor="text1"/>
              </w:rPr>
              <w:t>учредение</w:t>
            </w:r>
            <w:proofErr w:type="spellEnd"/>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9 856 334,58</w:t>
            </w:r>
          </w:p>
        </w:tc>
      </w:tr>
      <w:tr w:rsidR="00DA6CB8" w:rsidRPr="000C3700" w:rsidTr="00461740">
        <w:trPr>
          <w:trHeight w:val="8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2 530 690,00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2 530 690,00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5 212 356,58</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5 212 356,58</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2 113 288,00</w:t>
            </w:r>
          </w:p>
        </w:tc>
      </w:tr>
      <w:tr w:rsidR="00DA6CB8" w:rsidRPr="000C3700" w:rsidTr="00461740">
        <w:trPr>
          <w:trHeight w:val="2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2 113 288,00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Массовый спорт</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80 092 135,00</w:t>
            </w:r>
          </w:p>
        </w:tc>
      </w:tr>
      <w:tr w:rsidR="00DA6CB8" w:rsidRPr="000C3700" w:rsidTr="00461740">
        <w:trPr>
          <w:trHeight w:val="11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поддержке муниципальных образований Новосибирской области в части оснащения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12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r>
      <w:tr w:rsidR="00DA6CB8" w:rsidRPr="000C3700" w:rsidTr="00461740">
        <w:trPr>
          <w:trHeight w:val="88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w:t>
            </w:r>
            <w:proofErr w:type="spellStart"/>
            <w:r w:rsidRPr="000C3700">
              <w:rPr>
                <w:rFonts w:ascii="Franklin Gothic Book" w:hAnsi="Franklin Gothic Book"/>
                <w:color w:val="000000" w:themeColor="text1"/>
              </w:rPr>
              <w:t>оснощение</w:t>
            </w:r>
            <w:proofErr w:type="spellEnd"/>
            <w:r w:rsidRPr="000C3700">
              <w:rPr>
                <w:rFonts w:ascii="Franklin Gothic Book" w:hAnsi="Franklin Gothic Book"/>
                <w:color w:val="000000" w:themeColor="text1"/>
              </w:rPr>
              <w:t xml:space="preserve"> объектов спортивной инфраструктуры спортивно-технологическим оборудованием в рамках государственной программы Новосибирской области "Развитие физической культуры и спорта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r>
      <w:tr w:rsidR="00DA6CB8" w:rsidRPr="000C3700" w:rsidTr="00461740">
        <w:trPr>
          <w:trHeight w:val="4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(муниципальных) </w:t>
            </w:r>
            <w:r w:rsidRPr="000C3700">
              <w:rPr>
                <w:rFonts w:ascii="Franklin Gothic Book" w:hAnsi="Franklin Gothic Book"/>
                <w:color w:val="000000" w:themeColor="text1"/>
              </w:rPr>
              <w:lastRenderedPageBreak/>
              <w:t>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r>
      <w:tr w:rsidR="00DA6CB8" w:rsidRPr="000C3700" w:rsidTr="00461740">
        <w:trPr>
          <w:trHeight w:val="11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4 079 502,00</w:t>
            </w:r>
          </w:p>
        </w:tc>
      </w:tr>
      <w:tr w:rsidR="00DA6CB8" w:rsidRPr="000C3700" w:rsidTr="00461740">
        <w:trPr>
          <w:trHeight w:val="94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3 984 969,00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3 984 969,00</w:t>
            </w:r>
          </w:p>
        </w:tc>
      </w:tr>
      <w:tr w:rsidR="00DA6CB8" w:rsidRPr="000C3700" w:rsidTr="00461740">
        <w:trPr>
          <w:trHeight w:val="57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94 533,00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94 533,00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в области спорта и физической культуры, туризма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13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на оснащение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 государственной программы Новосибирской области "Развитие физической культуры и спорта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r>
      <w:tr w:rsidR="00DA6CB8" w:rsidRPr="000C3700" w:rsidTr="00461740">
        <w:trPr>
          <w:trHeight w:val="3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физической культуры и спорта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14 894 844,20</w:t>
            </w:r>
          </w:p>
        </w:tc>
      </w:tr>
      <w:tr w:rsidR="00DA6CB8" w:rsidRPr="000C3700" w:rsidTr="00461740">
        <w:trPr>
          <w:trHeight w:val="12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r>
      <w:tr w:rsidR="00DA6CB8" w:rsidRPr="000C3700" w:rsidTr="00461740">
        <w:trPr>
          <w:trHeight w:val="49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r>
      <w:tr w:rsidR="00DA6CB8" w:rsidRPr="000C3700" w:rsidTr="00461740">
        <w:trPr>
          <w:trHeight w:val="45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прочие мероприятия в области физической культуры и спорта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10 894 844,20</w:t>
            </w:r>
          </w:p>
        </w:tc>
      </w:tr>
      <w:tr w:rsidR="00DA6CB8" w:rsidRPr="000C3700" w:rsidTr="00461740">
        <w:trPr>
          <w:trHeight w:val="9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7 131 799,00</w:t>
            </w:r>
          </w:p>
        </w:tc>
      </w:tr>
      <w:tr w:rsidR="00DA6CB8" w:rsidRPr="000C3700" w:rsidTr="00461740">
        <w:trPr>
          <w:trHeight w:val="31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7 131 799,00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3 207 745,20</w:t>
            </w:r>
          </w:p>
        </w:tc>
      </w:tr>
      <w:tr w:rsidR="00DA6CB8" w:rsidRPr="000C3700" w:rsidTr="00461740">
        <w:trPr>
          <w:trHeight w:val="52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3 207 745,20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555 300,00</w:t>
            </w:r>
          </w:p>
        </w:tc>
      </w:tr>
      <w:tr w:rsidR="00DA6CB8" w:rsidRPr="000C3700" w:rsidTr="00461740">
        <w:trPr>
          <w:trHeight w:val="30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555 300,00</w:t>
            </w:r>
          </w:p>
        </w:tc>
      </w:tr>
      <w:tr w:rsidR="00DA6CB8" w:rsidRPr="000C3700" w:rsidTr="00461740">
        <w:trPr>
          <w:trHeight w:val="138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на мероприятия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5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51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66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 ОБЩЕГО ХАРАКТЕРА БЮДЖЕТАМ БЮДЖЕТНОЙ СИСТЕМЫ РОССИЙСКОЙ ФЕДЕРАЦИИ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82 824 120,00</w:t>
            </w:r>
          </w:p>
        </w:tc>
      </w:tr>
      <w:tr w:rsidR="00DA6CB8" w:rsidRPr="000C3700" w:rsidTr="00461740">
        <w:trPr>
          <w:trHeight w:val="46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Дотации на выравнивание бюджетной обеспеченности субъектов Российской Федерации и муниципальных образований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r>
      <w:tr w:rsidR="00DA6CB8" w:rsidRPr="000C3700" w:rsidTr="00461740">
        <w:trPr>
          <w:trHeight w:val="7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Дотации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r>
      <w:tr w:rsidR="00DA6CB8" w:rsidRPr="000C3700" w:rsidTr="00461740">
        <w:trPr>
          <w:trHeight w:val="43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межбюджетные трансферты общего характера</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3 834 120,00</w:t>
            </w:r>
          </w:p>
        </w:tc>
      </w:tr>
      <w:tr w:rsidR="00DA6CB8" w:rsidRPr="000C3700" w:rsidTr="00461740">
        <w:trPr>
          <w:trHeight w:val="930"/>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r>
      <w:tr w:rsidR="00DA6CB8" w:rsidRPr="000C3700" w:rsidTr="00461740">
        <w:trPr>
          <w:trHeight w:val="97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Софинансирование проектов развития территорий муниципальных образований Новосибирской области, основанных на местных инициативах, в </w:t>
            </w:r>
            <w:r w:rsidRPr="000C3700">
              <w:rPr>
                <w:rFonts w:ascii="Franklin Gothic Book" w:hAnsi="Franklin Gothic Book"/>
                <w:color w:val="000000" w:themeColor="text1"/>
              </w:rPr>
              <w:lastRenderedPageBreak/>
              <w:t>рамках государственной программы Новосибирской области "Управление финансами в Новосибирской области"</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r>
      <w:tr w:rsidR="00DA6CB8" w:rsidRPr="000C3700" w:rsidTr="00461740">
        <w:trPr>
          <w:trHeight w:val="255"/>
        </w:trPr>
        <w:tc>
          <w:tcPr>
            <w:tcW w:w="1851"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Межбюджетные трансферты</w:t>
            </w:r>
          </w:p>
        </w:tc>
        <w:tc>
          <w:tcPr>
            <w:tcW w:w="49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636"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788" w:type="pct"/>
            <w:tcBorders>
              <w:top w:val="single" w:sz="4" w:space="0" w:color="auto"/>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r>
      <w:tr w:rsidR="00DA6CB8" w:rsidRPr="000C3700" w:rsidTr="00461740">
        <w:trPr>
          <w:trHeight w:val="255"/>
        </w:trPr>
        <w:tc>
          <w:tcPr>
            <w:tcW w:w="1851" w:type="pct"/>
            <w:gridSpan w:val="2"/>
            <w:tcBorders>
              <w:top w:val="single" w:sz="4" w:space="0" w:color="auto"/>
              <w:left w:val="single" w:sz="8" w:space="0" w:color="auto"/>
              <w:bottom w:val="nil"/>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499"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45"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81"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636"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788" w:type="pct"/>
            <w:tcBorders>
              <w:top w:val="single" w:sz="4" w:space="0" w:color="auto"/>
              <w:left w:val="single" w:sz="4" w:space="0" w:color="auto"/>
              <w:bottom w:val="single" w:sz="8"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r>
      <w:tr w:rsidR="00DA6CB8" w:rsidRPr="000C3700" w:rsidTr="00461740">
        <w:trPr>
          <w:trHeight w:val="225"/>
        </w:trPr>
        <w:tc>
          <w:tcPr>
            <w:tcW w:w="1851" w:type="pct"/>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ВСЕГО</w:t>
            </w:r>
          </w:p>
        </w:tc>
        <w:tc>
          <w:tcPr>
            <w:tcW w:w="499"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45"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81"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6" w:type="pct"/>
            <w:tcBorders>
              <w:top w:val="single" w:sz="8" w:space="0" w:color="auto"/>
              <w:left w:val="nil"/>
              <w:bottom w:val="single" w:sz="8" w:space="0" w:color="auto"/>
              <w:right w:val="single" w:sz="4" w:space="0" w:color="auto"/>
            </w:tcBorders>
            <w:shd w:val="clear" w:color="auto" w:fill="auto"/>
            <w:noWrap/>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788" w:type="pct"/>
            <w:tcBorders>
              <w:top w:val="single" w:sz="8" w:space="0" w:color="auto"/>
              <w:left w:val="nil"/>
              <w:bottom w:val="single" w:sz="8" w:space="0" w:color="auto"/>
              <w:right w:val="single" w:sz="8" w:space="0" w:color="auto"/>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1 560 602 104,31</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ayout w:type="fixed"/>
        <w:tblLook w:val="04A0" w:firstRow="1" w:lastRow="0" w:firstColumn="1" w:lastColumn="0" w:noHBand="0" w:noVBand="1"/>
      </w:tblPr>
      <w:tblGrid>
        <w:gridCol w:w="1284"/>
        <w:gridCol w:w="3787"/>
        <w:gridCol w:w="1982"/>
        <w:gridCol w:w="1277"/>
        <w:gridCol w:w="1561"/>
        <w:gridCol w:w="1982"/>
        <w:gridCol w:w="1133"/>
        <w:gridCol w:w="2604"/>
      </w:tblGrid>
      <w:tr w:rsidR="00DA6CB8" w:rsidRPr="000C3700" w:rsidTr="00461740">
        <w:trPr>
          <w:trHeight w:val="255"/>
        </w:trPr>
        <w:tc>
          <w:tcPr>
            <w:tcW w:w="5000" w:type="pct"/>
            <w:gridSpan w:val="8"/>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lastRenderedPageBreak/>
              <w:t>Приложение 5</w:t>
            </w:r>
          </w:p>
        </w:tc>
      </w:tr>
      <w:tr w:rsidR="00DA6CB8" w:rsidRPr="000C3700" w:rsidTr="00461740">
        <w:trPr>
          <w:trHeight w:val="255"/>
        </w:trPr>
        <w:tc>
          <w:tcPr>
            <w:tcW w:w="5000" w:type="pct"/>
            <w:gridSpan w:val="8"/>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Таблица 1.1</w:t>
            </w:r>
          </w:p>
        </w:tc>
      </w:tr>
      <w:tr w:rsidR="00DA6CB8" w:rsidRPr="000C3700" w:rsidTr="00461740">
        <w:trPr>
          <w:trHeight w:val="255"/>
        </w:trPr>
        <w:tc>
          <w:tcPr>
            <w:tcW w:w="5000" w:type="pct"/>
            <w:gridSpan w:val="8"/>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к решению 34 сессии Совета депутатов Сузунского района</w:t>
            </w:r>
          </w:p>
        </w:tc>
      </w:tr>
      <w:tr w:rsidR="00DA6CB8" w:rsidRPr="000C3700" w:rsidTr="00461740">
        <w:trPr>
          <w:trHeight w:val="255"/>
        </w:trPr>
        <w:tc>
          <w:tcPr>
            <w:tcW w:w="5000" w:type="pct"/>
            <w:gridSpan w:val="8"/>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color w:val="000000" w:themeColor="text1"/>
              </w:rPr>
            </w:pPr>
            <w:r w:rsidRPr="000C3700">
              <w:rPr>
                <w:rFonts w:ascii="Franklin Gothic Book" w:hAnsi="Franklin Gothic Book"/>
                <w:color w:val="000000" w:themeColor="text1"/>
              </w:rPr>
              <w:t>от 30.07.2019 № 222</w:t>
            </w:r>
          </w:p>
        </w:tc>
      </w:tr>
      <w:tr w:rsidR="00DA6CB8" w:rsidRPr="000C3700" w:rsidTr="00461740">
        <w:trPr>
          <w:trHeight w:val="255"/>
        </w:trPr>
        <w:tc>
          <w:tcPr>
            <w:tcW w:w="5000" w:type="pct"/>
            <w:gridSpan w:val="8"/>
            <w:tcBorders>
              <w:top w:val="nil"/>
              <w:left w:val="nil"/>
              <w:bottom w:val="nil"/>
              <w:right w:val="nil"/>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trHeight w:val="255"/>
        </w:trPr>
        <w:tc>
          <w:tcPr>
            <w:tcW w:w="5000" w:type="pct"/>
            <w:gridSpan w:val="8"/>
            <w:tcBorders>
              <w:top w:val="nil"/>
              <w:left w:val="nil"/>
              <w:bottom w:val="nil"/>
              <w:right w:val="nil"/>
            </w:tcBorders>
            <w:shd w:val="clear" w:color="auto" w:fill="auto"/>
            <w:noWrap/>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Ведомственная структура расходов бюджета Сузунского района на 2019 год</w:t>
            </w:r>
          </w:p>
        </w:tc>
      </w:tr>
      <w:tr w:rsidR="00DA6CB8" w:rsidRPr="000C3700" w:rsidTr="00461740">
        <w:trPr>
          <w:trHeight w:val="465"/>
        </w:trPr>
        <w:tc>
          <w:tcPr>
            <w:tcW w:w="5000" w:type="pct"/>
            <w:gridSpan w:val="8"/>
            <w:tcBorders>
              <w:top w:val="nil"/>
              <w:left w:val="nil"/>
              <w:bottom w:val="single" w:sz="8" w:space="0" w:color="auto"/>
              <w:right w:val="nil"/>
            </w:tcBorders>
            <w:shd w:val="clear" w:color="auto" w:fill="auto"/>
            <w:noWrap/>
            <w:vAlign w:val="bottom"/>
            <w:hideMark/>
          </w:tcPr>
          <w:p w:rsidR="00DA6CB8" w:rsidRPr="000C3700" w:rsidRDefault="00DA6CB8" w:rsidP="00461740">
            <w:pPr>
              <w:jc w:val="right"/>
              <w:rPr>
                <w:rFonts w:ascii="Franklin Gothic Book" w:hAnsi="Franklin Gothic Book"/>
                <w:b/>
                <w:bCs/>
                <w:color w:val="000000" w:themeColor="text1"/>
              </w:rPr>
            </w:pPr>
            <w:r w:rsidRPr="000C3700">
              <w:rPr>
                <w:rFonts w:ascii="Franklin Gothic Book" w:hAnsi="Franklin Gothic Book"/>
                <w:b/>
                <w:bCs/>
                <w:color w:val="000000" w:themeColor="text1"/>
              </w:rPr>
              <w:t>рублей</w:t>
            </w:r>
          </w:p>
        </w:tc>
      </w:tr>
      <w:tr w:rsidR="00DA6CB8" w:rsidRPr="000C3700" w:rsidTr="00461740">
        <w:trPr>
          <w:trHeight w:val="360"/>
        </w:trPr>
        <w:tc>
          <w:tcPr>
            <w:tcW w:w="1624" w:type="pct"/>
            <w:gridSpan w:val="2"/>
            <w:vMerge w:val="restart"/>
            <w:tcBorders>
              <w:top w:val="single" w:sz="8" w:space="0" w:color="auto"/>
              <w:left w:val="single" w:sz="8" w:space="0" w:color="auto"/>
              <w:bottom w:val="single" w:sz="8" w:space="0" w:color="auto"/>
              <w:right w:val="single" w:sz="8" w:space="0" w:color="auto"/>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Наименование</w:t>
            </w:r>
          </w:p>
        </w:tc>
        <w:tc>
          <w:tcPr>
            <w:tcW w:w="2542" w:type="pct"/>
            <w:gridSpan w:val="5"/>
            <w:vMerge w:val="restart"/>
            <w:tcBorders>
              <w:top w:val="single" w:sz="8" w:space="0" w:color="auto"/>
              <w:left w:val="nil"/>
              <w:bottom w:val="single" w:sz="8" w:space="0" w:color="auto"/>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Коды ведомственной классификации</w:t>
            </w:r>
          </w:p>
        </w:tc>
        <w:tc>
          <w:tcPr>
            <w:tcW w:w="834" w:type="pct"/>
            <w:vMerge w:val="restart"/>
            <w:tcBorders>
              <w:top w:val="nil"/>
              <w:left w:val="single" w:sz="8" w:space="0" w:color="auto"/>
              <w:bottom w:val="single" w:sz="8" w:space="0" w:color="000000"/>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34 сессия</w:t>
            </w:r>
          </w:p>
        </w:tc>
      </w:tr>
      <w:tr w:rsidR="00DA6CB8" w:rsidRPr="000C3700" w:rsidTr="00461740">
        <w:trPr>
          <w:trHeight w:val="272"/>
        </w:trPr>
        <w:tc>
          <w:tcPr>
            <w:tcW w:w="1624" w:type="pct"/>
            <w:gridSpan w:val="2"/>
            <w:vMerge/>
            <w:tcBorders>
              <w:top w:val="single" w:sz="8" w:space="0" w:color="auto"/>
              <w:left w:val="single" w:sz="8" w:space="0" w:color="auto"/>
              <w:bottom w:val="single" w:sz="8" w:space="0" w:color="auto"/>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2542" w:type="pct"/>
            <w:gridSpan w:val="5"/>
            <w:vMerge/>
            <w:tcBorders>
              <w:top w:val="single" w:sz="8" w:space="0" w:color="auto"/>
              <w:left w:val="nil"/>
              <w:bottom w:val="single" w:sz="8" w:space="0" w:color="auto"/>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834" w:type="pct"/>
            <w:vMerge/>
            <w:tcBorders>
              <w:top w:val="nil"/>
              <w:left w:val="single" w:sz="8" w:space="0" w:color="auto"/>
              <w:bottom w:val="single" w:sz="8" w:space="0" w:color="000000"/>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r>
      <w:tr w:rsidR="00DA6CB8" w:rsidRPr="000C3700" w:rsidTr="00461740">
        <w:trPr>
          <w:trHeight w:val="900"/>
        </w:trPr>
        <w:tc>
          <w:tcPr>
            <w:tcW w:w="1624" w:type="pct"/>
            <w:gridSpan w:val="2"/>
            <w:vMerge/>
            <w:tcBorders>
              <w:top w:val="single" w:sz="8" w:space="0" w:color="auto"/>
              <w:left w:val="single" w:sz="8" w:space="0" w:color="auto"/>
              <w:bottom w:val="single" w:sz="8" w:space="0" w:color="auto"/>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c>
          <w:tcPr>
            <w:tcW w:w="635" w:type="pct"/>
            <w:tcBorders>
              <w:top w:val="nil"/>
              <w:left w:val="nil"/>
              <w:bottom w:val="single" w:sz="8" w:space="0" w:color="auto"/>
              <w:right w:val="nil"/>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структура расходов</w:t>
            </w:r>
          </w:p>
        </w:tc>
        <w:tc>
          <w:tcPr>
            <w:tcW w:w="409" w:type="pct"/>
            <w:tcBorders>
              <w:top w:val="nil"/>
              <w:left w:val="single" w:sz="4" w:space="0" w:color="auto"/>
              <w:bottom w:val="single" w:sz="8" w:space="0" w:color="auto"/>
              <w:right w:val="nil"/>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раздел</w:t>
            </w:r>
          </w:p>
        </w:tc>
        <w:tc>
          <w:tcPr>
            <w:tcW w:w="500" w:type="pct"/>
            <w:tcBorders>
              <w:top w:val="nil"/>
              <w:left w:val="single" w:sz="4" w:space="0" w:color="auto"/>
              <w:bottom w:val="single" w:sz="8" w:space="0" w:color="auto"/>
              <w:right w:val="nil"/>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подраздел</w:t>
            </w:r>
          </w:p>
        </w:tc>
        <w:tc>
          <w:tcPr>
            <w:tcW w:w="635" w:type="pct"/>
            <w:tcBorders>
              <w:top w:val="nil"/>
              <w:left w:val="single" w:sz="4" w:space="0" w:color="auto"/>
              <w:bottom w:val="single" w:sz="8" w:space="0" w:color="auto"/>
              <w:right w:val="nil"/>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целевая статья</w:t>
            </w:r>
          </w:p>
        </w:tc>
        <w:tc>
          <w:tcPr>
            <w:tcW w:w="363" w:type="pct"/>
            <w:tcBorders>
              <w:top w:val="single" w:sz="8" w:space="0" w:color="auto"/>
              <w:left w:val="single" w:sz="8" w:space="0" w:color="auto"/>
              <w:bottom w:val="nil"/>
              <w:right w:val="single" w:sz="8" w:space="0" w:color="auto"/>
            </w:tcBorders>
            <w:shd w:val="clear" w:color="auto" w:fill="auto"/>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вид расхода</w:t>
            </w:r>
          </w:p>
        </w:tc>
        <w:tc>
          <w:tcPr>
            <w:tcW w:w="834" w:type="pct"/>
            <w:vMerge/>
            <w:tcBorders>
              <w:top w:val="nil"/>
              <w:left w:val="single" w:sz="8" w:space="0" w:color="auto"/>
              <w:bottom w:val="single" w:sz="8" w:space="0" w:color="000000"/>
              <w:right w:val="single" w:sz="8" w:space="0" w:color="auto"/>
            </w:tcBorders>
            <w:vAlign w:val="center"/>
            <w:hideMark/>
          </w:tcPr>
          <w:p w:rsidR="00DA6CB8" w:rsidRPr="000C3700" w:rsidRDefault="00DA6CB8" w:rsidP="00461740">
            <w:pPr>
              <w:rPr>
                <w:rFonts w:ascii="Franklin Gothic Book" w:hAnsi="Franklin Gothic Book"/>
                <w:b/>
                <w:bCs/>
                <w:color w:val="000000" w:themeColor="text1"/>
              </w:rPr>
            </w:pPr>
          </w:p>
        </w:tc>
      </w:tr>
      <w:tr w:rsidR="00DA6CB8" w:rsidRPr="000C3700" w:rsidTr="00461740">
        <w:trPr>
          <w:trHeight w:val="255"/>
        </w:trPr>
        <w:tc>
          <w:tcPr>
            <w:tcW w:w="411" w:type="pct"/>
            <w:tcBorders>
              <w:top w:val="nil"/>
              <w:left w:val="single" w:sz="8" w:space="0" w:color="auto"/>
              <w:bottom w:val="single" w:sz="8" w:space="0" w:color="auto"/>
              <w:right w:val="nil"/>
            </w:tcBorders>
            <w:shd w:val="clear" w:color="auto" w:fill="auto"/>
            <w:noWrap/>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 </w:t>
            </w:r>
          </w:p>
        </w:tc>
        <w:tc>
          <w:tcPr>
            <w:tcW w:w="1213" w:type="pct"/>
            <w:tcBorders>
              <w:top w:val="single" w:sz="8" w:space="0" w:color="auto"/>
              <w:left w:val="nil"/>
              <w:bottom w:val="single" w:sz="8" w:space="0" w:color="auto"/>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1</w:t>
            </w:r>
          </w:p>
        </w:tc>
        <w:tc>
          <w:tcPr>
            <w:tcW w:w="635" w:type="pct"/>
            <w:tcBorders>
              <w:top w:val="nil"/>
              <w:left w:val="nil"/>
              <w:bottom w:val="single" w:sz="8" w:space="0" w:color="auto"/>
              <w:right w:val="nil"/>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2</w:t>
            </w:r>
          </w:p>
        </w:tc>
        <w:tc>
          <w:tcPr>
            <w:tcW w:w="409" w:type="pct"/>
            <w:tcBorders>
              <w:top w:val="nil"/>
              <w:left w:val="single" w:sz="4" w:space="0" w:color="auto"/>
              <w:bottom w:val="single" w:sz="8" w:space="0" w:color="auto"/>
              <w:right w:val="nil"/>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3</w:t>
            </w:r>
          </w:p>
        </w:tc>
        <w:tc>
          <w:tcPr>
            <w:tcW w:w="500" w:type="pct"/>
            <w:tcBorders>
              <w:top w:val="nil"/>
              <w:left w:val="single" w:sz="4" w:space="0" w:color="auto"/>
              <w:bottom w:val="single" w:sz="8" w:space="0" w:color="auto"/>
              <w:right w:val="nil"/>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4</w:t>
            </w:r>
          </w:p>
        </w:tc>
        <w:tc>
          <w:tcPr>
            <w:tcW w:w="635" w:type="pct"/>
            <w:tcBorders>
              <w:top w:val="nil"/>
              <w:left w:val="single" w:sz="4" w:space="0" w:color="auto"/>
              <w:bottom w:val="single" w:sz="8" w:space="0" w:color="auto"/>
              <w:right w:val="nil"/>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5</w:t>
            </w:r>
          </w:p>
        </w:tc>
        <w:tc>
          <w:tcPr>
            <w:tcW w:w="363" w:type="pct"/>
            <w:tcBorders>
              <w:top w:val="single" w:sz="8" w:space="0" w:color="auto"/>
              <w:left w:val="single" w:sz="4" w:space="0" w:color="auto"/>
              <w:bottom w:val="single" w:sz="8" w:space="0" w:color="auto"/>
              <w:right w:val="single" w:sz="4"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6</w:t>
            </w:r>
          </w:p>
        </w:tc>
        <w:tc>
          <w:tcPr>
            <w:tcW w:w="834" w:type="pct"/>
            <w:tcBorders>
              <w:top w:val="nil"/>
              <w:left w:val="nil"/>
              <w:right w:val="single" w:sz="8"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7</w:t>
            </w:r>
          </w:p>
        </w:tc>
      </w:tr>
      <w:tr w:rsidR="00DA6CB8" w:rsidRPr="000C3700" w:rsidTr="00461740">
        <w:trPr>
          <w:trHeight w:val="255"/>
        </w:trPr>
        <w:tc>
          <w:tcPr>
            <w:tcW w:w="1624" w:type="pct"/>
            <w:gridSpan w:val="2"/>
            <w:tcBorders>
              <w:top w:val="single" w:sz="8"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1 560 602 104,31</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ОБЩЕГОСУДАРСТВЕННЫЕ ВОПРОСЫ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77 426 307,61</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высшего должностного лица субъекта Российской Федерации и муниципального образования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2 100 208,00</w:t>
            </w:r>
          </w:p>
        </w:tc>
      </w:tr>
      <w:tr w:rsidR="00DA6CB8" w:rsidRPr="000C3700" w:rsidTr="00461740">
        <w:trPr>
          <w:trHeight w:val="9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r>
      <w:tr w:rsidR="00DA6CB8" w:rsidRPr="000C3700" w:rsidTr="00461740">
        <w:trPr>
          <w:trHeight w:val="9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287 091,00</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муниципального образования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1 813 117,00</w:t>
            </w:r>
          </w:p>
        </w:tc>
      </w:tr>
      <w:tr w:rsidR="00DA6CB8" w:rsidRPr="000C3700" w:rsidTr="00461740">
        <w:trPr>
          <w:trHeight w:val="6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1 666 915,00</w:t>
            </w:r>
          </w:p>
        </w:tc>
      </w:tr>
      <w:tr w:rsidR="00DA6CB8" w:rsidRPr="000C3700" w:rsidTr="00461740">
        <w:trPr>
          <w:trHeight w:val="9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r>
      <w:tr w:rsidR="00DA6CB8" w:rsidRPr="000C3700" w:rsidTr="00461740">
        <w:trPr>
          <w:trHeight w:val="9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198 400,00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функций аппарата представительного органа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1 468 515,00</w:t>
            </w:r>
          </w:p>
        </w:tc>
      </w:tr>
      <w:tr w:rsidR="00DA6CB8" w:rsidRPr="000C3700" w:rsidTr="00461740">
        <w:trPr>
          <w:trHeight w:val="9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1 422 615,00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1 422 615,00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45 900,00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45 900,00</w:t>
            </w:r>
          </w:p>
        </w:tc>
      </w:tr>
      <w:tr w:rsidR="00DA6CB8" w:rsidRPr="000C3700" w:rsidTr="00461740">
        <w:trPr>
          <w:trHeight w:val="7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49 590 092,00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r>
      <w:tr w:rsidR="00DA6CB8" w:rsidRPr="000C3700" w:rsidTr="00461740">
        <w:trPr>
          <w:trHeight w:val="9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1 974 609,00</w:t>
            </w:r>
          </w:p>
        </w:tc>
      </w:tr>
      <w:tr w:rsidR="00DA6CB8" w:rsidRPr="000C3700" w:rsidTr="00461740">
        <w:trPr>
          <w:trHeight w:val="6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1 490 300,00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1 361 722,00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1 361 722,00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128 578,00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128 578,00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Образование и организация деятельности комиссий по делам несовершеннолетних и защите их прав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1 033 500,00</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786 112,00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786 112,00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247 388,00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0400470159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247 388,00</w:t>
            </w:r>
          </w:p>
        </w:tc>
      </w:tr>
      <w:tr w:rsidR="00DA6CB8" w:rsidRPr="000C3700" w:rsidTr="00461740">
        <w:trPr>
          <w:trHeight w:val="6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2 457 800,00</w:t>
            </w:r>
          </w:p>
        </w:tc>
      </w:tr>
      <w:tr w:rsidR="00DA6CB8" w:rsidRPr="000C3700" w:rsidTr="00461740">
        <w:trPr>
          <w:trHeight w:val="9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1 871 831,00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1 871 831,00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583 969,00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583 969,00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r>
      <w:tr w:rsidR="00DA6CB8" w:rsidRPr="000C3700" w:rsidTr="00461740">
        <w:trPr>
          <w:trHeight w:val="2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r>
      <w:tr w:rsidR="00DA6CB8" w:rsidRPr="000C3700" w:rsidTr="00461740">
        <w:trPr>
          <w:trHeight w:val="6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5 200,00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0500570190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530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1 500,00</w:t>
            </w:r>
          </w:p>
        </w:tc>
      </w:tr>
      <w:tr w:rsidR="00DA6CB8" w:rsidRPr="000C3700" w:rsidTr="00461740">
        <w:trPr>
          <w:trHeight w:val="11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r>
      <w:tr w:rsidR="00DA6CB8" w:rsidRPr="000C3700" w:rsidTr="00461740">
        <w:trPr>
          <w:trHeight w:val="9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0500670230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84 200,00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в сфере градостроительства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227 561,00</w:t>
            </w:r>
          </w:p>
        </w:tc>
      </w:tr>
      <w:tr w:rsidR="00DA6CB8" w:rsidRPr="000C3700" w:rsidTr="00461740">
        <w:trPr>
          <w:trHeight w:val="9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380 712,00</w:t>
            </w:r>
          </w:p>
        </w:tc>
      </w:tr>
      <w:tr w:rsidR="00DA6CB8" w:rsidRPr="000C3700" w:rsidTr="00461740">
        <w:trPr>
          <w:trHeight w:val="6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Мероприятия, направленные на осуществление полномочий по размещению сведений о муниципальных услугах, </w:t>
            </w:r>
            <w:r w:rsidRPr="000C3700">
              <w:rPr>
                <w:rFonts w:ascii="Franklin Gothic Book" w:hAnsi="Franklin Gothic Book"/>
                <w:color w:val="000000" w:themeColor="text1"/>
              </w:rPr>
              <w:lastRenderedPageBreak/>
              <w:t>оказываемых на территории поселения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2200001044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100 080,00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функций аппарата исполнительного органа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41 531 130,00</w:t>
            </w:r>
          </w:p>
        </w:tc>
      </w:tr>
      <w:tr w:rsidR="00DA6CB8" w:rsidRPr="000C3700" w:rsidTr="00461740">
        <w:trPr>
          <w:trHeight w:val="9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37 331 195,00</w:t>
            </w:r>
          </w:p>
        </w:tc>
      </w:tr>
      <w:tr w:rsidR="00DA6CB8" w:rsidRPr="000C3700" w:rsidTr="00461740">
        <w:trPr>
          <w:trHeight w:val="4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37 331 195,00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4 111 935,00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4 111 935,00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88 000,00</w:t>
            </w:r>
          </w:p>
        </w:tc>
      </w:tr>
      <w:tr w:rsidR="00DA6CB8" w:rsidRPr="000C3700" w:rsidTr="00461740">
        <w:trPr>
          <w:trHeight w:val="2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88 000,00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305 000,00</w:t>
            </w:r>
          </w:p>
        </w:tc>
      </w:tr>
      <w:tr w:rsidR="00DA6CB8" w:rsidRPr="000C3700" w:rsidTr="00461740">
        <w:trPr>
          <w:trHeight w:val="9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0C3700">
              <w:rPr>
                <w:rFonts w:ascii="Franklin Gothic Book" w:hAnsi="Franklin Gothic Book"/>
                <w:color w:val="000000" w:themeColor="text1"/>
              </w:rPr>
              <w:lastRenderedPageBreak/>
              <w:t>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254 200,00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254 200,00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50 800,00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9900070210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50 800,00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Судебная система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r>
      <w:tr w:rsidR="00DA6CB8" w:rsidRPr="000C3700" w:rsidTr="00461740">
        <w:trPr>
          <w:trHeight w:val="6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0500751200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57 900,00</w:t>
            </w:r>
          </w:p>
        </w:tc>
      </w:tr>
      <w:tr w:rsidR="00DA6CB8" w:rsidRPr="000C3700" w:rsidTr="00461740">
        <w:trPr>
          <w:trHeight w:val="6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финансовых, налоговых и таможенных органов и органов финансового (финансово-бюджетного) надзора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1 481 250,00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контрольно-счетного органа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2200001061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615 302,00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обеспечение функций аппарата </w:t>
            </w:r>
            <w:proofErr w:type="gramStart"/>
            <w:r w:rsidRPr="000C3700">
              <w:rPr>
                <w:rFonts w:ascii="Franklin Gothic Book" w:hAnsi="Franklin Gothic Book"/>
                <w:color w:val="000000" w:themeColor="text1"/>
              </w:rPr>
              <w:t>контрольного-счетного</w:t>
            </w:r>
            <w:proofErr w:type="gramEnd"/>
            <w:r w:rsidRPr="000C3700">
              <w:rPr>
                <w:rFonts w:ascii="Franklin Gothic Book" w:hAnsi="Franklin Gothic Book"/>
                <w:color w:val="000000" w:themeColor="text1"/>
              </w:rPr>
              <w:t xml:space="preserve"> органа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государственных (муниципальных) органов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5500001060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865 948,00</w:t>
            </w:r>
          </w:p>
        </w:tc>
      </w:tr>
      <w:tr w:rsidR="00DA6CB8" w:rsidRPr="000C3700" w:rsidTr="00461740">
        <w:trPr>
          <w:trHeight w:val="2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общегосударственные вопросы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22 529 942,61</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5 059 260,00</w:t>
            </w:r>
          </w:p>
        </w:tc>
      </w:tr>
      <w:tr w:rsidR="00DA6CB8" w:rsidRPr="000C3700" w:rsidTr="00461740">
        <w:trPr>
          <w:trHeight w:val="8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3 559 260,00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3 559 260,00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6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мероприятий муниципальных программ развития по реализации территориального общественного </w:t>
            </w:r>
            <w:r w:rsidRPr="000C3700">
              <w:rPr>
                <w:rFonts w:ascii="Franklin Gothic Book" w:hAnsi="Franklin Gothic Book"/>
                <w:color w:val="000000" w:themeColor="text1"/>
              </w:rPr>
              <w:lastRenderedPageBreak/>
              <w:t>самоуправления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3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1620470610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601 000,00</w:t>
            </w:r>
          </w:p>
        </w:tc>
      </w:tr>
      <w:tr w:rsidR="00DA6CB8" w:rsidRPr="000C3700" w:rsidTr="00461740">
        <w:trPr>
          <w:trHeight w:val="6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Муниципальная программа "Поддержка социально-ориентированных некоммерческих организаций и гражданских инициатив  на 2019-2021 </w:t>
            </w:r>
            <w:proofErr w:type="spellStart"/>
            <w:r w:rsidRPr="000C3700">
              <w:rPr>
                <w:rFonts w:ascii="Franklin Gothic Book" w:hAnsi="Franklin Gothic Book"/>
                <w:color w:val="000000" w:themeColor="text1"/>
              </w:rPr>
              <w:t>г.</w:t>
            </w:r>
            <w:proofErr w:type="gramStart"/>
            <w:r w:rsidRPr="000C3700">
              <w:rPr>
                <w:rFonts w:ascii="Franklin Gothic Book" w:hAnsi="Franklin Gothic Book"/>
                <w:color w:val="000000" w:themeColor="text1"/>
              </w:rPr>
              <w:t>г</w:t>
            </w:r>
            <w:proofErr w:type="spellEnd"/>
            <w:proofErr w:type="gramEnd"/>
            <w:r w:rsidRPr="000C3700">
              <w:rPr>
                <w:rFonts w:ascii="Franklin Gothic Book" w:hAnsi="Franklin Gothic Book"/>
                <w:color w:val="000000" w:themeColor="text1"/>
              </w:rPr>
              <w:t>."</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638 000,00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субсидий бюджетным, автономным учреждениям и иным некоммерческим организациям</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438 000,00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некоммерческим организациям (за исключением государственных (муниципальных)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438 000,00</w:t>
            </w:r>
          </w:p>
        </w:tc>
      </w:tr>
      <w:tr w:rsidR="00DA6CB8" w:rsidRPr="000C3700" w:rsidTr="00461740">
        <w:trPr>
          <w:trHeight w:val="70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"Развитие и поддержка территориального общественного самоуправления на территории Сузунского района в 2018-2020 гг."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31 700,00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11 700,00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11 700,00</w:t>
            </w:r>
          </w:p>
        </w:tc>
      </w:tr>
      <w:tr w:rsidR="00DA6CB8" w:rsidRPr="000C3700" w:rsidTr="00461740">
        <w:trPr>
          <w:trHeight w:val="3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3300113002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муниципальной собственностью 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7 898 575,82</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Закупка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6 088 575,82</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6 088 575,82</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1 810 000,00</w:t>
            </w:r>
          </w:p>
        </w:tc>
      </w:tr>
      <w:tr w:rsidR="00DA6CB8" w:rsidRPr="000C3700" w:rsidTr="00461740">
        <w:trPr>
          <w:trHeight w:val="2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Выполнение других обязательств государства, органов местного самоуправления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3 331 948,00</w:t>
            </w:r>
          </w:p>
        </w:tc>
      </w:tr>
      <w:tr w:rsidR="00DA6CB8" w:rsidRPr="000C3700" w:rsidTr="00461740">
        <w:trPr>
          <w:trHeight w:val="4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2 941 948,00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2 941 948,00</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Стипендии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295 000,00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муниципального казённого учреждения "Центр бухгалтерского обслуживания"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4 969 458,79</w:t>
            </w:r>
          </w:p>
        </w:tc>
      </w:tr>
      <w:tr w:rsidR="00DA6CB8" w:rsidRPr="000C3700" w:rsidTr="00461740">
        <w:trPr>
          <w:trHeight w:val="9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3 836 079,00</w:t>
            </w:r>
          </w:p>
        </w:tc>
      </w:tr>
      <w:tr w:rsidR="00DA6CB8" w:rsidRPr="000C3700" w:rsidTr="00461740">
        <w:trPr>
          <w:trHeight w:val="2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3 836 079,00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Закупка товаров, работ и услуг для </w:t>
            </w:r>
            <w:r w:rsidRPr="000C3700">
              <w:rPr>
                <w:rFonts w:ascii="Franklin Gothic Book" w:hAnsi="Franklin Gothic Book"/>
                <w:color w:val="000000" w:themeColor="text1"/>
              </w:rPr>
              <w:lastRenderedPageBreak/>
              <w:t>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1 133 379,79</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1 133 379,79</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ОБОРОНА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Мобилизационная и вневойсковая подготовка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первичного воинского учета на территориях, где отсутствуют военные комиссариаты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Субвенции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9900051180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530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1 298 500,00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БЕЗОПАСНОСТЬ И ПРАВООХРАНИТЕЛЬНАЯ ДЕЯТЕЛЬНОСТЬ</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4 810 800,00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Защита населения и территории от чрезвычайных ситуаций природного и техногенного характера, гражданская оборона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r>
      <w:tr w:rsidR="00DA6CB8" w:rsidRPr="000C3700" w:rsidTr="00461740">
        <w:trPr>
          <w:trHeight w:val="7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Предупреждение и ликвидация последствий чрезвычайных ситуаций и стихийных бедствий природного и техногенного характера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5500003090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1 020 000,00</w:t>
            </w:r>
          </w:p>
        </w:tc>
      </w:tr>
      <w:tr w:rsidR="00DA6CB8" w:rsidRPr="000C3700" w:rsidTr="00461740">
        <w:trPr>
          <w:trHeight w:val="2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пожарной безопасности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3 740 800,00</w:t>
            </w:r>
          </w:p>
        </w:tc>
      </w:tr>
      <w:tr w:rsidR="00DA6CB8" w:rsidRPr="000C3700" w:rsidTr="00461740">
        <w:trPr>
          <w:trHeight w:val="18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Обеспечение мероприятий по оснащению жилых помещений автономными дымовыми пожарными извещателями, в которых проживают семьи, находящиеся в опасном социальном положении и имеющие несовершеннолетних детей, а также </w:t>
            </w:r>
            <w:r w:rsidRPr="000C3700">
              <w:rPr>
                <w:rFonts w:ascii="Franklin Gothic Book" w:hAnsi="Franklin Gothic Book"/>
                <w:color w:val="000000" w:themeColor="text1"/>
              </w:rPr>
              <w:lastRenderedPageBreak/>
              <w:t>малоподвижные одинокие пенсионеры и инвалиды, в рамках реализации мероприятий государственной программы Новосибирской области "Обеспечение безопасности жизнедеятельности населения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2 740 800,00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849 760,00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849 760,00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1 891 040,00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1000770330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1 891 040,00</w:t>
            </w:r>
          </w:p>
        </w:tc>
      </w:tr>
      <w:tr w:rsidR="00DA6CB8" w:rsidRPr="000C3700" w:rsidTr="00461740">
        <w:trPr>
          <w:trHeight w:val="6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"Обеспечение безопасности жизнедеятельности населения Сузунского района на 2018-2020 годы"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490 152,00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490 152,00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509 848,00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3300310001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509 848,00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национальной безопасности и правоохранительной деятельности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на 2017-2019 годы"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Закупка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3300314001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НАЦИОНАЛЬНАЯ ЭКОНОМИКА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150 590 541,22</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Сельское хозяйство и рыболовство</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1 454 600,00</w:t>
            </w:r>
          </w:p>
        </w:tc>
      </w:tr>
      <w:tr w:rsidR="00DA6CB8" w:rsidRPr="000C3700" w:rsidTr="00461740">
        <w:trPr>
          <w:trHeight w:val="7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"Развитие сельского хозяйства и регулирование рынков сельскохозяйственной продукции, сырья и продовольствия в Сузунском районе на 2013-2020 годы"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445 000,00</w:t>
            </w:r>
          </w:p>
        </w:tc>
      </w:tr>
      <w:tr w:rsidR="00DA6CB8" w:rsidRPr="000C3700" w:rsidTr="00461740">
        <w:trPr>
          <w:trHeight w:val="2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7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3300405001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3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мероприятия в области сельского хозяйства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40 000,00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510 000,00</w:t>
            </w:r>
          </w:p>
        </w:tc>
      </w:tr>
      <w:tr w:rsidR="00DA6CB8" w:rsidRPr="000C3700" w:rsidTr="00461740">
        <w:trPr>
          <w:trHeight w:val="5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проведения мероприятий по отлову и содержанию безнадзорных животных</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Закупка товаров, работ и услуг для </w:t>
            </w:r>
            <w:r w:rsidRPr="000C3700">
              <w:rPr>
                <w:rFonts w:ascii="Franklin Gothic Book" w:hAnsi="Franklin Gothic Book"/>
                <w:color w:val="000000" w:themeColor="text1"/>
              </w:rPr>
              <w:lastRenderedPageBreak/>
              <w:t>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9900070160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459 600,00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Водное хозяйство</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Содержание гидросооружений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5500004061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Транспорт</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48 133 412,24</w:t>
            </w:r>
          </w:p>
        </w:tc>
      </w:tr>
      <w:tr w:rsidR="00DA6CB8" w:rsidRPr="000C3700" w:rsidTr="00461740">
        <w:trPr>
          <w:trHeight w:val="9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12 748 767,77</w:t>
            </w:r>
          </w:p>
        </w:tc>
      </w:tr>
      <w:tr w:rsidR="00DA6CB8" w:rsidRPr="000C3700" w:rsidTr="00461740">
        <w:trPr>
          <w:trHeight w:val="9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4 943 433,77</w:t>
            </w:r>
          </w:p>
        </w:tc>
      </w:tr>
      <w:tr w:rsidR="00DA6CB8" w:rsidRPr="000C3700" w:rsidTr="00461740">
        <w:trPr>
          <w:trHeight w:val="3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4 943 433,77</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7 805 334,00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7 805 334,00</w:t>
            </w:r>
          </w:p>
        </w:tc>
      </w:tr>
      <w:tr w:rsidR="00DA6CB8" w:rsidRPr="000C3700" w:rsidTr="00461740">
        <w:trPr>
          <w:trHeight w:val="23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lastRenderedPageBreak/>
              <w:t>Расходы на реализацию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roofErr w:type="gramEnd"/>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2001370360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2001370360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2001370360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для возмещения части затрат, в связи с выполнением работ, оказанием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7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224 700,00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содержание автотранспортного учреждения 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29 979 944,47</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16 174 214,92</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16 174 214,92</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10 425 460,55</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10 425 460,55</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3 380 269,00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5500004084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3 380 269,00</w:t>
            </w:r>
          </w:p>
        </w:tc>
      </w:tr>
      <w:tr w:rsidR="00DA6CB8" w:rsidRPr="000C3700" w:rsidTr="00461740">
        <w:trPr>
          <w:trHeight w:val="23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Софинансирование за счет средств бюджета района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roofErr w:type="gramEnd"/>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2 590 000,00</w:t>
            </w:r>
          </w:p>
        </w:tc>
      </w:tr>
      <w:tr w:rsidR="00DA6CB8" w:rsidRPr="000C3700" w:rsidTr="00461740">
        <w:trPr>
          <w:trHeight w:val="2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Дорожное хозяйство (дорожные фонды)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73 984 227,09</w:t>
            </w:r>
          </w:p>
        </w:tc>
      </w:tr>
      <w:tr w:rsidR="00DA6CB8" w:rsidRPr="000C3700" w:rsidTr="00461740">
        <w:trPr>
          <w:trHeight w:val="6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w:t>
            </w:r>
            <w:r w:rsidRPr="000C3700">
              <w:rPr>
                <w:rFonts w:ascii="Franklin Gothic Book" w:hAnsi="Franklin Gothic Book"/>
                <w:color w:val="000000" w:themeColor="text1"/>
              </w:rPr>
              <w:lastRenderedPageBreak/>
              <w:t>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14 733 927,09</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4 702 900,00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4 702 900,00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8 932 027,09</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8 932 027,09</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1 099 000,00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5500004090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1 099 000,00</w:t>
            </w:r>
          </w:p>
        </w:tc>
      </w:tr>
      <w:tr w:rsidR="00DA6CB8" w:rsidRPr="000C3700" w:rsidTr="00461740">
        <w:trPr>
          <w:trHeight w:val="18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w:t>
            </w:r>
            <w:r w:rsidRPr="000C3700">
              <w:rPr>
                <w:rFonts w:ascii="Franklin Gothic Book" w:hAnsi="Franklin Gothic Book"/>
                <w:color w:val="000000" w:themeColor="text1"/>
              </w:rPr>
              <w:br/>
              <w:t>Обеспечение устойчивого функционирования автомобильных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6100470760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59 250 300,00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Связь и информатика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5 291 300,00</w:t>
            </w:r>
          </w:p>
        </w:tc>
      </w:tr>
      <w:tr w:rsidR="00DA6CB8" w:rsidRPr="000C3700" w:rsidTr="00461740">
        <w:trPr>
          <w:trHeight w:val="16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Мероприятия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w:t>
            </w:r>
            <w:r w:rsidRPr="000C3700">
              <w:rPr>
                <w:rFonts w:ascii="Franklin Gothic Book" w:hAnsi="Franklin Gothic Book"/>
                <w:color w:val="000000" w:themeColor="text1"/>
              </w:rPr>
              <w:lastRenderedPageBreak/>
              <w:t>области "Развитие инфраструктуры информационного общества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1810170570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5 026 700,00</w:t>
            </w:r>
          </w:p>
        </w:tc>
      </w:tr>
      <w:tr w:rsidR="00DA6CB8" w:rsidRPr="000C3700" w:rsidTr="00461740">
        <w:trPr>
          <w:trHeight w:val="16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"Развитие инфраструктуры информационного общества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r>
      <w:tr w:rsidR="00DA6CB8" w:rsidRPr="000C3700" w:rsidTr="00461740">
        <w:trPr>
          <w:trHeight w:val="4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264 600,00</w:t>
            </w:r>
          </w:p>
        </w:tc>
      </w:tr>
      <w:tr w:rsidR="00DA6CB8" w:rsidRPr="000C3700" w:rsidTr="00461740">
        <w:trPr>
          <w:trHeight w:val="2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национальной экономики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21 327 001,89</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5 432 121,00</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4 440 458,00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4 440 458,00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991 663,00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991 663,00</w:t>
            </w:r>
          </w:p>
        </w:tc>
      </w:tr>
      <w:tr w:rsidR="00DA6CB8" w:rsidRPr="000C3700" w:rsidTr="00461740">
        <w:trPr>
          <w:trHeight w:val="11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муниципальных программ развития малого и среднего предпринимательства в рамках государственной программы Новосибирской области "Развитие субъектов малого и среднего предпринимательства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r>
      <w:tr w:rsidR="00DA6CB8" w:rsidRPr="000C3700" w:rsidTr="00461740">
        <w:trPr>
          <w:trHeight w:val="70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0801170690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1 037 786,70</w:t>
            </w:r>
          </w:p>
        </w:tc>
      </w:tr>
      <w:tr w:rsidR="00DA6CB8" w:rsidRPr="000C3700" w:rsidTr="00461740">
        <w:trPr>
          <w:trHeight w:val="7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"Поддержка и развитие малого и среднего предпринимательства Сузунского района" на 2015-2020 годы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1 015 000,00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555 000,00</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Премии и гранты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r>
      <w:tr w:rsidR="00DA6CB8" w:rsidRPr="000C3700" w:rsidTr="00461740">
        <w:trPr>
          <w:trHeight w:val="7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3300412001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r>
      <w:tr w:rsidR="00DA6CB8" w:rsidRPr="000C3700" w:rsidTr="00461740">
        <w:trPr>
          <w:trHeight w:val="11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подпрограммы "Градостроительная подготовка территорий Новосибирской области" государственной программы Новосибирской области "Стимулирование развития жилищного строительства в Новосибирской области на 2015-2020 годы"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4110070590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925 600,00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муниципальной собственностью 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231 400,00</w:t>
            </w:r>
          </w:p>
        </w:tc>
      </w:tr>
      <w:tr w:rsidR="00DA6CB8" w:rsidRPr="000C3700" w:rsidTr="00461740">
        <w:trPr>
          <w:trHeight w:val="7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муниципального казенного учреждения Сузунского района "Управление капитального строительства"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12 685 094,19</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10 188 703,25</w:t>
            </w:r>
          </w:p>
        </w:tc>
      </w:tr>
      <w:tr w:rsidR="00DA6CB8" w:rsidRPr="000C3700" w:rsidTr="00461740">
        <w:trPr>
          <w:trHeight w:val="2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10 188 703,25</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2 460 633,58</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2 460 633,58</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35 757,36</w:t>
            </w:r>
          </w:p>
        </w:tc>
      </w:tr>
      <w:tr w:rsidR="00DA6CB8" w:rsidRPr="000C3700" w:rsidTr="00461740">
        <w:trPr>
          <w:trHeight w:val="2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5500004120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35 757,36</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ЖИЛИЩНО-КОММУНАЛЬНОЕ ХОЗЯЙСТВО</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138 232 900,12</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Жилищное хозяйство</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31 469 754,00</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Предоставление жилых помещений детям-сиротам и </w:t>
            </w:r>
            <w:proofErr w:type="spellStart"/>
            <w:r w:rsidRPr="000C3700">
              <w:rPr>
                <w:rFonts w:ascii="Franklin Gothic Book" w:hAnsi="Franklin Gothic Book"/>
                <w:color w:val="000000" w:themeColor="text1"/>
              </w:rPr>
              <w:t>детям</w:t>
            </w:r>
            <w:proofErr w:type="gramStart"/>
            <w:r w:rsidRPr="000C3700">
              <w:rPr>
                <w:rFonts w:ascii="Franklin Gothic Book" w:hAnsi="Franklin Gothic Book"/>
                <w:color w:val="000000" w:themeColor="text1"/>
              </w:rPr>
              <w:t>,о</w:t>
            </w:r>
            <w:proofErr w:type="gramEnd"/>
            <w:r w:rsidRPr="000C3700">
              <w:rPr>
                <w:rFonts w:ascii="Franklin Gothic Book" w:hAnsi="Franklin Gothic Book"/>
                <w:color w:val="000000" w:themeColor="text1"/>
              </w:rPr>
              <w:t>ставшихся</w:t>
            </w:r>
            <w:proofErr w:type="spellEnd"/>
            <w:r w:rsidRPr="000C3700">
              <w:rPr>
                <w:rFonts w:ascii="Franklin Gothic Book" w:hAnsi="Franklin Gothic Book"/>
                <w:color w:val="000000" w:themeColor="text1"/>
              </w:rPr>
              <w:t xml:space="preserve"> без попечения родителей, лицам из их числа по договорам найма специализированных жилых помещений за счет средств областного бюджета (поддержка семьи и детей)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0400470139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4 534 400,00</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(поддержка семьи и детей)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Капитальные вложения в объекты государственной (муниципальной) </w:t>
            </w:r>
            <w:r w:rsidRPr="000C3700">
              <w:rPr>
                <w:rFonts w:ascii="Franklin Gothic Book" w:hAnsi="Franklin Gothic Book"/>
                <w:color w:val="000000" w:themeColor="text1"/>
              </w:rPr>
              <w:lastRenderedPageBreak/>
              <w:t>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04004R0829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1 511 500,00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строительству (приобретению на первичном рынке) служебного жилья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4140170650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23 496 500,00</w:t>
            </w:r>
          </w:p>
        </w:tc>
      </w:tr>
      <w:tr w:rsidR="00DA6CB8" w:rsidRPr="000C3700" w:rsidTr="00461740">
        <w:trPr>
          <w:trHeight w:val="3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расходы в области жилищного хозяйства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663 354,00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663 354,00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663 354,00</w:t>
            </w:r>
          </w:p>
        </w:tc>
      </w:tr>
      <w:tr w:rsidR="00DA6CB8" w:rsidRPr="000C3700" w:rsidTr="00461740">
        <w:trPr>
          <w:trHeight w:val="7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строительству (приобретению на первичном рынке) служебного жилья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1 264 000,00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Коммунальное хозяйство</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78 228 072,12</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6 393 000,00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4 274 334,92</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4 274 334,92</w:t>
            </w:r>
          </w:p>
        </w:tc>
      </w:tr>
      <w:tr w:rsidR="00DA6CB8" w:rsidRPr="000C3700" w:rsidTr="00461740">
        <w:trPr>
          <w:trHeight w:val="4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1 818 665,08</w:t>
            </w:r>
          </w:p>
        </w:tc>
      </w:tr>
      <w:tr w:rsidR="00DA6CB8" w:rsidRPr="000C3700" w:rsidTr="00461740">
        <w:trPr>
          <w:trHeight w:val="7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1 818 665,08</w:t>
            </w:r>
          </w:p>
        </w:tc>
      </w:tr>
      <w:tr w:rsidR="00DA6CB8" w:rsidRPr="000C3700" w:rsidTr="00461740">
        <w:trPr>
          <w:trHeight w:val="13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18 000 000,00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7 580 000,00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7 580 000,00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10 420 000,00</w:t>
            </w:r>
          </w:p>
        </w:tc>
      </w:tr>
      <w:tr w:rsidR="00DA6CB8" w:rsidRPr="000C3700" w:rsidTr="00461740">
        <w:trPr>
          <w:trHeight w:val="7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0910370810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10 420 000,00</w:t>
            </w:r>
          </w:p>
        </w:tc>
      </w:tr>
      <w:tr w:rsidR="00DA6CB8" w:rsidRPr="000C3700" w:rsidTr="00461740">
        <w:trPr>
          <w:trHeight w:val="11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0940271010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48 720 400,00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обеспечение населения качественными коммунальными услугами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1 947 000,12</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1 350 000,00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1 350 000,00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597 000,12</w:t>
            </w:r>
          </w:p>
        </w:tc>
      </w:tr>
      <w:tr w:rsidR="00DA6CB8" w:rsidRPr="000C3700" w:rsidTr="00461740">
        <w:trPr>
          <w:trHeight w:val="6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597 000,12</w:t>
            </w:r>
          </w:p>
        </w:tc>
      </w:tr>
      <w:tr w:rsidR="00DA6CB8" w:rsidRPr="000C3700" w:rsidTr="00461740">
        <w:trPr>
          <w:trHeight w:val="70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Софинанирование</w:t>
            </w:r>
            <w:proofErr w:type="spellEnd"/>
            <w:r w:rsidRPr="000C3700">
              <w:rPr>
                <w:rFonts w:ascii="Franklin Gothic Book" w:hAnsi="Franklin Gothic Book"/>
                <w:color w:val="000000" w:themeColor="text1"/>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5500005023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2 619 272,00</w:t>
            </w:r>
          </w:p>
        </w:tc>
      </w:tr>
      <w:tr w:rsidR="00DA6CB8" w:rsidRPr="000C3700" w:rsidTr="00461740">
        <w:trPr>
          <w:trHeight w:val="15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r>
      <w:tr w:rsidR="00DA6CB8" w:rsidRPr="000C3700" w:rsidTr="00461740">
        <w:trPr>
          <w:trHeight w:val="6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Субсидии юридическим лицам (кроме некоммерческих организаций), индивидуальным предпринимателям, </w:t>
            </w:r>
            <w:r w:rsidRPr="000C3700">
              <w:rPr>
                <w:rFonts w:ascii="Franklin Gothic Book" w:hAnsi="Franklin Gothic Book"/>
                <w:color w:val="000000" w:themeColor="text1"/>
              </w:rPr>
              <w:lastRenderedPageBreak/>
              <w:t>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55900S0810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548 400,00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Благоустройство</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28 535 074,00</w:t>
            </w:r>
          </w:p>
        </w:tc>
      </w:tr>
      <w:tr w:rsidR="00DA6CB8" w:rsidRPr="000C3700" w:rsidTr="00461740">
        <w:trPr>
          <w:trHeight w:val="9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6 758 100,00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6 000 000,00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758 100,00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758 100,00</w:t>
            </w:r>
          </w:p>
        </w:tc>
      </w:tr>
      <w:tr w:rsidR="00DA6CB8" w:rsidRPr="000C3700" w:rsidTr="00461740">
        <w:trPr>
          <w:trHeight w:val="15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6 376 900,00</w:t>
            </w:r>
          </w:p>
        </w:tc>
      </w:tr>
      <w:tr w:rsidR="00DA6CB8" w:rsidRPr="000C3700" w:rsidTr="00461740">
        <w:trPr>
          <w:trHeight w:val="13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w:t>
            </w:r>
            <w:r w:rsidRPr="000C3700">
              <w:rPr>
                <w:rFonts w:ascii="Franklin Gothic Book" w:hAnsi="Franklin Gothic Book"/>
                <w:color w:val="000000" w:themeColor="text1"/>
              </w:rPr>
              <w:lastRenderedPageBreak/>
              <w:t>общественных пространств населенных пунктов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092F255552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5 411 300,00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благоустройство территорий населенных пунктов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7 895 724,00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деятельности по сбору и транспортировке твердых коммунальных отходов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ликвидации несанкционированных свалок на территории 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5500005033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1 093 050,00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ОБРАЗОВАНИЕ</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732 501 199,21</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Дошкольное образование</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165 423 006,46</w:t>
            </w:r>
          </w:p>
        </w:tc>
      </w:tr>
      <w:tr w:rsidR="00DA6CB8" w:rsidRPr="000C3700" w:rsidTr="00461740">
        <w:trPr>
          <w:trHeight w:val="9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40 454 343,00</w:t>
            </w:r>
          </w:p>
        </w:tc>
      </w:tr>
      <w:tr w:rsidR="00DA6CB8" w:rsidRPr="000C3700" w:rsidTr="00461740">
        <w:trPr>
          <w:trHeight w:val="8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21 708 935,00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казенных </w:t>
            </w:r>
            <w:r w:rsidRPr="000C3700">
              <w:rPr>
                <w:rFonts w:ascii="Franklin Gothic Book" w:hAnsi="Franklin Gothic Book"/>
                <w:color w:val="000000" w:themeColor="text1"/>
              </w:rPr>
              <w:lastRenderedPageBreak/>
              <w:t>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21 708 935,00</w:t>
            </w:r>
          </w:p>
        </w:tc>
      </w:tr>
      <w:tr w:rsidR="00DA6CB8" w:rsidRPr="000C3700" w:rsidTr="00461740">
        <w:trPr>
          <w:trHeight w:val="5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18 745 408,00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18 745 408,00</w:t>
            </w:r>
          </w:p>
        </w:tc>
      </w:tr>
      <w:tr w:rsidR="00DA6CB8" w:rsidRPr="000C3700" w:rsidTr="00461740">
        <w:trPr>
          <w:trHeight w:val="14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мероприятий по ресурсному обеспечению образования Новосибирской области </w:t>
            </w:r>
            <w:proofErr w:type="spellStart"/>
            <w:r w:rsidRPr="000C3700">
              <w:rPr>
                <w:rFonts w:ascii="Franklin Gothic Book" w:hAnsi="Franklin Gothic Book"/>
                <w:color w:val="000000" w:themeColor="text1"/>
              </w:rPr>
              <w:t>подпрограммы</w:t>
            </w:r>
            <w:proofErr w:type="gramStart"/>
            <w:r w:rsidRPr="000C3700">
              <w:rPr>
                <w:rFonts w:ascii="Franklin Gothic Book" w:hAnsi="Franklin Gothic Book"/>
                <w:color w:val="000000" w:themeColor="text1"/>
              </w:rPr>
              <w:t>"Р</w:t>
            </w:r>
            <w:proofErr w:type="gramEnd"/>
            <w:r w:rsidRPr="000C3700">
              <w:rPr>
                <w:rFonts w:ascii="Franklin Gothic Book" w:hAnsi="Franklin Gothic Book"/>
                <w:color w:val="000000" w:themeColor="text1"/>
              </w:rPr>
              <w:t>азвитие</w:t>
            </w:r>
            <w:proofErr w:type="spellEnd"/>
            <w:r w:rsidRPr="000C3700">
              <w:rPr>
                <w:rFonts w:ascii="Franklin Gothic Book" w:hAnsi="Franklin Gothic Book"/>
                <w:color w:val="000000" w:themeColor="text1"/>
              </w:rPr>
              <w:t xml:space="preserve"> дошкольного, </w:t>
            </w:r>
            <w:proofErr w:type="spellStart"/>
            <w:r w:rsidRPr="000C3700">
              <w:rPr>
                <w:rFonts w:ascii="Franklin Gothic Book" w:hAnsi="Franklin Gothic Book"/>
                <w:color w:val="000000" w:themeColor="text1"/>
              </w:rPr>
              <w:t>общнго</w:t>
            </w:r>
            <w:proofErr w:type="spellEnd"/>
            <w:r w:rsidRPr="000C3700">
              <w:rPr>
                <w:rFonts w:ascii="Franklin Gothic Book" w:hAnsi="Franklin Gothic Book"/>
                <w:color w:val="000000" w:themeColor="text1"/>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4 301 821,00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4 301 821,00</w:t>
            </w:r>
          </w:p>
        </w:tc>
      </w:tr>
      <w:tr w:rsidR="00DA6CB8" w:rsidRPr="000C3700" w:rsidTr="00461740">
        <w:trPr>
          <w:trHeight w:val="6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4 301 821,00</w:t>
            </w:r>
          </w:p>
        </w:tc>
      </w:tr>
      <w:tr w:rsidR="00DA6CB8" w:rsidRPr="000C3700" w:rsidTr="00461740">
        <w:trPr>
          <w:trHeight w:val="7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основных общеобразовательных программ дошкольного образования в муниципальных образовательных организациях</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79 591 564,49</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78 433 264,49</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78 433 264,49</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Закупка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1 158 300,00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1 158 300,00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поддержка отдельных категорий детей, обучающихся в образовательных организациях</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91 800,00</w:t>
            </w:r>
          </w:p>
        </w:tc>
      </w:tr>
      <w:tr w:rsidR="00DA6CB8" w:rsidRPr="000C3700" w:rsidTr="00461740">
        <w:trPr>
          <w:trHeight w:val="16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0711170920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0711170920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0711170920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1 500 000,00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Дошкольные учреждения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36 638 211,97</w:t>
            </w:r>
          </w:p>
        </w:tc>
      </w:tr>
      <w:tr w:rsidR="00DA6CB8" w:rsidRPr="000C3700" w:rsidTr="00461740">
        <w:trPr>
          <w:trHeight w:val="9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4 898 018,00</w:t>
            </w:r>
          </w:p>
        </w:tc>
      </w:tr>
      <w:tr w:rsidR="00DA6CB8" w:rsidRPr="000C3700" w:rsidTr="00461740">
        <w:trPr>
          <w:trHeight w:val="3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4 898 018,00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29 119 053,97</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29 119 053,97</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325 000,00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325 000,00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2 296 140,00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2 296 140,00</w:t>
            </w:r>
          </w:p>
        </w:tc>
      </w:tr>
      <w:tr w:rsidR="00DA6CB8" w:rsidRPr="000C3700" w:rsidTr="00461740">
        <w:trPr>
          <w:trHeight w:val="16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412 202,00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412 202,00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412 202,00</w:t>
            </w:r>
          </w:p>
        </w:tc>
      </w:tr>
      <w:tr w:rsidR="00DA6CB8" w:rsidRPr="000C3700" w:rsidTr="00461740">
        <w:trPr>
          <w:trHeight w:val="11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Софинансирование за счет средств бюджета района мероприятий по обеспечению сбалансированности местных бюджетов в рамках государственной программы Новосибирской области "Управление </w:t>
            </w:r>
            <w:r w:rsidRPr="000C3700">
              <w:rPr>
                <w:rFonts w:ascii="Franklin Gothic Book" w:hAnsi="Franklin Gothic Book"/>
                <w:color w:val="000000" w:themeColor="text1"/>
              </w:rPr>
              <w:lastRenderedPageBreak/>
              <w:t>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r>
      <w:tr w:rsidR="00DA6CB8" w:rsidRPr="000C3700" w:rsidTr="00461740">
        <w:trPr>
          <w:trHeight w:val="9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2 354 116,00</w:t>
            </w:r>
          </w:p>
        </w:tc>
      </w:tr>
      <w:tr w:rsidR="00DA6CB8" w:rsidRPr="000C3700" w:rsidTr="00461740">
        <w:trPr>
          <w:trHeight w:val="18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roofErr w:type="gramStart"/>
            <w:r w:rsidRPr="000C3700">
              <w:rPr>
                <w:rFonts w:ascii="Franklin Gothic Book" w:hAnsi="Franklin Gothic Book"/>
                <w:color w:val="000000" w:themeColor="text1"/>
              </w:rPr>
              <w:t>"(</w:t>
            </w:r>
            <w:proofErr w:type="gramEnd"/>
            <w:r w:rsidRPr="000C3700">
              <w:rPr>
                <w:rFonts w:ascii="Franklin Gothic Book" w:hAnsi="Franklin Gothic Book"/>
                <w:color w:val="000000" w:themeColor="text1"/>
              </w:rPr>
              <w:t xml:space="preserve"> общеобразовательные организации)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78 948,00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78 948,00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78 948,00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Общее образование</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460 191 515,93</w:t>
            </w:r>
          </w:p>
        </w:tc>
      </w:tr>
      <w:tr w:rsidR="00DA6CB8" w:rsidRPr="000C3700" w:rsidTr="00461740">
        <w:trPr>
          <w:trHeight w:val="9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85 412 993,03</w:t>
            </w:r>
          </w:p>
        </w:tc>
      </w:tr>
      <w:tr w:rsidR="00DA6CB8" w:rsidRPr="000C3700" w:rsidTr="00461740">
        <w:trPr>
          <w:trHeight w:val="9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47 567 443,03</w:t>
            </w:r>
          </w:p>
        </w:tc>
      </w:tr>
      <w:tr w:rsidR="00DA6CB8" w:rsidRPr="000C3700" w:rsidTr="00461740">
        <w:trPr>
          <w:trHeight w:val="3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47 567 443,03</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35 445 550,00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35 445 550,00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2 400 000,00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2 400 000,00</w:t>
            </w:r>
          </w:p>
        </w:tc>
      </w:tr>
      <w:tr w:rsidR="00DA6CB8" w:rsidRPr="000C3700" w:rsidTr="00461740">
        <w:trPr>
          <w:trHeight w:val="14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мероприятий по ресурсному обеспечению образования Новосибирской области </w:t>
            </w:r>
            <w:proofErr w:type="spellStart"/>
            <w:r w:rsidRPr="000C3700">
              <w:rPr>
                <w:rFonts w:ascii="Franklin Gothic Book" w:hAnsi="Franklin Gothic Book"/>
                <w:color w:val="000000" w:themeColor="text1"/>
              </w:rPr>
              <w:t>подпрограммы</w:t>
            </w:r>
            <w:proofErr w:type="gramStart"/>
            <w:r w:rsidRPr="000C3700">
              <w:rPr>
                <w:rFonts w:ascii="Franklin Gothic Book" w:hAnsi="Franklin Gothic Book"/>
                <w:color w:val="000000" w:themeColor="text1"/>
              </w:rPr>
              <w:t>"Р</w:t>
            </w:r>
            <w:proofErr w:type="gramEnd"/>
            <w:r w:rsidRPr="000C3700">
              <w:rPr>
                <w:rFonts w:ascii="Franklin Gothic Book" w:hAnsi="Franklin Gothic Book"/>
                <w:color w:val="000000" w:themeColor="text1"/>
              </w:rPr>
              <w:t>азвитие</w:t>
            </w:r>
            <w:proofErr w:type="spellEnd"/>
            <w:r w:rsidRPr="000C3700">
              <w:rPr>
                <w:rFonts w:ascii="Franklin Gothic Book" w:hAnsi="Franklin Gothic Book"/>
                <w:color w:val="000000" w:themeColor="text1"/>
              </w:rPr>
              <w:t xml:space="preserve"> дошкольного, </w:t>
            </w:r>
            <w:proofErr w:type="spellStart"/>
            <w:r w:rsidRPr="000C3700">
              <w:rPr>
                <w:rFonts w:ascii="Franklin Gothic Book" w:hAnsi="Franklin Gothic Book"/>
                <w:color w:val="000000" w:themeColor="text1"/>
              </w:rPr>
              <w:t>общнго</w:t>
            </w:r>
            <w:proofErr w:type="spellEnd"/>
            <w:r w:rsidRPr="000C3700">
              <w:rPr>
                <w:rFonts w:ascii="Franklin Gothic Book" w:hAnsi="Franklin Gothic Book"/>
                <w:color w:val="000000" w:themeColor="text1"/>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10 523 179,00</w:t>
            </w:r>
          </w:p>
        </w:tc>
      </w:tr>
      <w:tr w:rsidR="00DA6CB8" w:rsidRPr="000C3700" w:rsidTr="00461740">
        <w:trPr>
          <w:trHeight w:val="6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10 523 179,00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10 523 179,00</w:t>
            </w:r>
          </w:p>
        </w:tc>
      </w:tr>
      <w:tr w:rsidR="00DA6CB8" w:rsidRPr="000C3700" w:rsidTr="00461740">
        <w:trPr>
          <w:trHeight w:val="7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основных общеобразовательных программ дошкольного образования в муниципальных образовательных </w:t>
            </w:r>
            <w:r w:rsidRPr="000C3700">
              <w:rPr>
                <w:rFonts w:ascii="Franklin Gothic Book" w:hAnsi="Franklin Gothic Book"/>
                <w:color w:val="000000" w:themeColor="text1"/>
              </w:rPr>
              <w:lastRenderedPageBreak/>
              <w:t>организациях</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10 839 735,51</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10 630 035,51</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10 630 035,51</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209 700,00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209 700,00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основных общеобразовательных программ в муниципальных общеобразовательных организациях</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219 277 700,00</w:t>
            </w:r>
          </w:p>
        </w:tc>
      </w:tr>
      <w:tr w:rsidR="00DA6CB8" w:rsidRPr="000C3700" w:rsidTr="00461740">
        <w:trPr>
          <w:trHeight w:val="9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211 527 700,00</w:t>
            </w:r>
          </w:p>
        </w:tc>
      </w:tr>
      <w:tr w:rsidR="00DA6CB8" w:rsidRPr="000C3700" w:rsidTr="00461740">
        <w:trPr>
          <w:trHeight w:val="2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211 527 700,00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7 750 000,00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7 750 000,00</w:t>
            </w:r>
          </w:p>
        </w:tc>
      </w:tr>
      <w:tr w:rsidR="00DA6CB8" w:rsidRPr="000C3700" w:rsidTr="00461740">
        <w:trPr>
          <w:trHeight w:val="13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lastRenderedPageBreak/>
              <w:t>Организация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45 769 100,00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38 231 300,00</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38 231 300,00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7 472 600,00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7 472 600,00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65 200,00</w:t>
            </w:r>
          </w:p>
        </w:tc>
      </w:tr>
      <w:tr w:rsidR="00DA6CB8" w:rsidRPr="000C3700" w:rsidTr="00461740">
        <w:trPr>
          <w:trHeight w:val="2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0710470140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65 200,00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поддержка отдельных категорий детей, обучающихся в образовательных организациях</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0710470849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24 738 000,00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Школы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62 146 208,66</w:t>
            </w:r>
          </w:p>
        </w:tc>
      </w:tr>
      <w:tr w:rsidR="00DA6CB8" w:rsidRPr="000C3700" w:rsidTr="00461740">
        <w:trPr>
          <w:trHeight w:val="9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17 660 383,00</w:t>
            </w:r>
          </w:p>
        </w:tc>
      </w:tr>
      <w:tr w:rsidR="00DA6CB8" w:rsidRPr="000C3700" w:rsidTr="00461740">
        <w:trPr>
          <w:trHeight w:val="2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17 660 383,00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42 734 628,06</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42 734 628,06</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142 674,60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142 674,60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1 608 523,00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1 608 523,00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Муниципальное казённое общеобразовательное учреждение Сузунского района «</w:t>
            </w:r>
            <w:proofErr w:type="spellStart"/>
            <w:r w:rsidRPr="000C3700">
              <w:rPr>
                <w:rFonts w:ascii="Franklin Gothic Book" w:hAnsi="Franklin Gothic Book"/>
                <w:color w:val="000000" w:themeColor="text1"/>
              </w:rPr>
              <w:t>Сузунская</w:t>
            </w:r>
            <w:proofErr w:type="spellEnd"/>
            <w:r w:rsidRPr="000C3700">
              <w:rPr>
                <w:rFonts w:ascii="Franklin Gothic Book" w:hAnsi="Franklin Gothic Book"/>
                <w:color w:val="000000" w:themeColor="text1"/>
              </w:rPr>
              <w:t xml:space="preserve"> общеобразовательная школа-интернат для обучающихся, воспитанников с ограниченными возможностями здоровья».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930 775,73</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930 775,73</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5500007022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930 775,73</w:t>
            </w:r>
          </w:p>
        </w:tc>
      </w:tr>
      <w:tr w:rsidR="00DA6CB8" w:rsidRPr="000C3700" w:rsidTr="00461740">
        <w:trPr>
          <w:trHeight w:val="16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553 824,00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553 824,00</w:t>
            </w:r>
          </w:p>
        </w:tc>
      </w:tr>
      <w:tr w:rsidR="00DA6CB8" w:rsidRPr="000C3700" w:rsidTr="00461740">
        <w:trPr>
          <w:trHeight w:val="5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55900S0380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553 824,00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Дополнительное образование детей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73 291 677,79</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37 138 660,75</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32 018 270,75</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32 018 270,75</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5 120 390,00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5 120 390,00</w:t>
            </w:r>
          </w:p>
        </w:tc>
      </w:tr>
      <w:tr w:rsidR="00DA6CB8" w:rsidRPr="000C3700" w:rsidTr="00461740">
        <w:trPr>
          <w:trHeight w:val="3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Учреждения дополнительного образования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33 551 510,04</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16 834 704,25</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16 834 704,25</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16 196 964,79</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16 196 964,79</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519 841,00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519 841,00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Детский оздоровительный лагерь "Мичуринец"</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2 548 875,00</w:t>
            </w:r>
          </w:p>
        </w:tc>
      </w:tr>
      <w:tr w:rsidR="00DA6CB8" w:rsidRPr="000C3700" w:rsidTr="00461740">
        <w:trPr>
          <w:trHeight w:val="10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1 949 757,00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1 949 757,00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599 118,00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599 118,00</w:t>
            </w:r>
          </w:p>
        </w:tc>
      </w:tr>
      <w:tr w:rsidR="00DA6CB8" w:rsidRPr="000C3700" w:rsidTr="00461740">
        <w:trPr>
          <w:trHeight w:val="16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мероприятий по реализации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52 632,00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52 632,00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55900S0550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52 632,00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Молодежная политика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5 746 232,00</w:t>
            </w:r>
          </w:p>
        </w:tc>
      </w:tr>
      <w:tr w:rsidR="00DA6CB8" w:rsidRPr="000C3700" w:rsidTr="00461740">
        <w:trPr>
          <w:trHeight w:val="16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улучшению социального положения семей с детьми, обеспечение дружественных семье и детству общественных отношений и инфраструктуры жизнедеятельности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0401070179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8 497,00</w:t>
            </w:r>
          </w:p>
        </w:tc>
      </w:tr>
      <w:tr w:rsidR="00DA6CB8" w:rsidRPr="000C3700" w:rsidTr="00461740">
        <w:trPr>
          <w:trHeight w:val="9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Оздоровление детей в рамках государственной программы Новосибирской области "Развитие системы социальной поддержки населения и улучшение </w:t>
            </w:r>
            <w:r w:rsidRPr="000C3700">
              <w:rPr>
                <w:rFonts w:ascii="Franklin Gothic Book" w:hAnsi="Franklin Gothic Book"/>
                <w:color w:val="000000" w:themeColor="text1"/>
              </w:rPr>
              <w:lastRenderedPageBreak/>
              <w:t>социального положения семей с детьми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0401070359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2 218 700,00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Муниципальная программа "Организация летнего отдыха, оздоровления и занятости детей и подростков на территории Сузунского района на 2018-2020 годы"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3 011 085,00</w:t>
            </w:r>
          </w:p>
        </w:tc>
      </w:tr>
      <w:tr w:rsidR="00DA6CB8" w:rsidRPr="000C3700" w:rsidTr="00461740">
        <w:trPr>
          <w:trHeight w:val="100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959 215,00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959 215,00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2 051 870,00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3300707001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2 051 870,00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Спортивный лагерь "Юниор"</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507 950,00</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292 950,00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казенных </w:t>
            </w:r>
            <w:r w:rsidRPr="000C3700">
              <w:rPr>
                <w:rFonts w:ascii="Franklin Gothic Book" w:hAnsi="Franklin Gothic Book"/>
                <w:color w:val="000000" w:themeColor="text1"/>
              </w:rPr>
              <w:lastRenderedPageBreak/>
              <w:t>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292 950,00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215 000,00</w:t>
            </w:r>
          </w:p>
        </w:tc>
      </w:tr>
      <w:tr w:rsidR="00DA6CB8" w:rsidRPr="000C3700" w:rsidTr="00461740">
        <w:trPr>
          <w:trHeight w:val="5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215 000,00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образования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27 848 767,03</w:t>
            </w:r>
          </w:p>
        </w:tc>
      </w:tr>
      <w:tr w:rsidR="00DA6CB8" w:rsidRPr="000C3700" w:rsidTr="00461740">
        <w:trPr>
          <w:trHeight w:val="100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12 752 854,20</w:t>
            </w:r>
          </w:p>
        </w:tc>
      </w:tr>
      <w:tr w:rsidR="00DA6CB8" w:rsidRPr="000C3700" w:rsidTr="00461740">
        <w:trPr>
          <w:trHeight w:val="9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12 369 447,20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12 369 447,20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383 407,00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383 407,00</w:t>
            </w:r>
          </w:p>
        </w:tc>
      </w:tr>
      <w:tr w:rsidR="00DA6CB8" w:rsidRPr="000C3700" w:rsidTr="00461740">
        <w:trPr>
          <w:trHeight w:val="16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w:t>
            </w:r>
            <w:r w:rsidRPr="000C3700">
              <w:rPr>
                <w:rFonts w:ascii="Franklin Gothic Book" w:hAnsi="Franklin Gothic Book"/>
                <w:color w:val="000000" w:themeColor="text1"/>
              </w:rPr>
              <w:lastRenderedPageBreak/>
              <w:t>условий для социализации детей и учащейся молодежи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0710170820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3 500 000,00</w:t>
            </w:r>
          </w:p>
        </w:tc>
      </w:tr>
      <w:tr w:rsidR="00DA6CB8" w:rsidRPr="000C3700" w:rsidTr="00461740">
        <w:trPr>
          <w:trHeight w:val="12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0730270550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1 000 000,00</w:t>
            </w:r>
          </w:p>
        </w:tc>
      </w:tr>
      <w:tr w:rsidR="00DA6CB8" w:rsidRPr="000C3700" w:rsidTr="00461740">
        <w:trPr>
          <w:trHeight w:val="14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r>
      <w:tr w:rsidR="00DA6CB8" w:rsidRPr="000C3700" w:rsidTr="00461740">
        <w:trPr>
          <w:trHeight w:val="5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2200370910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1 300 000,00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учреждения образования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9 227 491,83</w:t>
            </w:r>
          </w:p>
        </w:tc>
      </w:tr>
      <w:tr w:rsidR="00DA6CB8" w:rsidRPr="000C3700" w:rsidTr="00461740">
        <w:trPr>
          <w:trHeight w:val="9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5 091 316,83</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5 091 316,83</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3 852 975,00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3 852 975,00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283 200,00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5500007091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283 200,00</w:t>
            </w:r>
          </w:p>
        </w:tc>
      </w:tr>
      <w:tr w:rsidR="00DA6CB8" w:rsidRPr="000C3700" w:rsidTr="00461740">
        <w:trPr>
          <w:trHeight w:val="10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к мероприятиям государственной программы Новосибирской области "Построение и развитие аппаратно-</w:t>
            </w:r>
            <w:proofErr w:type="spellStart"/>
            <w:r w:rsidRPr="000C3700">
              <w:rPr>
                <w:rFonts w:ascii="Franklin Gothic Book" w:hAnsi="Franklin Gothic Book"/>
                <w:color w:val="000000" w:themeColor="text1"/>
              </w:rPr>
              <w:t>програмного</w:t>
            </w:r>
            <w:proofErr w:type="spellEnd"/>
            <w:r w:rsidRPr="000C3700">
              <w:rPr>
                <w:rFonts w:ascii="Franklin Gothic Book" w:hAnsi="Franklin Gothic Book"/>
                <w:color w:val="000000" w:themeColor="text1"/>
              </w:rPr>
              <w:t xml:space="preserve"> комплекса "Безопасный город"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07</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09</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55900S0910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68 421,00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КУЛЬТУРА, КИНЕМАТОГРАФИЯ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154 494 801,83</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154 494 801,83</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66 646 712,25</w:t>
            </w:r>
          </w:p>
        </w:tc>
      </w:tr>
      <w:tr w:rsidR="00DA6CB8" w:rsidRPr="000C3700" w:rsidTr="00461740">
        <w:trPr>
          <w:trHeight w:val="9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52 773 268,00</w:t>
            </w:r>
          </w:p>
        </w:tc>
      </w:tr>
      <w:tr w:rsidR="00DA6CB8" w:rsidRPr="000C3700" w:rsidTr="00461740">
        <w:trPr>
          <w:trHeight w:val="2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52 773 268,00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13 873 444,25</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13 873 444,25</w:t>
            </w:r>
          </w:p>
        </w:tc>
      </w:tr>
      <w:tr w:rsidR="00DA6CB8" w:rsidRPr="000C3700" w:rsidTr="00461740">
        <w:trPr>
          <w:trHeight w:val="16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0401270340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150 000,00</w:t>
            </w:r>
          </w:p>
        </w:tc>
      </w:tr>
      <w:tr w:rsidR="00DA6CB8" w:rsidRPr="000C3700" w:rsidTr="00461740">
        <w:trPr>
          <w:trHeight w:val="11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государственную поддержку лучших работников муниципальных учреждений культуры, находящихся на территории сельских поселений, в рамках государственной программы Новосибирской области "Культура Новосибирской области" на 2015-2020 годы"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11001L5195</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7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поддержке отрасли культуры (комплектование книжных фондов муниципальных общедоступных библиотек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30 215,00</w:t>
            </w:r>
          </w:p>
        </w:tc>
      </w:tr>
      <w:tr w:rsidR="00DA6CB8" w:rsidRPr="000C3700" w:rsidTr="00461740">
        <w:trPr>
          <w:trHeight w:val="13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поддержке отрасли культуры (подключение муниципальных общедоступных библиотек и государственных центральных библиотек субъектов Российской Федерации к информационно-телекоммуникационной сети "Интернет" и развитие библиотечного дела с учетом задачи расширения информационных технологий и оцифровки)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11005L5193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63 600,00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государственной программы Новосибирской области "Культура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1100770290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5 520 033,00</w:t>
            </w:r>
          </w:p>
        </w:tc>
      </w:tr>
      <w:tr w:rsidR="00DA6CB8" w:rsidRPr="000C3700" w:rsidTr="00461740">
        <w:trPr>
          <w:trHeight w:val="11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реализацию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1100770660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3 043 000,00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1100770660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3 043 000,00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1100770660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3 043 000,00</w:t>
            </w:r>
          </w:p>
        </w:tc>
      </w:tr>
      <w:tr w:rsidR="00DA6CB8" w:rsidRPr="000C3700" w:rsidTr="00461740">
        <w:trPr>
          <w:trHeight w:val="7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по обеспечению развития и укрепления материально-технической базы домов культуры в населенных пунктах с числом жителей до 50 тысяч человек</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обеспечения государственных </w:t>
            </w:r>
            <w:r w:rsidRPr="000C3700">
              <w:rPr>
                <w:rFonts w:ascii="Franklin Gothic Book" w:hAnsi="Franklin Gothic Book"/>
                <w:color w:val="000000" w:themeColor="text1"/>
              </w:rPr>
              <w:lastRenderedPageBreak/>
              <w:t>(муниципальных)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11007L4670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785 100,00</w:t>
            </w:r>
          </w:p>
        </w:tc>
      </w:tr>
      <w:tr w:rsidR="00DA6CB8" w:rsidRPr="000C3700" w:rsidTr="00461740">
        <w:trPr>
          <w:trHeight w:val="2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Создание модельных муниципальных библиотек</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r>
      <w:tr w:rsidR="00DA6CB8" w:rsidRPr="000C3700" w:rsidTr="00461740">
        <w:trPr>
          <w:trHeight w:val="5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110A154540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10 000 000,00</w:t>
            </w:r>
          </w:p>
        </w:tc>
      </w:tr>
      <w:tr w:rsidR="00DA6CB8" w:rsidRPr="000C3700" w:rsidTr="00461740">
        <w:trPr>
          <w:trHeight w:val="7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30 842 376,00</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23 935 815,00</w:t>
            </w:r>
          </w:p>
        </w:tc>
      </w:tr>
      <w:tr w:rsidR="00DA6CB8" w:rsidRPr="000C3700" w:rsidTr="00461740">
        <w:trPr>
          <w:trHeight w:val="3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23 935 815,00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6 648 061,00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6 648 061,00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258 500,00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258 500,00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Культурно-досуговые учреждения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19 861 040,38</w:t>
            </w:r>
          </w:p>
        </w:tc>
      </w:tr>
      <w:tr w:rsidR="00DA6CB8" w:rsidRPr="000C3700" w:rsidTr="00461740">
        <w:trPr>
          <w:trHeight w:val="96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0C3700">
              <w:rPr>
                <w:rFonts w:ascii="Franklin Gothic Book" w:hAnsi="Franklin Gothic Book"/>
                <w:color w:val="000000" w:themeColor="text1"/>
              </w:rPr>
              <w:lastRenderedPageBreak/>
              <w:t>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5 913 630,00</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5 913 630,00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13 764 219,38</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13 764 219,38</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183 191,00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183 191,00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Музеи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2 298 966,00</w:t>
            </w:r>
          </w:p>
        </w:tc>
      </w:tr>
      <w:tr w:rsidR="00DA6CB8" w:rsidRPr="000C3700" w:rsidTr="00461740">
        <w:trPr>
          <w:trHeight w:val="9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558 860,00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558 860,00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1 362 147,00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1 362 147,00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377 959,00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377 959,00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Библиотеки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6 093 269,20</w:t>
            </w:r>
          </w:p>
        </w:tc>
      </w:tr>
      <w:tr w:rsidR="00DA6CB8" w:rsidRPr="000C3700" w:rsidTr="00461740">
        <w:trPr>
          <w:trHeight w:val="9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3 289 183,00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3 289 183,00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2 792 749,20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2 792 749,20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11 337,00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5500008013</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11 337,00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деятельности муниципального казенного учреждения культуры "Центр культуры и досуга молодежи"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6 210 762,00</w:t>
            </w:r>
          </w:p>
        </w:tc>
      </w:tr>
      <w:tr w:rsidR="00DA6CB8" w:rsidRPr="000C3700" w:rsidTr="00461740">
        <w:trPr>
          <w:trHeight w:val="9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1 036 733,00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1 036 733,00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5 107 000,00</w:t>
            </w:r>
          </w:p>
        </w:tc>
      </w:tr>
      <w:tr w:rsidR="00DA6CB8" w:rsidRPr="000C3700" w:rsidTr="00461740">
        <w:trPr>
          <w:trHeight w:val="5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5 107 000,00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67 029,00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5500008014</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67 029,00</w:t>
            </w:r>
          </w:p>
        </w:tc>
      </w:tr>
      <w:tr w:rsidR="00DA6CB8" w:rsidRPr="000C3700" w:rsidTr="00461740">
        <w:trPr>
          <w:trHeight w:val="70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созданию условий для организации досуга и обеспечения жителей поселения услугами организаций культуры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5500008015</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2 689 568,00</w:t>
            </w:r>
          </w:p>
        </w:tc>
      </w:tr>
      <w:tr w:rsidR="00DA6CB8" w:rsidRPr="000C3700" w:rsidTr="00461740">
        <w:trPr>
          <w:trHeight w:val="12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160 160,00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160 160,00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08</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55900S0660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160 160,00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СОЦИАЛЬНАЯ ПОЛИТИКА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104 023 569,54</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Пенсионное обеспечение</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Пенсии за выслугу лет по муниципальной службе</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Публичные нормативные социальные выплаты гражданам</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1 199 527,00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обслуживание населения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44 319 605,96</w:t>
            </w:r>
          </w:p>
        </w:tc>
      </w:tr>
      <w:tr w:rsidR="00DA6CB8" w:rsidRPr="000C3700" w:rsidTr="00461740">
        <w:trPr>
          <w:trHeight w:val="7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Осуществление отдельных государственных полномочий Новосибирской области по обеспечению социального обслуживания </w:t>
            </w:r>
            <w:r w:rsidRPr="000C3700">
              <w:rPr>
                <w:rFonts w:ascii="Franklin Gothic Book" w:hAnsi="Franklin Gothic Book"/>
                <w:color w:val="000000" w:themeColor="text1"/>
              </w:rPr>
              <w:lastRenderedPageBreak/>
              <w:t>отдельных категорий граждан</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41 795 200,00</w:t>
            </w:r>
          </w:p>
        </w:tc>
      </w:tr>
      <w:tr w:rsidR="00DA6CB8" w:rsidRPr="000C3700" w:rsidTr="00461740">
        <w:trPr>
          <w:trHeight w:val="10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27 611 533,00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27 611 533,00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561 900,00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561 900,00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субсидий бюджетным, автономным учреждениям и иным некоммерческим организациям</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13 556 767,00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бюджетным учреждениям</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13 556 767,00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0400270180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65 000,00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муниципальной собственностью 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6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Предоставление субсидий бюджетным, автономным учреждениям и иным некоммерческим организациям</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бюджетным учреждениям</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5500001131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Учреждения социальной защиты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2 378 805,96</w:t>
            </w:r>
          </w:p>
        </w:tc>
      </w:tr>
      <w:tr w:rsidR="00DA6CB8" w:rsidRPr="000C3700" w:rsidTr="00461740">
        <w:trPr>
          <w:trHeight w:val="9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0C3700">
              <w:rPr>
                <w:rFonts w:ascii="Franklin Gothic Book" w:hAnsi="Franklin Gothic Book"/>
                <w:color w:val="000000" w:themeColor="text1"/>
              </w:rPr>
              <w:lastRenderedPageBreak/>
              <w:t>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238 656,60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238 656,60</w:t>
            </w:r>
          </w:p>
        </w:tc>
      </w:tr>
      <w:tr w:rsidR="00DA6CB8" w:rsidRPr="000C3700" w:rsidTr="00461740">
        <w:trPr>
          <w:trHeight w:val="5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2 138 149,36</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2 138 149,36</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r>
      <w:tr w:rsidR="00DA6CB8" w:rsidRPr="000C3700" w:rsidTr="00461740">
        <w:trPr>
          <w:trHeight w:val="2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мер социальной поддержки лиц, имеющих звание «Почетный гражданин 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Публичные нормативные социальные выплаты гражданам</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5500010022</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138 600,00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населения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5 832 500,00</w:t>
            </w:r>
          </w:p>
        </w:tc>
      </w:tr>
      <w:tr w:rsidR="00DA6CB8" w:rsidRPr="000C3700" w:rsidTr="00461740">
        <w:trPr>
          <w:trHeight w:val="6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Обеспечение мероприятий по улучшению жилищных условий граждан, проживающих в сельской местности, в том числе молодых семей и молодых специалистов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26001R5676</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1 329 000,00</w:t>
            </w:r>
          </w:p>
        </w:tc>
      </w:tr>
      <w:tr w:rsidR="00DA6CB8" w:rsidRPr="000C3700" w:rsidTr="00461740">
        <w:trPr>
          <w:trHeight w:val="72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жильем молодых семей государственной программы "Обеспечение жильем молодых семей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1 932 100,00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1 932 100,00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39002L4979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1 932 100,00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социальную поддержку населения Сузунского района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2 571 400,00</w:t>
            </w:r>
          </w:p>
        </w:tc>
      </w:tr>
      <w:tr w:rsidR="00DA6CB8" w:rsidRPr="000C3700" w:rsidTr="00461740">
        <w:trPr>
          <w:trHeight w:val="31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401 900,00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401 900,00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2 169 500,00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5500010031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2 169 500,00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Охрана семьи и детства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r>
      <w:tr w:rsidR="00DA6CB8" w:rsidRPr="000C3700" w:rsidTr="00461740">
        <w:trPr>
          <w:trHeight w:val="7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Социальное обеспечение и иные выплаты населению</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Социальные выплаты гражданам, кроме публичных нормативных социальных выплат</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0400470289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320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49 111 000,00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Другие вопросы в области социальной политики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3 560 936,58</w:t>
            </w:r>
          </w:p>
        </w:tc>
      </w:tr>
      <w:tr w:rsidR="00DA6CB8" w:rsidRPr="000C3700" w:rsidTr="00461740">
        <w:trPr>
          <w:trHeight w:val="16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в рамках мероприятий по укреплению и развитию материально-технической базы детских оздоровительных учреждений в Новосибирской области государственной программы Новосибирской области "Развитие системы социальной поддержки населения и улучшение </w:t>
            </w:r>
            <w:r w:rsidRPr="000C3700">
              <w:rPr>
                <w:rFonts w:ascii="Franklin Gothic Book" w:hAnsi="Franklin Gothic Book"/>
                <w:color w:val="000000" w:themeColor="text1"/>
              </w:rPr>
              <w:lastRenderedPageBreak/>
              <w:t>социального положения семей с детьми в Новосибирской области на 2014-2020 годы"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0400070369</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1 098 936,58</w:t>
            </w:r>
          </w:p>
        </w:tc>
      </w:tr>
      <w:tr w:rsidR="00DA6CB8" w:rsidRPr="000C3700" w:rsidTr="00461740">
        <w:trPr>
          <w:trHeight w:val="160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0401370340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35 000,00</w:t>
            </w:r>
          </w:p>
        </w:tc>
      </w:tr>
      <w:tr w:rsidR="00DA6CB8" w:rsidRPr="000C3700" w:rsidTr="00461740">
        <w:trPr>
          <w:trHeight w:val="7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Приобретение автотранспорта в целях доставки лиц старше 65 лет, проживающих в сельской местности, в медицинские организации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Иные закупки товаров, работ и услуг для </w:t>
            </w:r>
            <w:r w:rsidRPr="000C3700">
              <w:rPr>
                <w:rFonts w:ascii="Franklin Gothic Book" w:hAnsi="Franklin Gothic Book"/>
                <w:color w:val="000000" w:themeColor="text1"/>
              </w:rPr>
              <w:lastRenderedPageBreak/>
              <w:t>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040P352930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1 900 000,00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Учреждения дополнительного образования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06</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5500007031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527 000,00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ФИЗИЧЕСКАЯ КУЛЬТУРА И СПОРТ</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114 399 364,78</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Физическая культура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19 412 385,58</w:t>
            </w:r>
          </w:p>
        </w:tc>
      </w:tr>
      <w:tr w:rsidR="00DA6CB8" w:rsidRPr="000C3700" w:rsidTr="00461740">
        <w:trPr>
          <w:trHeight w:val="9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9 556 051,00</w:t>
            </w:r>
          </w:p>
        </w:tc>
      </w:tr>
      <w:tr w:rsidR="00DA6CB8" w:rsidRPr="000C3700" w:rsidTr="00461740">
        <w:trPr>
          <w:trHeight w:val="9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6 907 883,00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6 907 883,00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2 648 168,00</w:t>
            </w:r>
          </w:p>
        </w:tc>
      </w:tr>
      <w:tr w:rsidR="00DA6CB8" w:rsidRPr="000C3700" w:rsidTr="00461740">
        <w:trPr>
          <w:trHeight w:val="5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2 648 168,00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Спортивно-оздоровительное </w:t>
            </w:r>
            <w:proofErr w:type="spellStart"/>
            <w:r w:rsidRPr="000C3700">
              <w:rPr>
                <w:rFonts w:ascii="Franklin Gothic Book" w:hAnsi="Franklin Gothic Book"/>
                <w:color w:val="000000" w:themeColor="text1"/>
              </w:rPr>
              <w:t>учредение</w:t>
            </w:r>
            <w:proofErr w:type="spellEnd"/>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9 856 334,58</w:t>
            </w:r>
          </w:p>
        </w:tc>
      </w:tr>
      <w:tr w:rsidR="00DA6CB8" w:rsidRPr="000C3700" w:rsidTr="00461740">
        <w:trPr>
          <w:trHeight w:val="10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2 530 690,00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2 530 690,00</w:t>
            </w:r>
          </w:p>
        </w:tc>
      </w:tr>
      <w:tr w:rsidR="00DA6CB8" w:rsidRPr="000C3700" w:rsidTr="00461740">
        <w:trPr>
          <w:trHeight w:val="4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5 212 356,58</w:t>
            </w:r>
          </w:p>
        </w:tc>
      </w:tr>
      <w:tr w:rsidR="00DA6CB8" w:rsidRPr="000C3700" w:rsidTr="00461740">
        <w:trPr>
          <w:trHeight w:val="5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5 212 356,58</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2 113 288,00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5500011011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2 113 288,00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Массовый спорт</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80 092 135,00</w:t>
            </w:r>
          </w:p>
        </w:tc>
      </w:tr>
      <w:tr w:rsidR="00DA6CB8" w:rsidRPr="000C3700" w:rsidTr="00461740">
        <w:trPr>
          <w:trHeight w:val="14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поддержке муниципальных образований Новосибирской области в части оснащения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1400270680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100 000,00</w:t>
            </w:r>
          </w:p>
        </w:tc>
      </w:tr>
      <w:tr w:rsidR="00DA6CB8" w:rsidRPr="000C3700" w:rsidTr="00461740">
        <w:trPr>
          <w:trHeight w:val="14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Капитальные вложения в объекты государственной (муниципальной) собственности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Бюджетные инвестиции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31 578 948,00</w:t>
            </w:r>
          </w:p>
        </w:tc>
      </w:tr>
      <w:tr w:rsidR="00DA6CB8" w:rsidRPr="000C3700" w:rsidTr="00461740">
        <w:trPr>
          <w:trHeight w:val="97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w:t>
            </w:r>
            <w:proofErr w:type="spellStart"/>
            <w:r w:rsidRPr="000C3700">
              <w:rPr>
                <w:rFonts w:ascii="Franklin Gothic Book" w:hAnsi="Franklin Gothic Book"/>
                <w:color w:val="000000" w:themeColor="text1"/>
              </w:rPr>
              <w:t>оснощение</w:t>
            </w:r>
            <w:proofErr w:type="spellEnd"/>
            <w:r w:rsidRPr="000C3700">
              <w:rPr>
                <w:rFonts w:ascii="Franklin Gothic Book" w:hAnsi="Franklin Gothic Book"/>
                <w:color w:val="000000" w:themeColor="text1"/>
              </w:rPr>
              <w:t xml:space="preserve"> объектов спортивной инфраструктуры спортивно-технологическим оборудованием в рамках государственной программы Новосибирской области "Развитие физической культуры и спорта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r>
      <w:tr w:rsidR="00DA6CB8" w:rsidRPr="000C3700" w:rsidTr="00461740">
        <w:trPr>
          <w:trHeight w:val="5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140P552280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43 859 685,00</w:t>
            </w:r>
          </w:p>
        </w:tc>
      </w:tr>
      <w:tr w:rsidR="00DA6CB8" w:rsidRPr="000C3700" w:rsidTr="00461740">
        <w:trPr>
          <w:trHeight w:val="12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4 079 502,00</w:t>
            </w:r>
          </w:p>
        </w:tc>
      </w:tr>
      <w:tr w:rsidR="00DA6CB8" w:rsidRPr="000C3700" w:rsidTr="00461740">
        <w:trPr>
          <w:trHeight w:val="100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0C3700">
              <w:rPr>
                <w:rFonts w:ascii="Franklin Gothic Book" w:hAnsi="Franklin Gothic Book"/>
                <w:color w:val="000000" w:themeColor="text1"/>
              </w:rPr>
              <w:lastRenderedPageBreak/>
              <w:t>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3 984 969,00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3 984 969,00</w:t>
            </w:r>
          </w:p>
        </w:tc>
      </w:tr>
      <w:tr w:rsidR="00DA6CB8" w:rsidRPr="000C3700" w:rsidTr="00461740">
        <w:trPr>
          <w:trHeight w:val="49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94 533,00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2200011021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94 533,00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Мероприятия в области спорта и физической культуры, туризма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5500011021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468 700,00</w:t>
            </w:r>
          </w:p>
        </w:tc>
      </w:tr>
      <w:tr w:rsidR="00DA6CB8" w:rsidRPr="000C3700" w:rsidTr="00461740">
        <w:trPr>
          <w:trHeight w:val="166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за счет средств бюджета района на оснащение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 государственной программы Новосибирской области "Развитие физической культуры и спорта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r>
      <w:tr w:rsidR="00DA6CB8" w:rsidRPr="000C3700" w:rsidTr="00461740">
        <w:trPr>
          <w:trHeight w:val="54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r>
      <w:tr w:rsidR="00DA6CB8" w:rsidRPr="000C3700" w:rsidTr="00461740">
        <w:trPr>
          <w:trHeight w:val="5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55900S0680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5 300,00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Другие вопросы в области физической культуры и спорта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14 894 844,20</w:t>
            </w:r>
          </w:p>
        </w:tc>
      </w:tr>
      <w:tr w:rsidR="00DA6CB8" w:rsidRPr="000C3700" w:rsidTr="00461740">
        <w:trPr>
          <w:trHeight w:val="13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r>
      <w:tr w:rsidR="00DA6CB8" w:rsidRPr="000C3700" w:rsidTr="00461740">
        <w:trPr>
          <w:trHeight w:val="57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1400770740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3 800 000,00</w:t>
            </w:r>
          </w:p>
        </w:tc>
      </w:tr>
      <w:tr w:rsidR="00DA6CB8" w:rsidRPr="000C3700" w:rsidTr="00461740">
        <w:trPr>
          <w:trHeight w:val="64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прочие мероприятия в области физической культуры и спорта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10 894 844,20</w:t>
            </w:r>
          </w:p>
        </w:tc>
      </w:tr>
      <w:tr w:rsidR="00DA6CB8" w:rsidRPr="000C3700" w:rsidTr="00461740">
        <w:trPr>
          <w:trHeight w:val="99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7 131 799,00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Расходы на выплаты персоналу казенных учреждений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7 131 799,00</w:t>
            </w:r>
          </w:p>
        </w:tc>
      </w:tr>
      <w:tr w:rsidR="00DA6CB8" w:rsidRPr="000C3700" w:rsidTr="00461740">
        <w:trPr>
          <w:trHeight w:val="48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3 207 745,20</w:t>
            </w:r>
          </w:p>
        </w:tc>
      </w:tr>
      <w:tr w:rsidR="00DA6CB8" w:rsidRPr="000C3700" w:rsidTr="00461740">
        <w:trPr>
          <w:trHeight w:val="51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3 207 745,20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бюджетные ассигнования</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555 300,00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Уплата налогов, сборов и иных платежей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5500011051</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850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555 300,00</w:t>
            </w:r>
          </w:p>
        </w:tc>
      </w:tr>
      <w:tr w:rsidR="00DA6CB8" w:rsidRPr="000C3700" w:rsidTr="00461740">
        <w:trPr>
          <w:trHeight w:val="142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Софинансирование за счет средств бюджета района на мероприятия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60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Закупка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45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закупки товаров, работ и услуг для обеспечения государственных (муниципальных) нужд</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55900S0740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200 000,00</w:t>
            </w:r>
          </w:p>
        </w:tc>
      </w:tr>
      <w:tr w:rsidR="00DA6CB8" w:rsidRPr="000C3700" w:rsidTr="00461740">
        <w:trPr>
          <w:trHeight w:val="8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 ОБЩЕГО ХАРАКТЕРА БЮДЖЕТАМ БЮДЖЕТНОЙ СИСТЕМЫ РОССИЙСКОЙ ФЕДЕРАЦИИ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82 824 120,00</w:t>
            </w:r>
          </w:p>
        </w:tc>
      </w:tr>
      <w:tr w:rsidR="00DA6CB8" w:rsidRPr="000C3700" w:rsidTr="00461740">
        <w:trPr>
          <w:trHeight w:val="8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Дотации на выравнивание бюджетной обеспеченности субъектов Российской Федерации и муниципальных образований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r>
      <w:tr w:rsidR="00DA6CB8" w:rsidRPr="000C3700" w:rsidTr="00461740">
        <w:trPr>
          <w:trHeight w:val="8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Дотации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0300270220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78 990 000,00</w:t>
            </w:r>
          </w:p>
        </w:tc>
      </w:tr>
      <w:tr w:rsidR="00DA6CB8" w:rsidRPr="000C3700" w:rsidTr="00461740">
        <w:trPr>
          <w:trHeight w:val="43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Прочие межбюджетные трансферты общего характера</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3 834 120,00</w:t>
            </w:r>
          </w:p>
        </w:tc>
      </w:tr>
      <w:tr w:rsidR="00DA6CB8" w:rsidRPr="000C3700" w:rsidTr="00461740">
        <w:trPr>
          <w:trHeight w:val="88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Иные 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0300370510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2 883 700,00</w:t>
            </w:r>
          </w:p>
        </w:tc>
      </w:tr>
      <w:tr w:rsidR="00DA6CB8" w:rsidRPr="000C3700" w:rsidTr="00461740">
        <w:trPr>
          <w:trHeight w:val="1230"/>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Софинансирование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r>
      <w:tr w:rsidR="00DA6CB8" w:rsidRPr="000C3700" w:rsidTr="00461740">
        <w:trPr>
          <w:trHeight w:val="255"/>
        </w:trPr>
        <w:tc>
          <w:tcPr>
            <w:tcW w:w="1624" w:type="pct"/>
            <w:gridSpan w:val="2"/>
            <w:tcBorders>
              <w:top w:val="single" w:sz="4" w:space="0" w:color="auto"/>
              <w:left w:val="single" w:sz="8" w:space="0" w:color="auto"/>
              <w:bottom w:val="single" w:sz="4" w:space="0" w:color="auto"/>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Межбюджетные трансферты</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363" w:type="pct"/>
            <w:tcBorders>
              <w:top w:val="nil"/>
              <w:left w:val="single" w:sz="4" w:space="0" w:color="auto"/>
              <w:bottom w:val="single" w:sz="4" w:space="0" w:color="auto"/>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c>
          <w:tcPr>
            <w:tcW w:w="834" w:type="pct"/>
            <w:tcBorders>
              <w:top w:val="nil"/>
              <w:left w:val="single" w:sz="4" w:space="0" w:color="auto"/>
              <w:bottom w:val="single" w:sz="4" w:space="0" w:color="auto"/>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r>
      <w:tr w:rsidR="00DA6CB8" w:rsidRPr="000C3700" w:rsidTr="00461740">
        <w:trPr>
          <w:trHeight w:val="255"/>
        </w:trPr>
        <w:tc>
          <w:tcPr>
            <w:tcW w:w="1624" w:type="pct"/>
            <w:gridSpan w:val="2"/>
            <w:tcBorders>
              <w:top w:val="single" w:sz="4" w:space="0" w:color="auto"/>
              <w:left w:val="single" w:sz="8" w:space="0" w:color="auto"/>
              <w:bottom w:val="nil"/>
              <w:right w:val="single" w:sz="4" w:space="0" w:color="auto"/>
            </w:tcBorders>
            <w:shd w:val="clear" w:color="000000" w:fill="FFFFFF"/>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Иные межбюджетные трансферты</w:t>
            </w:r>
          </w:p>
        </w:tc>
        <w:tc>
          <w:tcPr>
            <w:tcW w:w="635"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409"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500"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03</w:t>
            </w:r>
          </w:p>
        </w:tc>
        <w:tc>
          <w:tcPr>
            <w:tcW w:w="635"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55900S0240</w:t>
            </w:r>
          </w:p>
        </w:tc>
        <w:tc>
          <w:tcPr>
            <w:tcW w:w="363" w:type="pct"/>
            <w:tcBorders>
              <w:top w:val="nil"/>
              <w:left w:val="single" w:sz="4" w:space="0" w:color="auto"/>
              <w:bottom w:val="nil"/>
              <w:right w:val="nil"/>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540</w:t>
            </w:r>
          </w:p>
        </w:tc>
        <w:tc>
          <w:tcPr>
            <w:tcW w:w="834" w:type="pct"/>
            <w:tcBorders>
              <w:top w:val="nil"/>
              <w:left w:val="single" w:sz="4" w:space="0" w:color="auto"/>
              <w:bottom w:val="nil"/>
              <w:right w:val="single" w:sz="4" w:space="0" w:color="auto"/>
            </w:tcBorders>
            <w:shd w:val="clear" w:color="000000" w:fill="FFFFFF"/>
            <w:noWrap/>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950 420,00</w:t>
            </w:r>
          </w:p>
        </w:tc>
      </w:tr>
      <w:tr w:rsidR="00DA6CB8" w:rsidRPr="000C3700" w:rsidTr="00461740">
        <w:trPr>
          <w:trHeight w:val="225"/>
        </w:trPr>
        <w:tc>
          <w:tcPr>
            <w:tcW w:w="1624" w:type="pct"/>
            <w:gridSpan w:val="2"/>
            <w:tcBorders>
              <w:top w:val="single" w:sz="8" w:space="0" w:color="auto"/>
              <w:left w:val="single" w:sz="8" w:space="0" w:color="auto"/>
              <w:bottom w:val="single" w:sz="8" w:space="0" w:color="auto"/>
              <w:right w:val="single" w:sz="4"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ВСЕГО</w:t>
            </w:r>
          </w:p>
        </w:tc>
        <w:tc>
          <w:tcPr>
            <w:tcW w:w="635" w:type="pct"/>
            <w:tcBorders>
              <w:top w:val="single" w:sz="8" w:space="0" w:color="auto"/>
              <w:left w:val="nil"/>
              <w:bottom w:val="single" w:sz="8" w:space="0" w:color="auto"/>
              <w:right w:val="single" w:sz="4" w:space="0" w:color="auto"/>
            </w:tcBorders>
            <w:shd w:val="clear" w:color="auto" w:fill="auto"/>
            <w:noWrap/>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09" w:type="pct"/>
            <w:tcBorders>
              <w:top w:val="single" w:sz="8" w:space="0" w:color="auto"/>
              <w:left w:val="nil"/>
              <w:bottom w:val="single" w:sz="8" w:space="0" w:color="auto"/>
              <w:right w:val="single" w:sz="4" w:space="0" w:color="auto"/>
            </w:tcBorders>
            <w:shd w:val="clear" w:color="auto" w:fill="auto"/>
            <w:noWrap/>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500" w:type="pct"/>
            <w:tcBorders>
              <w:top w:val="single" w:sz="8" w:space="0" w:color="auto"/>
              <w:left w:val="nil"/>
              <w:bottom w:val="single" w:sz="8" w:space="0" w:color="auto"/>
              <w:right w:val="single" w:sz="4" w:space="0" w:color="auto"/>
            </w:tcBorders>
            <w:shd w:val="clear" w:color="auto" w:fill="auto"/>
            <w:noWrap/>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635" w:type="pct"/>
            <w:tcBorders>
              <w:top w:val="single" w:sz="8" w:space="0" w:color="auto"/>
              <w:left w:val="nil"/>
              <w:bottom w:val="single" w:sz="8" w:space="0" w:color="auto"/>
              <w:right w:val="single" w:sz="4" w:space="0" w:color="auto"/>
            </w:tcBorders>
            <w:shd w:val="clear" w:color="auto" w:fill="auto"/>
            <w:noWrap/>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Borders>
              <w:top w:val="single" w:sz="8" w:space="0" w:color="auto"/>
              <w:left w:val="nil"/>
              <w:bottom w:val="single" w:sz="8" w:space="0" w:color="auto"/>
              <w:right w:val="single" w:sz="4" w:space="0" w:color="auto"/>
            </w:tcBorders>
            <w:shd w:val="clear" w:color="auto" w:fill="auto"/>
            <w:noWrap/>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834" w:type="pct"/>
            <w:tcBorders>
              <w:top w:val="single" w:sz="8" w:space="0" w:color="auto"/>
              <w:left w:val="nil"/>
              <w:bottom w:val="single" w:sz="8" w:space="0" w:color="auto"/>
              <w:right w:val="single" w:sz="4" w:space="0" w:color="auto"/>
            </w:tcBorders>
            <w:shd w:val="clear" w:color="auto" w:fill="auto"/>
            <w:noWrap/>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1 560 602 104,31</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2367"/>
        <w:gridCol w:w="2057"/>
        <w:gridCol w:w="1864"/>
        <w:gridCol w:w="9322"/>
      </w:tblGrid>
      <w:tr w:rsidR="00DA6CB8" w:rsidRPr="008C2CCD" w:rsidTr="00461740">
        <w:trPr>
          <w:trHeight w:val="360"/>
        </w:trPr>
        <w:tc>
          <w:tcPr>
            <w:tcW w:w="5000" w:type="pct"/>
            <w:gridSpan w:val="4"/>
            <w:tcBorders>
              <w:top w:val="nil"/>
              <w:left w:val="nil"/>
              <w:bottom w:val="nil"/>
              <w:right w:val="nil"/>
            </w:tcBorders>
            <w:shd w:val="clear" w:color="auto" w:fill="auto"/>
            <w:noWrap/>
            <w:vAlign w:val="bottom"/>
            <w:hideMark/>
          </w:tcPr>
          <w:p w:rsidR="00DA6CB8" w:rsidRPr="008C2CCD" w:rsidRDefault="00DA6CB8" w:rsidP="00461740">
            <w:pPr>
              <w:jc w:val="right"/>
              <w:rPr>
                <w:rFonts w:ascii="Franklin Gothic Book" w:hAnsi="Franklin Gothic Book"/>
                <w:bCs/>
                <w:iCs/>
                <w:color w:val="000000" w:themeColor="text1"/>
              </w:rPr>
            </w:pPr>
            <w:r w:rsidRPr="008C2CCD">
              <w:rPr>
                <w:rFonts w:ascii="Franklin Gothic Book" w:hAnsi="Franklin Gothic Book"/>
                <w:bCs/>
                <w:iCs/>
                <w:color w:val="000000" w:themeColor="text1"/>
              </w:rPr>
              <w:lastRenderedPageBreak/>
              <w:t>Приложение 9</w:t>
            </w:r>
          </w:p>
        </w:tc>
      </w:tr>
      <w:tr w:rsidR="00DA6CB8" w:rsidRPr="008C2CCD" w:rsidTr="00461740">
        <w:trPr>
          <w:trHeight w:val="240"/>
        </w:trPr>
        <w:tc>
          <w:tcPr>
            <w:tcW w:w="758"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p>
        </w:tc>
        <w:tc>
          <w:tcPr>
            <w:tcW w:w="659"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p>
        </w:tc>
        <w:tc>
          <w:tcPr>
            <w:tcW w:w="597"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p>
        </w:tc>
        <w:tc>
          <w:tcPr>
            <w:tcW w:w="2986" w:type="pct"/>
            <w:tcBorders>
              <w:top w:val="nil"/>
              <w:left w:val="nil"/>
              <w:bottom w:val="nil"/>
              <w:right w:val="nil"/>
            </w:tcBorders>
            <w:shd w:val="clear" w:color="auto" w:fill="auto"/>
            <w:noWrap/>
            <w:vAlign w:val="bottom"/>
            <w:hideMark/>
          </w:tcPr>
          <w:p w:rsidR="00DA6CB8" w:rsidRPr="008C2CCD" w:rsidRDefault="00DA6CB8" w:rsidP="00461740">
            <w:pPr>
              <w:jc w:val="right"/>
              <w:rPr>
                <w:rFonts w:ascii="Franklin Gothic Book" w:hAnsi="Franklin Gothic Book"/>
                <w:bCs/>
                <w:iCs/>
                <w:color w:val="000000" w:themeColor="text1"/>
              </w:rPr>
            </w:pPr>
            <w:r w:rsidRPr="008C2CCD">
              <w:rPr>
                <w:rFonts w:ascii="Franklin Gothic Book" w:hAnsi="Franklin Gothic Book"/>
                <w:bCs/>
                <w:iCs/>
                <w:color w:val="000000" w:themeColor="text1"/>
              </w:rPr>
              <w:t>Таблица 1.1</w:t>
            </w:r>
          </w:p>
        </w:tc>
      </w:tr>
      <w:tr w:rsidR="00DA6CB8" w:rsidRPr="008C2CCD" w:rsidTr="00461740">
        <w:trPr>
          <w:trHeight w:val="263"/>
        </w:trPr>
        <w:tc>
          <w:tcPr>
            <w:tcW w:w="5000" w:type="pct"/>
            <w:gridSpan w:val="4"/>
            <w:tcBorders>
              <w:top w:val="nil"/>
              <w:left w:val="nil"/>
              <w:bottom w:val="nil"/>
              <w:right w:val="nil"/>
            </w:tcBorders>
            <w:shd w:val="clear" w:color="auto" w:fill="auto"/>
            <w:vAlign w:val="bottom"/>
            <w:hideMark/>
          </w:tcPr>
          <w:p w:rsidR="00DA6CB8" w:rsidRPr="008C2CCD" w:rsidRDefault="00DA6CB8" w:rsidP="00461740">
            <w:pPr>
              <w:jc w:val="right"/>
              <w:rPr>
                <w:rFonts w:ascii="Franklin Gothic Book" w:hAnsi="Franklin Gothic Book"/>
                <w:bCs/>
                <w:iCs/>
                <w:color w:val="000000" w:themeColor="text1"/>
              </w:rPr>
            </w:pPr>
            <w:r w:rsidRPr="008C2CCD">
              <w:rPr>
                <w:rFonts w:ascii="Franklin Gothic Book" w:hAnsi="Franklin Gothic Book"/>
                <w:bCs/>
                <w:iCs/>
                <w:color w:val="000000" w:themeColor="text1"/>
              </w:rPr>
              <w:t xml:space="preserve">к решению 34 сессии  Совета депутатов Сузунского района  </w:t>
            </w:r>
          </w:p>
        </w:tc>
      </w:tr>
      <w:tr w:rsidR="00DA6CB8" w:rsidRPr="008C2CCD" w:rsidTr="00461740">
        <w:trPr>
          <w:trHeight w:val="300"/>
        </w:trPr>
        <w:tc>
          <w:tcPr>
            <w:tcW w:w="5000" w:type="pct"/>
            <w:gridSpan w:val="4"/>
            <w:tcBorders>
              <w:top w:val="nil"/>
              <w:left w:val="nil"/>
              <w:bottom w:val="nil"/>
              <w:right w:val="nil"/>
            </w:tcBorders>
            <w:shd w:val="clear" w:color="auto" w:fill="auto"/>
            <w:noWrap/>
            <w:vAlign w:val="bottom"/>
            <w:hideMark/>
          </w:tcPr>
          <w:p w:rsidR="00DA6CB8" w:rsidRPr="008C2CCD" w:rsidRDefault="00DA6CB8" w:rsidP="00461740">
            <w:pPr>
              <w:jc w:val="right"/>
              <w:rPr>
                <w:rFonts w:ascii="Franklin Gothic Book" w:hAnsi="Franklin Gothic Book"/>
                <w:bCs/>
                <w:iCs/>
                <w:color w:val="000000" w:themeColor="text1"/>
              </w:rPr>
            </w:pPr>
            <w:r w:rsidRPr="008C2CCD">
              <w:rPr>
                <w:rFonts w:ascii="Franklin Gothic Book" w:hAnsi="Franklin Gothic Book"/>
                <w:bCs/>
                <w:iCs/>
                <w:color w:val="000000" w:themeColor="text1"/>
              </w:rPr>
              <w:t>от 30.07.2019 № 222</w:t>
            </w:r>
          </w:p>
        </w:tc>
      </w:tr>
      <w:tr w:rsidR="00DA6CB8" w:rsidRPr="008C2CCD" w:rsidTr="00461740">
        <w:trPr>
          <w:trHeight w:val="300"/>
        </w:trPr>
        <w:tc>
          <w:tcPr>
            <w:tcW w:w="758"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p>
        </w:tc>
        <w:tc>
          <w:tcPr>
            <w:tcW w:w="659"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p>
        </w:tc>
        <w:tc>
          <w:tcPr>
            <w:tcW w:w="597"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p>
        </w:tc>
        <w:tc>
          <w:tcPr>
            <w:tcW w:w="2986" w:type="pct"/>
            <w:tcBorders>
              <w:top w:val="nil"/>
              <w:left w:val="nil"/>
              <w:bottom w:val="nil"/>
              <w:right w:val="nil"/>
            </w:tcBorders>
            <w:shd w:val="clear" w:color="auto" w:fill="auto"/>
            <w:noWrap/>
            <w:vAlign w:val="bottom"/>
            <w:hideMark/>
          </w:tcPr>
          <w:p w:rsidR="00DA6CB8" w:rsidRPr="008C2CCD" w:rsidRDefault="00DA6CB8" w:rsidP="00461740">
            <w:pPr>
              <w:jc w:val="right"/>
              <w:rPr>
                <w:rFonts w:ascii="Franklin Gothic Book" w:hAnsi="Franklin Gothic Book"/>
                <w:bCs/>
                <w:iCs/>
                <w:color w:val="000000" w:themeColor="text1"/>
              </w:rPr>
            </w:pPr>
          </w:p>
        </w:tc>
      </w:tr>
      <w:tr w:rsidR="00DA6CB8" w:rsidRPr="000C3700" w:rsidTr="00461740">
        <w:trPr>
          <w:trHeight w:val="276"/>
        </w:trPr>
        <w:tc>
          <w:tcPr>
            <w:tcW w:w="5000" w:type="pct"/>
            <w:gridSpan w:val="4"/>
            <w:vMerge w:val="restart"/>
            <w:tcBorders>
              <w:top w:val="nil"/>
              <w:left w:val="nil"/>
              <w:bottom w:val="nil"/>
              <w:right w:val="nil"/>
            </w:tcBorders>
            <w:shd w:val="clear" w:color="auto" w:fill="auto"/>
            <w:vAlign w:val="center"/>
            <w:hideMark/>
          </w:tcPr>
          <w:p w:rsidR="00DA6CB8" w:rsidRPr="000C3700" w:rsidRDefault="00DA6CB8" w:rsidP="00461740">
            <w:pPr>
              <w:jc w:val="center"/>
              <w:rPr>
                <w:rFonts w:ascii="Franklin Gothic Book" w:hAnsi="Franklin Gothic Book"/>
                <w:b/>
                <w:bCs/>
                <w:i/>
                <w:iCs/>
                <w:color w:val="000000" w:themeColor="text1"/>
              </w:rPr>
            </w:pPr>
            <w:r w:rsidRPr="000C3700">
              <w:rPr>
                <w:rFonts w:ascii="Franklin Gothic Book" w:hAnsi="Franklin Gothic Book"/>
                <w:b/>
                <w:bCs/>
                <w:i/>
                <w:iCs/>
                <w:color w:val="000000" w:themeColor="text1"/>
              </w:rPr>
              <w:t>Распределение иных межбюджетных трансфертов из бюджета Сузунского района на совместное финансирование расходных обязательств, возникших при выполнении полномочий органов местного самоуправления поселений по вопросам местного значения поселений на 2019 год</w:t>
            </w:r>
          </w:p>
        </w:tc>
      </w:tr>
      <w:tr w:rsidR="00DA6CB8" w:rsidRPr="000C3700" w:rsidTr="00461740">
        <w:trPr>
          <w:trHeight w:val="2115"/>
        </w:trPr>
        <w:tc>
          <w:tcPr>
            <w:tcW w:w="5000" w:type="pct"/>
            <w:gridSpan w:val="4"/>
            <w:vMerge/>
            <w:tcBorders>
              <w:top w:val="nil"/>
              <w:left w:val="nil"/>
              <w:bottom w:val="nil"/>
              <w:right w:val="nil"/>
            </w:tcBorders>
            <w:vAlign w:val="center"/>
            <w:hideMark/>
          </w:tcPr>
          <w:p w:rsidR="00DA6CB8" w:rsidRPr="000C3700" w:rsidRDefault="00DA6CB8" w:rsidP="00461740">
            <w:pPr>
              <w:rPr>
                <w:rFonts w:ascii="Franklin Gothic Book" w:hAnsi="Franklin Gothic Book"/>
                <w:b/>
                <w:bCs/>
                <w:i/>
                <w:iCs/>
                <w:color w:val="000000" w:themeColor="text1"/>
              </w:rPr>
            </w:pPr>
          </w:p>
        </w:tc>
      </w:tr>
      <w:tr w:rsidR="00DA6CB8" w:rsidRPr="000C3700" w:rsidTr="00461740">
        <w:trPr>
          <w:trHeight w:val="240"/>
        </w:trPr>
        <w:tc>
          <w:tcPr>
            <w:tcW w:w="758"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s="Arial CYR"/>
                <w:color w:val="000000" w:themeColor="text1"/>
              </w:rPr>
            </w:pPr>
          </w:p>
        </w:tc>
        <w:tc>
          <w:tcPr>
            <w:tcW w:w="659"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s="Arial CYR"/>
                <w:color w:val="000000" w:themeColor="text1"/>
              </w:rPr>
            </w:pPr>
          </w:p>
        </w:tc>
        <w:tc>
          <w:tcPr>
            <w:tcW w:w="597" w:type="pct"/>
            <w:tcBorders>
              <w:top w:val="nil"/>
              <w:left w:val="nil"/>
              <w:bottom w:val="nil"/>
              <w:right w:val="nil"/>
            </w:tcBorders>
            <w:shd w:val="clear" w:color="auto" w:fill="auto"/>
            <w:noWrap/>
            <w:vAlign w:val="bottom"/>
            <w:hideMark/>
          </w:tcPr>
          <w:p w:rsidR="00DA6CB8" w:rsidRPr="000C3700" w:rsidRDefault="00DA6CB8" w:rsidP="00461740">
            <w:pPr>
              <w:rPr>
                <w:rFonts w:ascii="Franklin Gothic Book" w:hAnsi="Franklin Gothic Book" w:cs="Arial CYR"/>
                <w:color w:val="000000" w:themeColor="text1"/>
              </w:rPr>
            </w:pPr>
          </w:p>
        </w:tc>
        <w:tc>
          <w:tcPr>
            <w:tcW w:w="2986"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r w:rsidRPr="000C3700">
              <w:rPr>
                <w:rFonts w:ascii="Franklin Gothic Book" w:hAnsi="Franklin Gothic Book"/>
                <w:b/>
                <w:bCs/>
                <w:i/>
                <w:iCs/>
                <w:color w:val="000000" w:themeColor="text1"/>
              </w:rPr>
              <w:t>рублей</w:t>
            </w:r>
          </w:p>
        </w:tc>
      </w:tr>
      <w:tr w:rsidR="00DA6CB8" w:rsidRPr="000C3700" w:rsidTr="00461740">
        <w:trPr>
          <w:trHeight w:val="1932"/>
        </w:trPr>
        <w:tc>
          <w:tcPr>
            <w:tcW w:w="2014"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Наименование МО</w:t>
            </w:r>
          </w:p>
        </w:tc>
        <w:tc>
          <w:tcPr>
            <w:tcW w:w="2986" w:type="pct"/>
            <w:tcBorders>
              <w:top w:val="single" w:sz="8" w:space="0" w:color="auto"/>
              <w:left w:val="single" w:sz="4" w:space="0" w:color="auto"/>
              <w:bottom w:val="single" w:sz="8"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итого</w:t>
            </w:r>
          </w:p>
        </w:tc>
      </w:tr>
      <w:tr w:rsidR="00DA6CB8" w:rsidRPr="000C3700" w:rsidTr="00461740">
        <w:trPr>
          <w:trHeight w:val="390"/>
        </w:trPr>
        <w:tc>
          <w:tcPr>
            <w:tcW w:w="2014" w:type="pct"/>
            <w:gridSpan w:val="3"/>
            <w:tcBorders>
              <w:top w:val="nil"/>
              <w:left w:val="single" w:sz="8" w:space="0" w:color="auto"/>
              <w:bottom w:val="single" w:sz="4" w:space="0" w:color="auto"/>
              <w:right w:val="single" w:sz="8" w:space="0" w:color="000000"/>
            </w:tcBorders>
            <w:shd w:val="clear" w:color="auto" w:fill="auto"/>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106 263 477,00  </w:t>
            </w:r>
          </w:p>
        </w:tc>
      </w:tr>
      <w:tr w:rsidR="00DA6CB8" w:rsidRPr="000C3700" w:rsidTr="00461740">
        <w:trPr>
          <w:trHeight w:val="48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Битковский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3 881 031,00  </w:t>
            </w:r>
          </w:p>
        </w:tc>
      </w:tr>
      <w:tr w:rsidR="00DA6CB8" w:rsidRPr="000C3700" w:rsidTr="00461740">
        <w:trPr>
          <w:trHeight w:val="465"/>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Бобровский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1 751 447,00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Болтовский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3 257 616,00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Верх-Сузунский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2 781 541,00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Заковряжинский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3 189 258,00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Каргаполовский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1 807 316,00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Ключиковский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5 052 207,00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Малышевский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744 746,00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lastRenderedPageBreak/>
              <w:t>Маюровский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3 647 882,00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Меретский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775 960,00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Мышланский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842 160,00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Шайдуровский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810 071,00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Шарчинский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6 697 953,00  </w:t>
            </w:r>
          </w:p>
        </w:tc>
      </w:tr>
      <w:tr w:rsidR="00DA6CB8" w:rsidRPr="000C3700" w:rsidTr="00461740">
        <w:trPr>
          <w:trHeight w:val="390"/>
        </w:trPr>
        <w:tc>
          <w:tcPr>
            <w:tcW w:w="2014" w:type="pct"/>
            <w:gridSpan w:val="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color w:val="000000" w:themeColor="text1"/>
              </w:rPr>
            </w:pPr>
            <w:proofErr w:type="spellStart"/>
            <w:r w:rsidRPr="000C3700">
              <w:rPr>
                <w:rFonts w:ascii="Franklin Gothic Book" w:hAnsi="Franklin Gothic Book"/>
                <w:color w:val="000000" w:themeColor="text1"/>
              </w:rPr>
              <w:t>Шипуновский</w:t>
            </w:r>
            <w:proofErr w:type="spellEnd"/>
            <w:r w:rsidRPr="000C3700">
              <w:rPr>
                <w:rFonts w:ascii="Franklin Gothic Book" w:hAnsi="Franklin Gothic Book"/>
                <w:color w:val="000000" w:themeColor="text1"/>
              </w:rPr>
              <w:t xml:space="preserve"> сельсовет</w:t>
            </w:r>
          </w:p>
        </w:tc>
        <w:tc>
          <w:tcPr>
            <w:tcW w:w="2986" w:type="pct"/>
            <w:tcBorders>
              <w:top w:val="nil"/>
              <w:left w:val="single" w:sz="4" w:space="0" w:color="auto"/>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3 357 117,00  </w:t>
            </w:r>
          </w:p>
        </w:tc>
      </w:tr>
      <w:tr w:rsidR="00DA6CB8" w:rsidRPr="000C3700" w:rsidTr="00461740">
        <w:trPr>
          <w:trHeight w:val="390"/>
        </w:trPr>
        <w:tc>
          <w:tcPr>
            <w:tcW w:w="2014" w:type="pct"/>
            <w:gridSpan w:val="3"/>
            <w:tcBorders>
              <w:top w:val="single" w:sz="4" w:space="0" w:color="auto"/>
              <w:left w:val="single" w:sz="8" w:space="0" w:color="auto"/>
              <w:bottom w:val="single" w:sz="8" w:space="0" w:color="auto"/>
              <w:right w:val="single" w:sz="8" w:space="0" w:color="000000"/>
            </w:tcBorders>
            <w:shd w:val="clear" w:color="auto" w:fill="auto"/>
            <w:noWrap/>
            <w:vAlign w:val="center"/>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Всего</w:t>
            </w:r>
          </w:p>
        </w:tc>
        <w:tc>
          <w:tcPr>
            <w:tcW w:w="2986" w:type="pct"/>
            <w:tcBorders>
              <w:top w:val="nil"/>
              <w:left w:val="nil"/>
              <w:bottom w:val="single" w:sz="8"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144 859 782,00  </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5000" w:type="pct"/>
        <w:tblLook w:val="04A0" w:firstRow="1" w:lastRow="0" w:firstColumn="1" w:lastColumn="0" w:noHBand="0" w:noVBand="1"/>
      </w:tblPr>
      <w:tblGrid>
        <w:gridCol w:w="6332"/>
        <w:gridCol w:w="777"/>
        <w:gridCol w:w="615"/>
        <w:gridCol w:w="615"/>
        <w:gridCol w:w="615"/>
        <w:gridCol w:w="615"/>
        <w:gridCol w:w="615"/>
        <w:gridCol w:w="940"/>
        <w:gridCol w:w="777"/>
        <w:gridCol w:w="3709"/>
      </w:tblGrid>
      <w:tr w:rsidR="00DA6CB8" w:rsidRPr="008C2CCD" w:rsidTr="00461740">
        <w:trPr>
          <w:trHeight w:val="300"/>
        </w:trPr>
        <w:tc>
          <w:tcPr>
            <w:tcW w:w="2028"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p>
        </w:tc>
        <w:tc>
          <w:tcPr>
            <w:tcW w:w="2972" w:type="pct"/>
            <w:gridSpan w:val="9"/>
            <w:tcBorders>
              <w:top w:val="nil"/>
              <w:left w:val="nil"/>
              <w:bottom w:val="nil"/>
              <w:right w:val="nil"/>
            </w:tcBorders>
            <w:shd w:val="clear" w:color="auto" w:fill="auto"/>
            <w:vAlign w:val="bottom"/>
            <w:hideMark/>
          </w:tcPr>
          <w:p w:rsidR="00DA6CB8" w:rsidRPr="008C2CCD" w:rsidRDefault="00DA6CB8" w:rsidP="00461740">
            <w:pPr>
              <w:jc w:val="right"/>
              <w:rPr>
                <w:rFonts w:ascii="Franklin Gothic Book" w:hAnsi="Franklin Gothic Book"/>
                <w:bCs/>
                <w:iCs/>
                <w:color w:val="000000" w:themeColor="text1"/>
              </w:rPr>
            </w:pPr>
            <w:r w:rsidRPr="008C2CCD">
              <w:rPr>
                <w:rFonts w:ascii="Franklin Gothic Book" w:hAnsi="Franklin Gothic Book"/>
                <w:bCs/>
                <w:iCs/>
                <w:color w:val="000000" w:themeColor="text1"/>
              </w:rPr>
              <w:t>Приложение 12</w:t>
            </w:r>
          </w:p>
        </w:tc>
      </w:tr>
      <w:tr w:rsidR="00DA6CB8" w:rsidRPr="008C2CCD" w:rsidTr="00461740">
        <w:trPr>
          <w:trHeight w:val="300"/>
        </w:trPr>
        <w:tc>
          <w:tcPr>
            <w:tcW w:w="5000" w:type="pct"/>
            <w:gridSpan w:val="10"/>
            <w:tcBorders>
              <w:top w:val="nil"/>
              <w:left w:val="nil"/>
              <w:bottom w:val="nil"/>
              <w:right w:val="nil"/>
            </w:tcBorders>
            <w:shd w:val="clear" w:color="auto" w:fill="auto"/>
            <w:noWrap/>
            <w:vAlign w:val="bottom"/>
            <w:hideMark/>
          </w:tcPr>
          <w:p w:rsidR="00DA6CB8" w:rsidRPr="008C2CCD" w:rsidRDefault="00DA6CB8" w:rsidP="00461740">
            <w:pPr>
              <w:jc w:val="right"/>
              <w:rPr>
                <w:rFonts w:ascii="Franklin Gothic Book" w:hAnsi="Franklin Gothic Book"/>
                <w:bCs/>
                <w:iCs/>
                <w:color w:val="000000" w:themeColor="text1"/>
              </w:rPr>
            </w:pPr>
            <w:r w:rsidRPr="008C2CCD">
              <w:rPr>
                <w:rFonts w:ascii="Franklin Gothic Book" w:hAnsi="Franklin Gothic Book"/>
                <w:bCs/>
                <w:iCs/>
                <w:color w:val="000000" w:themeColor="text1"/>
              </w:rPr>
              <w:t>Таблица 1.1</w:t>
            </w:r>
          </w:p>
        </w:tc>
      </w:tr>
      <w:tr w:rsidR="00DA6CB8" w:rsidRPr="008C2CCD" w:rsidTr="00461740">
        <w:trPr>
          <w:trHeight w:val="300"/>
        </w:trPr>
        <w:tc>
          <w:tcPr>
            <w:tcW w:w="5000" w:type="pct"/>
            <w:gridSpan w:val="10"/>
            <w:tcBorders>
              <w:top w:val="nil"/>
              <w:left w:val="nil"/>
              <w:bottom w:val="nil"/>
              <w:right w:val="nil"/>
            </w:tcBorders>
            <w:shd w:val="clear" w:color="auto" w:fill="auto"/>
            <w:vAlign w:val="bottom"/>
            <w:hideMark/>
          </w:tcPr>
          <w:p w:rsidR="00DA6CB8" w:rsidRPr="008C2CCD" w:rsidRDefault="00DA6CB8" w:rsidP="00461740">
            <w:pPr>
              <w:jc w:val="right"/>
              <w:rPr>
                <w:rFonts w:ascii="Franklin Gothic Book" w:hAnsi="Franklin Gothic Book"/>
                <w:bCs/>
                <w:iCs/>
                <w:color w:val="000000" w:themeColor="text1"/>
              </w:rPr>
            </w:pPr>
            <w:r w:rsidRPr="008C2CCD">
              <w:rPr>
                <w:rFonts w:ascii="Franklin Gothic Book" w:hAnsi="Franklin Gothic Book"/>
                <w:bCs/>
                <w:iCs/>
                <w:color w:val="000000" w:themeColor="text1"/>
              </w:rPr>
              <w:t>к решению 34 сессии Совета депутатов Сузунского района</w:t>
            </w:r>
          </w:p>
        </w:tc>
      </w:tr>
      <w:tr w:rsidR="00DA6CB8" w:rsidRPr="008C2CCD" w:rsidTr="00461740">
        <w:trPr>
          <w:trHeight w:val="300"/>
        </w:trPr>
        <w:tc>
          <w:tcPr>
            <w:tcW w:w="5000" w:type="pct"/>
            <w:gridSpan w:val="10"/>
            <w:tcBorders>
              <w:top w:val="nil"/>
              <w:left w:val="nil"/>
              <w:bottom w:val="nil"/>
              <w:right w:val="nil"/>
            </w:tcBorders>
            <w:shd w:val="clear" w:color="auto" w:fill="auto"/>
            <w:vAlign w:val="bottom"/>
            <w:hideMark/>
          </w:tcPr>
          <w:p w:rsidR="00DA6CB8" w:rsidRPr="008C2CCD" w:rsidRDefault="00DA6CB8" w:rsidP="00461740">
            <w:pPr>
              <w:jc w:val="right"/>
              <w:rPr>
                <w:rFonts w:ascii="Franklin Gothic Book" w:hAnsi="Franklin Gothic Book"/>
                <w:bCs/>
                <w:iCs/>
                <w:color w:val="000000" w:themeColor="text1"/>
              </w:rPr>
            </w:pPr>
            <w:r w:rsidRPr="008C2CCD">
              <w:rPr>
                <w:rFonts w:ascii="Franklin Gothic Book" w:hAnsi="Franklin Gothic Book"/>
                <w:bCs/>
                <w:iCs/>
                <w:color w:val="000000" w:themeColor="text1"/>
              </w:rPr>
              <w:t>от 30.07.2019 № 222</w:t>
            </w:r>
          </w:p>
        </w:tc>
      </w:tr>
      <w:tr w:rsidR="00DA6CB8" w:rsidRPr="000C3700" w:rsidTr="00461740">
        <w:trPr>
          <w:trHeight w:val="300"/>
        </w:trPr>
        <w:tc>
          <w:tcPr>
            <w:tcW w:w="5000" w:type="pct"/>
            <w:gridSpan w:val="10"/>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i/>
                <w:iCs/>
                <w:color w:val="000000" w:themeColor="text1"/>
              </w:rPr>
            </w:pPr>
          </w:p>
        </w:tc>
      </w:tr>
      <w:tr w:rsidR="00DA6CB8" w:rsidRPr="000C3700" w:rsidTr="00461740">
        <w:trPr>
          <w:trHeight w:val="315"/>
        </w:trPr>
        <w:tc>
          <w:tcPr>
            <w:tcW w:w="5000" w:type="pct"/>
            <w:gridSpan w:val="10"/>
            <w:tcBorders>
              <w:top w:val="nil"/>
              <w:left w:val="nil"/>
              <w:bottom w:val="nil"/>
              <w:right w:val="nil"/>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Источники финансирования дефицита бюджета Сузунского района на 2019 год</w:t>
            </w:r>
          </w:p>
        </w:tc>
      </w:tr>
      <w:tr w:rsidR="00DA6CB8" w:rsidRPr="000C3700" w:rsidTr="00461740">
        <w:trPr>
          <w:trHeight w:val="330"/>
        </w:trPr>
        <w:tc>
          <w:tcPr>
            <w:tcW w:w="3811" w:type="pct"/>
            <w:gridSpan w:val="9"/>
            <w:tcBorders>
              <w:top w:val="nil"/>
              <w:left w:val="nil"/>
              <w:bottom w:val="nil"/>
              <w:right w:val="nil"/>
            </w:tcBorders>
            <w:shd w:val="clear" w:color="auto" w:fill="auto"/>
            <w:vAlign w:val="center"/>
            <w:hideMark/>
          </w:tcPr>
          <w:p w:rsidR="00DA6CB8" w:rsidRPr="000C3700" w:rsidRDefault="00DA6CB8" w:rsidP="00461740">
            <w:pPr>
              <w:jc w:val="center"/>
              <w:rPr>
                <w:rFonts w:ascii="Franklin Gothic Book" w:hAnsi="Franklin Gothic Book" w:cs="Arial CYR"/>
                <w:b/>
                <w:bCs/>
                <w:color w:val="000000" w:themeColor="text1"/>
              </w:rPr>
            </w:pPr>
          </w:p>
        </w:tc>
        <w:tc>
          <w:tcPr>
            <w:tcW w:w="1189" w:type="pct"/>
            <w:tcBorders>
              <w:top w:val="nil"/>
              <w:left w:val="nil"/>
              <w:bottom w:val="nil"/>
              <w:right w:val="nil"/>
            </w:tcBorders>
            <w:shd w:val="clear" w:color="auto" w:fill="auto"/>
            <w:noWrap/>
            <w:vAlign w:val="bottom"/>
            <w:hideMark/>
          </w:tcPr>
          <w:p w:rsidR="00DA6CB8" w:rsidRPr="000C3700" w:rsidRDefault="00DA6CB8" w:rsidP="00461740">
            <w:pPr>
              <w:jc w:val="right"/>
              <w:rPr>
                <w:rFonts w:ascii="Franklin Gothic Book" w:hAnsi="Franklin Gothic Book"/>
                <w:b/>
                <w:bCs/>
                <w:i/>
                <w:iCs/>
                <w:color w:val="000000" w:themeColor="text1"/>
              </w:rPr>
            </w:pPr>
            <w:r w:rsidRPr="000C3700">
              <w:rPr>
                <w:rFonts w:ascii="Franklin Gothic Book" w:hAnsi="Franklin Gothic Book"/>
                <w:b/>
                <w:bCs/>
                <w:i/>
                <w:iCs/>
                <w:color w:val="000000" w:themeColor="text1"/>
              </w:rPr>
              <w:t>рублей</w:t>
            </w:r>
          </w:p>
        </w:tc>
      </w:tr>
      <w:tr w:rsidR="00DA6CB8" w:rsidRPr="000C3700" w:rsidTr="00461740">
        <w:trPr>
          <w:trHeight w:val="945"/>
        </w:trPr>
        <w:tc>
          <w:tcPr>
            <w:tcW w:w="2028" w:type="pct"/>
            <w:tcBorders>
              <w:top w:val="single" w:sz="8" w:space="0" w:color="auto"/>
              <w:left w:val="single" w:sz="8" w:space="0" w:color="auto"/>
              <w:bottom w:val="single" w:sz="4" w:space="0" w:color="auto"/>
              <w:right w:val="single" w:sz="4" w:space="0" w:color="auto"/>
            </w:tcBorders>
            <w:shd w:val="clear" w:color="auto" w:fill="auto"/>
            <w:vAlign w:val="bottom"/>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ИСТОЧНИКИ ВНУТРЕННЕГО ФИНАНСИРОВАНИЯ  ДЕФИЦИТА БЮДЖЕТА</w:t>
            </w:r>
          </w:p>
        </w:tc>
        <w:tc>
          <w:tcPr>
            <w:tcW w:w="249" w:type="pct"/>
            <w:tcBorders>
              <w:top w:val="single" w:sz="8" w:space="0" w:color="auto"/>
              <w:left w:val="nil"/>
              <w:bottom w:val="single" w:sz="4"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197" w:type="pct"/>
            <w:tcBorders>
              <w:top w:val="single" w:sz="8" w:space="0" w:color="auto"/>
              <w:left w:val="nil"/>
              <w:bottom w:val="single" w:sz="4"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197" w:type="pct"/>
            <w:tcBorders>
              <w:top w:val="single" w:sz="8" w:space="0" w:color="auto"/>
              <w:left w:val="nil"/>
              <w:bottom w:val="single" w:sz="4"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197" w:type="pct"/>
            <w:tcBorders>
              <w:top w:val="single" w:sz="8" w:space="0" w:color="auto"/>
              <w:left w:val="nil"/>
              <w:bottom w:val="single" w:sz="4"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197" w:type="pct"/>
            <w:tcBorders>
              <w:top w:val="single" w:sz="8" w:space="0" w:color="auto"/>
              <w:left w:val="nil"/>
              <w:bottom w:val="single" w:sz="4"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197" w:type="pct"/>
            <w:tcBorders>
              <w:top w:val="single" w:sz="8" w:space="0" w:color="auto"/>
              <w:left w:val="nil"/>
              <w:bottom w:val="single" w:sz="4"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301" w:type="pct"/>
            <w:tcBorders>
              <w:top w:val="single" w:sz="8" w:space="0" w:color="auto"/>
              <w:left w:val="nil"/>
              <w:bottom w:val="single" w:sz="4"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249" w:type="pct"/>
            <w:tcBorders>
              <w:top w:val="single" w:sz="8" w:space="0" w:color="auto"/>
              <w:left w:val="nil"/>
              <w:bottom w:val="single" w:sz="4" w:space="0" w:color="auto"/>
              <w:right w:val="single" w:sz="4" w:space="0" w:color="auto"/>
            </w:tcBorders>
            <w:shd w:val="clear" w:color="auto" w:fill="auto"/>
            <w:noWrap/>
            <w:vAlign w:val="bottom"/>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w:t>
            </w:r>
          </w:p>
        </w:tc>
        <w:tc>
          <w:tcPr>
            <w:tcW w:w="1189" w:type="pct"/>
            <w:tcBorders>
              <w:top w:val="single" w:sz="8" w:space="0" w:color="auto"/>
              <w:left w:val="nil"/>
              <w:bottom w:val="single" w:sz="4" w:space="0" w:color="auto"/>
              <w:right w:val="single" w:sz="8" w:space="0" w:color="auto"/>
            </w:tcBorders>
            <w:shd w:val="clear" w:color="auto" w:fill="auto"/>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34 сессия</w:t>
            </w:r>
          </w:p>
        </w:tc>
      </w:tr>
      <w:tr w:rsidR="00DA6CB8" w:rsidRPr="000C3700" w:rsidTr="00461740">
        <w:trPr>
          <w:trHeight w:val="630"/>
        </w:trPr>
        <w:tc>
          <w:tcPr>
            <w:tcW w:w="2028" w:type="pct"/>
            <w:tcBorders>
              <w:top w:val="nil"/>
              <w:left w:val="single" w:sz="8" w:space="0" w:color="auto"/>
              <w:bottom w:val="single" w:sz="4" w:space="0" w:color="auto"/>
              <w:right w:val="single" w:sz="4" w:space="0" w:color="auto"/>
            </w:tcBorders>
            <w:shd w:val="clear" w:color="auto" w:fill="auto"/>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Источники внутреннего финансирования дефицитов бюджетов</w:t>
            </w:r>
          </w:p>
        </w:tc>
        <w:tc>
          <w:tcPr>
            <w:tcW w:w="24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301"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4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c>
          <w:tcPr>
            <w:tcW w:w="1189"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95 455 877,31  </w:t>
            </w:r>
          </w:p>
        </w:tc>
      </w:tr>
      <w:tr w:rsidR="00DA6CB8" w:rsidRPr="000C3700" w:rsidTr="00461740">
        <w:trPr>
          <w:trHeight w:val="630"/>
        </w:trPr>
        <w:tc>
          <w:tcPr>
            <w:tcW w:w="2028" w:type="pct"/>
            <w:tcBorders>
              <w:top w:val="nil"/>
              <w:left w:val="single" w:sz="8" w:space="0" w:color="auto"/>
              <w:bottom w:val="single" w:sz="4" w:space="0" w:color="auto"/>
              <w:right w:val="single" w:sz="4" w:space="0" w:color="auto"/>
            </w:tcBorders>
            <w:shd w:val="clear" w:color="auto" w:fill="auto"/>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Изменение остатков средств на счетах по учету средств бюджета</w:t>
            </w:r>
          </w:p>
        </w:tc>
        <w:tc>
          <w:tcPr>
            <w:tcW w:w="24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w:t>
            </w:r>
          </w:p>
        </w:tc>
        <w:tc>
          <w:tcPr>
            <w:tcW w:w="301"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4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w:t>
            </w:r>
          </w:p>
        </w:tc>
        <w:tc>
          <w:tcPr>
            <w:tcW w:w="1189"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95 455 877,31  </w:t>
            </w:r>
          </w:p>
        </w:tc>
      </w:tr>
      <w:tr w:rsidR="00DA6CB8" w:rsidRPr="000C3700" w:rsidTr="00461740">
        <w:trPr>
          <w:trHeight w:val="630"/>
        </w:trPr>
        <w:tc>
          <w:tcPr>
            <w:tcW w:w="2028" w:type="pct"/>
            <w:tcBorders>
              <w:top w:val="nil"/>
              <w:left w:val="single" w:sz="8" w:space="0" w:color="auto"/>
              <w:bottom w:val="single" w:sz="4" w:space="0" w:color="auto"/>
              <w:right w:val="single" w:sz="4" w:space="0" w:color="auto"/>
            </w:tcBorders>
            <w:shd w:val="clear" w:color="auto" w:fill="auto"/>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Увеличение прочих остатков денежных средств бюджета муниципального района</w:t>
            </w:r>
          </w:p>
        </w:tc>
        <w:tc>
          <w:tcPr>
            <w:tcW w:w="24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301"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4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510</w:t>
            </w:r>
          </w:p>
        </w:tc>
        <w:tc>
          <w:tcPr>
            <w:tcW w:w="1189"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-1 465 146 227,00  </w:t>
            </w:r>
          </w:p>
        </w:tc>
      </w:tr>
      <w:tr w:rsidR="00DA6CB8" w:rsidRPr="000C3700" w:rsidTr="00461740">
        <w:trPr>
          <w:trHeight w:val="630"/>
        </w:trPr>
        <w:tc>
          <w:tcPr>
            <w:tcW w:w="2028" w:type="pct"/>
            <w:tcBorders>
              <w:top w:val="nil"/>
              <w:left w:val="single" w:sz="8" w:space="0" w:color="auto"/>
              <w:bottom w:val="single" w:sz="4" w:space="0" w:color="auto"/>
              <w:right w:val="single" w:sz="4" w:space="0" w:color="auto"/>
            </w:tcBorders>
            <w:shd w:val="clear" w:color="auto" w:fill="auto"/>
            <w:vAlign w:val="bottom"/>
            <w:hideMark/>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Уменьшение прочих остатков денежных средств бюджета муниципального района</w:t>
            </w:r>
          </w:p>
        </w:tc>
        <w:tc>
          <w:tcPr>
            <w:tcW w:w="24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810</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c>
          <w:tcPr>
            <w:tcW w:w="197"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c>
          <w:tcPr>
            <w:tcW w:w="301"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0000</w:t>
            </w:r>
          </w:p>
        </w:tc>
        <w:tc>
          <w:tcPr>
            <w:tcW w:w="249" w:type="pct"/>
            <w:tcBorders>
              <w:top w:val="nil"/>
              <w:left w:val="nil"/>
              <w:bottom w:val="single" w:sz="4"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610</w:t>
            </w:r>
          </w:p>
        </w:tc>
        <w:tc>
          <w:tcPr>
            <w:tcW w:w="1189" w:type="pct"/>
            <w:tcBorders>
              <w:top w:val="nil"/>
              <w:left w:val="nil"/>
              <w:bottom w:val="single" w:sz="4"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1 560 602 104,31  </w:t>
            </w:r>
          </w:p>
        </w:tc>
      </w:tr>
      <w:tr w:rsidR="00DA6CB8" w:rsidRPr="000C3700" w:rsidTr="00461740">
        <w:trPr>
          <w:trHeight w:val="330"/>
        </w:trPr>
        <w:tc>
          <w:tcPr>
            <w:tcW w:w="2028" w:type="pct"/>
            <w:tcBorders>
              <w:top w:val="nil"/>
              <w:left w:val="single" w:sz="8" w:space="0" w:color="auto"/>
              <w:bottom w:val="single" w:sz="8" w:space="0" w:color="auto"/>
              <w:right w:val="single" w:sz="4" w:space="0" w:color="auto"/>
            </w:tcBorders>
            <w:shd w:val="clear" w:color="auto" w:fill="auto"/>
            <w:vAlign w:val="bottom"/>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Итого</w:t>
            </w:r>
          </w:p>
        </w:tc>
        <w:tc>
          <w:tcPr>
            <w:tcW w:w="249"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810</w:t>
            </w:r>
          </w:p>
        </w:tc>
        <w:tc>
          <w:tcPr>
            <w:tcW w:w="197"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90</w:t>
            </w:r>
          </w:p>
        </w:tc>
        <w:tc>
          <w:tcPr>
            <w:tcW w:w="197"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w:t>
            </w:r>
          </w:p>
        </w:tc>
        <w:tc>
          <w:tcPr>
            <w:tcW w:w="197"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00</w:t>
            </w:r>
          </w:p>
        </w:tc>
        <w:tc>
          <w:tcPr>
            <w:tcW w:w="197"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rPr>
                <w:rFonts w:ascii="Franklin Gothic Book" w:hAnsi="Franklin Gothic Book"/>
                <w:b/>
                <w:bCs/>
                <w:color w:val="000000" w:themeColor="text1"/>
              </w:rPr>
            </w:pPr>
            <w:r w:rsidRPr="000C3700">
              <w:rPr>
                <w:rFonts w:ascii="Franklin Gothic Book" w:hAnsi="Franklin Gothic Book"/>
                <w:b/>
                <w:bCs/>
                <w:color w:val="000000" w:themeColor="text1"/>
              </w:rPr>
              <w:t>00</w:t>
            </w:r>
          </w:p>
        </w:tc>
        <w:tc>
          <w:tcPr>
            <w:tcW w:w="197"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w:t>
            </w:r>
          </w:p>
        </w:tc>
        <w:tc>
          <w:tcPr>
            <w:tcW w:w="301"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0000</w:t>
            </w:r>
          </w:p>
        </w:tc>
        <w:tc>
          <w:tcPr>
            <w:tcW w:w="249" w:type="pct"/>
            <w:tcBorders>
              <w:top w:val="nil"/>
              <w:left w:val="nil"/>
              <w:bottom w:val="single" w:sz="8" w:space="0" w:color="auto"/>
              <w:right w:val="single" w:sz="4"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000</w:t>
            </w:r>
          </w:p>
        </w:tc>
        <w:tc>
          <w:tcPr>
            <w:tcW w:w="1189" w:type="pct"/>
            <w:tcBorders>
              <w:top w:val="nil"/>
              <w:left w:val="nil"/>
              <w:bottom w:val="single" w:sz="8" w:space="0" w:color="auto"/>
              <w:right w:val="single" w:sz="8" w:space="0" w:color="auto"/>
            </w:tcBorders>
            <w:shd w:val="clear" w:color="auto" w:fill="auto"/>
            <w:noWrap/>
            <w:vAlign w:val="center"/>
            <w:hideMark/>
          </w:tcPr>
          <w:p w:rsidR="00DA6CB8" w:rsidRPr="000C3700" w:rsidRDefault="00DA6CB8" w:rsidP="00461740">
            <w:pPr>
              <w:jc w:val="center"/>
              <w:rPr>
                <w:rFonts w:ascii="Franklin Gothic Book" w:hAnsi="Franklin Gothic Book"/>
                <w:b/>
                <w:bCs/>
                <w:color w:val="000000" w:themeColor="text1"/>
              </w:rPr>
            </w:pPr>
            <w:r w:rsidRPr="000C3700">
              <w:rPr>
                <w:rFonts w:ascii="Franklin Gothic Book" w:hAnsi="Franklin Gothic Book"/>
                <w:b/>
                <w:bCs/>
                <w:color w:val="000000" w:themeColor="text1"/>
              </w:rPr>
              <w:t xml:space="preserve">95 455 877,31  </w:t>
            </w:r>
          </w:p>
        </w:tc>
      </w:tr>
    </w:tbl>
    <w:p w:rsidR="00DA6CB8" w:rsidRPr="000C3700" w:rsidRDefault="00DA6CB8" w:rsidP="00DA6CB8">
      <w:pPr>
        <w:rPr>
          <w:rFonts w:ascii="Franklin Gothic Book" w:hAnsi="Franklin Gothic Book"/>
          <w:color w:val="000000" w:themeColor="text1"/>
        </w:rPr>
        <w:sectPr w:rsidR="00DA6CB8" w:rsidRPr="000C3700" w:rsidSect="00BB688F">
          <w:type w:val="nextColumn"/>
          <w:pgSz w:w="16834" w:h="11909" w:orient="landscape" w:code="9"/>
          <w:pgMar w:top="720" w:right="720" w:bottom="720" w:left="720" w:header="720" w:footer="720" w:gutter="0"/>
          <w:cols w:space="708"/>
          <w:noEndnote/>
          <w:titlePg/>
          <w:docGrid w:linePitch="381"/>
        </w:sect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33CC0CDE" wp14:editId="3616765E">
            <wp:extent cx="638175" cy="771525"/>
            <wp:effectExtent l="0" t="0" r="9525" b="9525"/>
            <wp:docPr id="26" name="Рисунок 26"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DA6CB8">
      <w:pPr>
        <w:jc w:val="center"/>
        <w:rPr>
          <w:rFonts w:ascii="Franklin Gothic Book" w:hAnsi="Franklin Gothic Book"/>
          <w:b/>
          <w:bCs/>
          <w:color w:val="000000" w:themeColor="text1"/>
        </w:rPr>
      </w:pPr>
      <w:r w:rsidRPr="000C3700">
        <w:rPr>
          <w:rFonts w:ascii="Franklin Gothic Book" w:hAnsi="Franklin Gothic Book"/>
          <w:b/>
          <w:bCs/>
          <w:color w:val="000000" w:themeColor="text1"/>
        </w:rPr>
        <w:t>СОВЕТ ДЕПУТАТОВ</w:t>
      </w:r>
    </w:p>
    <w:p w:rsidR="00DA6CB8" w:rsidRPr="000C3700" w:rsidRDefault="00DA6CB8" w:rsidP="00DA6CB8">
      <w:pPr>
        <w:jc w:val="center"/>
        <w:rPr>
          <w:rFonts w:ascii="Franklin Gothic Book" w:hAnsi="Franklin Gothic Book"/>
          <w:b/>
          <w:bCs/>
          <w:color w:val="000000" w:themeColor="text1"/>
        </w:rPr>
      </w:pPr>
      <w:r w:rsidRPr="000C3700">
        <w:rPr>
          <w:rFonts w:ascii="Franklin Gothic Book" w:hAnsi="Franklin Gothic Book"/>
          <w:b/>
          <w:bCs/>
          <w:color w:val="000000" w:themeColor="text1"/>
        </w:rPr>
        <w:t>СУЗУНСКОГО РАЙОНА</w:t>
      </w:r>
    </w:p>
    <w:p w:rsidR="00DA6CB8" w:rsidRPr="000C3700" w:rsidRDefault="00DA6CB8" w:rsidP="00DA6CB8">
      <w:pPr>
        <w:jc w:val="center"/>
        <w:rPr>
          <w:rFonts w:ascii="Franklin Gothic Book" w:hAnsi="Franklin Gothic Book"/>
          <w:b/>
          <w:bCs/>
          <w:color w:val="000000" w:themeColor="text1"/>
        </w:rPr>
      </w:pPr>
    </w:p>
    <w:p w:rsidR="00DA6CB8" w:rsidRPr="000C3700" w:rsidRDefault="00DA6CB8" w:rsidP="00DA6CB8">
      <w:pPr>
        <w:jc w:val="center"/>
        <w:rPr>
          <w:rFonts w:ascii="Franklin Gothic Book" w:hAnsi="Franklin Gothic Book"/>
          <w:b/>
          <w:bCs/>
          <w:color w:val="000000" w:themeColor="text1"/>
        </w:rPr>
      </w:pPr>
      <w:r w:rsidRPr="000C3700">
        <w:rPr>
          <w:rFonts w:ascii="Franklin Gothic Book" w:hAnsi="Franklin Gothic Book"/>
          <w:b/>
          <w:bCs/>
          <w:color w:val="000000" w:themeColor="text1"/>
        </w:rPr>
        <w:t>ТРЕТЬЕГО СОЗЫВА</w:t>
      </w:r>
    </w:p>
    <w:p w:rsidR="00DA6CB8" w:rsidRPr="000C3700" w:rsidRDefault="00DA6CB8" w:rsidP="00DA6CB8">
      <w:pPr>
        <w:jc w:val="center"/>
        <w:rPr>
          <w:rFonts w:ascii="Franklin Gothic Book" w:hAnsi="Franklin Gothic Book"/>
          <w:b/>
          <w:bCs/>
          <w:color w:val="000000" w:themeColor="text1"/>
        </w:rPr>
      </w:pPr>
    </w:p>
    <w:p w:rsidR="00DA6CB8" w:rsidRPr="000C3700" w:rsidRDefault="00DA6CB8" w:rsidP="00DA6CB8">
      <w:pPr>
        <w:pStyle w:val="1"/>
        <w:spacing w:before="0" w:line="240" w:lineRule="auto"/>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РЕШЕНИЕ</w:t>
      </w:r>
    </w:p>
    <w:p w:rsidR="00DA6CB8" w:rsidRPr="000C3700" w:rsidRDefault="00DA6CB8" w:rsidP="00DA6CB8">
      <w:pPr>
        <w:pStyle w:val="3"/>
        <w:jc w:val="center"/>
        <w:rPr>
          <w:rFonts w:ascii="Franklin Gothic Book" w:hAnsi="Franklin Gothic Book"/>
          <w:color w:val="000000" w:themeColor="text1"/>
          <w:sz w:val="24"/>
        </w:rPr>
      </w:pPr>
      <w:r w:rsidRPr="000C3700">
        <w:rPr>
          <w:rFonts w:ascii="Franklin Gothic Book" w:hAnsi="Franklin Gothic Book"/>
          <w:color w:val="000000" w:themeColor="text1"/>
          <w:sz w:val="24"/>
        </w:rPr>
        <w:t>ТРИДЦАТЬ ЧЕТВЕРТОЙ СЕССИИ</w:t>
      </w:r>
    </w:p>
    <w:p w:rsidR="00DA6CB8" w:rsidRPr="000C3700" w:rsidRDefault="00DA6CB8" w:rsidP="00DA6CB8">
      <w:pPr>
        <w:jc w:val="center"/>
        <w:rPr>
          <w:rFonts w:ascii="Franklin Gothic Book" w:hAnsi="Franklin Gothic Book"/>
          <w:b/>
          <w:bCs/>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b/>
          <w:color w:val="000000" w:themeColor="text1"/>
        </w:rPr>
        <w:t xml:space="preserve">От 30.07.2019                                                                                                  </w:t>
      </w:r>
      <w:r>
        <w:rPr>
          <w:rFonts w:ascii="Franklin Gothic Book" w:hAnsi="Franklin Gothic Book"/>
          <w:b/>
          <w:color w:val="000000" w:themeColor="text1"/>
        </w:rPr>
        <w:t xml:space="preserve">                                  </w:t>
      </w:r>
      <w:r w:rsidRPr="000C3700">
        <w:rPr>
          <w:rFonts w:ascii="Franklin Gothic Book" w:hAnsi="Franklin Gothic Book"/>
          <w:b/>
          <w:color w:val="000000" w:themeColor="text1"/>
        </w:rPr>
        <w:t xml:space="preserve">    № 223</w:t>
      </w:r>
    </w:p>
    <w:p w:rsidR="00DA6CB8" w:rsidRPr="000C3700" w:rsidRDefault="00DA6CB8" w:rsidP="00DA6CB8">
      <w:pPr>
        <w:pStyle w:val="ae"/>
        <w:spacing w:after="0" w:line="240" w:lineRule="auto"/>
        <w:jc w:val="center"/>
        <w:rPr>
          <w:rFonts w:ascii="Franklin Gothic Book" w:hAnsi="Franklin Gothic Book"/>
          <w:b/>
          <w:bCs/>
          <w:color w:val="000000" w:themeColor="text1"/>
          <w:sz w:val="24"/>
          <w:szCs w:val="24"/>
        </w:rPr>
      </w:pPr>
    </w:p>
    <w:p w:rsidR="00DA6CB8" w:rsidRPr="000C3700" w:rsidRDefault="00DA6CB8" w:rsidP="00DA6CB8">
      <w:pPr>
        <w:rPr>
          <w:rFonts w:ascii="Franklin Gothic Book" w:hAnsi="Franklin Gothic Book"/>
          <w:b/>
          <w:color w:val="000000" w:themeColor="text1"/>
        </w:rPr>
      </w:pPr>
      <w:r w:rsidRPr="000C3700">
        <w:rPr>
          <w:rFonts w:ascii="Franklin Gothic Book" w:hAnsi="Franklin Gothic Book"/>
          <w:b/>
          <w:color w:val="000000" w:themeColor="text1"/>
        </w:rPr>
        <w:t>Об утверждении депутатского обращения</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autoSpaceDE w:val="0"/>
        <w:autoSpaceDN w:val="0"/>
        <w:adjustRightInd w:val="0"/>
        <w:ind w:firstLine="851"/>
        <w:jc w:val="both"/>
        <w:rPr>
          <w:rFonts w:ascii="Franklin Gothic Book" w:hAnsi="Franklin Gothic Book"/>
          <w:color w:val="000000" w:themeColor="text1"/>
        </w:rPr>
      </w:pPr>
      <w:r w:rsidRPr="000C3700">
        <w:rPr>
          <w:rFonts w:ascii="Franklin Gothic Book" w:hAnsi="Franklin Gothic Book"/>
          <w:color w:val="000000" w:themeColor="text1"/>
        </w:rPr>
        <w:t>Совет депутатов Сузунского района</w:t>
      </w: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РЕШИЛ:</w:t>
      </w:r>
    </w:p>
    <w:p w:rsidR="00DA6CB8" w:rsidRPr="000C3700" w:rsidRDefault="00DA6CB8" w:rsidP="00DA6CB8">
      <w:pPr>
        <w:ind w:firstLine="851"/>
        <w:jc w:val="both"/>
        <w:rPr>
          <w:rFonts w:ascii="Franklin Gothic Book" w:hAnsi="Franklin Gothic Book"/>
          <w:color w:val="000000" w:themeColor="text1"/>
        </w:rPr>
      </w:pPr>
      <w:r w:rsidRPr="000C3700">
        <w:rPr>
          <w:rFonts w:ascii="Franklin Gothic Book" w:hAnsi="Franklin Gothic Book"/>
          <w:color w:val="000000" w:themeColor="text1"/>
        </w:rPr>
        <w:t xml:space="preserve">1. Принять обращение Совета депутатов Сузунского района к прокурору  Новосибирской области </w:t>
      </w:r>
      <w:proofErr w:type="spellStart"/>
      <w:r w:rsidRPr="000C3700">
        <w:rPr>
          <w:rFonts w:ascii="Franklin Gothic Book" w:hAnsi="Franklin Gothic Book"/>
          <w:color w:val="000000" w:themeColor="text1"/>
        </w:rPr>
        <w:t>Хорошеву</w:t>
      </w:r>
      <w:proofErr w:type="spellEnd"/>
      <w:r w:rsidRPr="000C3700">
        <w:rPr>
          <w:rFonts w:ascii="Franklin Gothic Book" w:hAnsi="Franklin Gothic Book"/>
          <w:color w:val="000000" w:themeColor="text1"/>
        </w:rPr>
        <w:t xml:space="preserve"> Я.Е.</w:t>
      </w:r>
    </w:p>
    <w:p w:rsidR="00DA6CB8" w:rsidRPr="000C3700" w:rsidRDefault="00DA6CB8" w:rsidP="00DA6CB8">
      <w:pPr>
        <w:ind w:firstLine="851"/>
        <w:jc w:val="both"/>
        <w:rPr>
          <w:rFonts w:ascii="Franklin Gothic Book" w:hAnsi="Franklin Gothic Book"/>
          <w:color w:val="000000" w:themeColor="text1"/>
        </w:rPr>
      </w:pPr>
      <w:r w:rsidRPr="000C3700">
        <w:rPr>
          <w:rFonts w:ascii="Franklin Gothic Book" w:hAnsi="Franklin Gothic Book"/>
          <w:color w:val="000000" w:themeColor="text1"/>
        </w:rPr>
        <w:t xml:space="preserve">2. Направить настоящее решение и указанное обращение прокурору  Новосибирской области </w:t>
      </w:r>
      <w:proofErr w:type="spellStart"/>
      <w:r w:rsidRPr="000C3700">
        <w:rPr>
          <w:rFonts w:ascii="Franklin Gothic Book" w:hAnsi="Franklin Gothic Book"/>
          <w:color w:val="000000" w:themeColor="text1"/>
        </w:rPr>
        <w:t>Хорошеву</w:t>
      </w:r>
      <w:proofErr w:type="spellEnd"/>
      <w:r w:rsidRPr="000C3700">
        <w:rPr>
          <w:rFonts w:ascii="Franklin Gothic Book" w:hAnsi="Franklin Gothic Book"/>
          <w:color w:val="000000" w:themeColor="text1"/>
        </w:rPr>
        <w:t xml:space="preserve"> Я.Е.</w:t>
      </w:r>
    </w:p>
    <w:p w:rsidR="00DA6CB8" w:rsidRPr="000C3700" w:rsidRDefault="00DA6CB8" w:rsidP="00DA6CB8">
      <w:pPr>
        <w:ind w:firstLine="851"/>
        <w:jc w:val="both"/>
        <w:rPr>
          <w:rFonts w:ascii="Franklin Gothic Book" w:hAnsi="Franklin Gothic Book"/>
          <w:bCs/>
          <w:iCs/>
          <w:color w:val="000000" w:themeColor="text1"/>
        </w:rPr>
      </w:pPr>
      <w:r w:rsidRPr="000C3700">
        <w:rPr>
          <w:rFonts w:ascii="Franklin Gothic Book" w:hAnsi="Franklin Gothic Book"/>
          <w:color w:val="000000" w:themeColor="text1"/>
        </w:rPr>
        <w:t xml:space="preserve">3. </w:t>
      </w:r>
      <w:proofErr w:type="gramStart"/>
      <w:r w:rsidRPr="000C3700">
        <w:rPr>
          <w:rFonts w:ascii="Franklin Gothic Book" w:hAnsi="Franklin Gothic Book"/>
          <w:color w:val="000000" w:themeColor="text1"/>
        </w:rPr>
        <w:t>Разместить</w:t>
      </w:r>
      <w:proofErr w:type="gramEnd"/>
      <w:r w:rsidRPr="000C3700">
        <w:rPr>
          <w:rFonts w:ascii="Franklin Gothic Book" w:hAnsi="Franklin Gothic Book"/>
          <w:color w:val="000000" w:themeColor="text1"/>
        </w:rPr>
        <w:t xml:space="preserve"> настоящее решение на официальном сайте администрации Сузунского района</w:t>
      </w:r>
      <w:r w:rsidRPr="000C3700">
        <w:rPr>
          <w:rFonts w:ascii="Franklin Gothic Book" w:hAnsi="Franklin Gothic Book"/>
          <w:bCs/>
          <w:iCs/>
          <w:color w:val="000000" w:themeColor="text1"/>
        </w:rPr>
        <w:t>.</w:t>
      </w:r>
    </w:p>
    <w:p w:rsidR="00DA6CB8" w:rsidRPr="000C3700" w:rsidRDefault="00DA6CB8" w:rsidP="00DA6CB8">
      <w:pPr>
        <w:ind w:firstLine="851"/>
        <w:jc w:val="both"/>
        <w:rPr>
          <w:rFonts w:ascii="Franklin Gothic Book" w:hAnsi="Franklin Gothic Book"/>
          <w:color w:val="000000" w:themeColor="text1"/>
        </w:rPr>
      </w:pPr>
      <w:r w:rsidRPr="000C3700">
        <w:rPr>
          <w:rFonts w:ascii="Franklin Gothic Book" w:hAnsi="Franklin Gothic Book"/>
          <w:bCs/>
          <w:iCs/>
          <w:color w:val="000000" w:themeColor="text1"/>
        </w:rPr>
        <w:t>4. Настоящее решение вступает в силу с момента его принятия.</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Председатель Совета депутатов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А.Б. Севрюженко</w:t>
      </w: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Pr="000C3700" w:rsidRDefault="00DA6CB8" w:rsidP="00DA6CB8">
      <w:pPr>
        <w:jc w:val="right"/>
        <w:rPr>
          <w:rFonts w:ascii="Franklin Gothic Book" w:hAnsi="Franklin Gothic Book"/>
          <w:bCs/>
          <w:color w:val="000000" w:themeColor="text1"/>
        </w:rPr>
      </w:pPr>
    </w:p>
    <w:p w:rsidR="00DA6CB8" w:rsidRDefault="00DA6CB8" w:rsidP="00DA6CB8">
      <w:pPr>
        <w:spacing w:after="200" w:line="276" w:lineRule="auto"/>
        <w:rPr>
          <w:rFonts w:ascii="Franklin Gothic Book" w:hAnsi="Franklin Gothic Book"/>
          <w:b/>
          <w:color w:val="000000" w:themeColor="text1"/>
        </w:rPr>
      </w:pPr>
      <w:r>
        <w:rPr>
          <w:rFonts w:ascii="Franklin Gothic Book" w:hAnsi="Franklin Gothic Book"/>
          <w:b/>
          <w:color w:val="000000" w:themeColor="text1"/>
        </w:rPr>
        <w:br w:type="page"/>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lastRenderedPageBreak/>
        <w:t>ОБРАЩЕНИЕ</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Совета депутатов Сузунского района </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к прокурору  Новосибирской области государственному </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советнику юстиции </w:t>
      </w:r>
      <w:proofErr w:type="spellStart"/>
      <w:r w:rsidRPr="000C3700">
        <w:rPr>
          <w:rFonts w:ascii="Franklin Gothic Book" w:hAnsi="Franklin Gothic Book"/>
          <w:b/>
          <w:color w:val="000000" w:themeColor="text1"/>
        </w:rPr>
        <w:t>Хорошеву</w:t>
      </w:r>
      <w:proofErr w:type="spellEnd"/>
      <w:r w:rsidRPr="000C3700">
        <w:rPr>
          <w:rFonts w:ascii="Franklin Gothic Book" w:hAnsi="Franklin Gothic Book"/>
          <w:b/>
          <w:color w:val="000000" w:themeColor="text1"/>
        </w:rPr>
        <w:t xml:space="preserve"> Я.Е.</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tabs>
          <w:tab w:val="left" w:pos="0"/>
        </w:tabs>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Уважаемый Яков Евгеньевич!</w:t>
      </w:r>
    </w:p>
    <w:p w:rsidR="00DA6CB8" w:rsidRPr="000C3700" w:rsidRDefault="00DA6CB8" w:rsidP="00DA6CB8">
      <w:pPr>
        <w:tabs>
          <w:tab w:val="left" w:pos="0"/>
        </w:tabs>
        <w:autoSpaceDE w:val="0"/>
        <w:autoSpaceDN w:val="0"/>
        <w:adjustRightInd w:val="0"/>
        <w:ind w:firstLine="540"/>
        <w:jc w:val="both"/>
        <w:rPr>
          <w:rFonts w:ascii="Franklin Gothic Book" w:hAnsi="Franklin Gothic Book"/>
          <w:color w:val="000000" w:themeColor="text1"/>
        </w:rPr>
      </w:pPr>
    </w:p>
    <w:p w:rsidR="00DA6CB8" w:rsidRPr="000C3700" w:rsidRDefault="00DA6CB8" w:rsidP="00DA6CB8">
      <w:pPr>
        <w:tabs>
          <w:tab w:val="left" w:pos="0"/>
        </w:tabs>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На территории Сузунского района имеются значительные массивы земель, государственная собственность на которые не разграничена. На многих земельных участках произрастает древесно-кустарниковая растительность, однако в состав лесных земель указанные участки не включены. В </w:t>
      </w:r>
      <w:proofErr w:type="gramStart"/>
      <w:r w:rsidRPr="000C3700">
        <w:rPr>
          <w:rFonts w:ascii="Franklin Gothic Book" w:hAnsi="Franklin Gothic Book"/>
          <w:color w:val="000000" w:themeColor="text1"/>
        </w:rPr>
        <w:t>связи</w:t>
      </w:r>
      <w:proofErr w:type="gramEnd"/>
      <w:r w:rsidRPr="000C3700">
        <w:rPr>
          <w:rFonts w:ascii="Franklin Gothic Book" w:hAnsi="Franklin Gothic Book"/>
          <w:color w:val="000000" w:themeColor="text1"/>
        </w:rPr>
        <w:t xml:space="preserve"> с чем правовой режим и ограничения, действующие в отношение земель государственного и муниципального лесного фонда, не распространяются на земельные участки, на которых фактически находятся лесные насаждения. </w:t>
      </w:r>
    </w:p>
    <w:p w:rsidR="00DA6CB8" w:rsidRPr="000C3700" w:rsidRDefault="00DA6CB8" w:rsidP="00DA6CB8">
      <w:pPr>
        <w:tabs>
          <w:tab w:val="left" w:pos="0"/>
        </w:tabs>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Аналогичная ситуация сложилась и с древесно-кустарниковой растительностью, находящейся на землях сельскохозяйственного назначения. </w:t>
      </w:r>
    </w:p>
    <w:p w:rsidR="00DA6CB8" w:rsidRPr="000C3700" w:rsidRDefault="00DA6CB8" w:rsidP="00DA6CB8">
      <w:pPr>
        <w:tabs>
          <w:tab w:val="left" w:pos="0"/>
        </w:tabs>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В целях восполнения существующего правового пробела Советом депутатов Сузунского района в текущем году были приняты Правила создания, охраны и содержания зеленых насаждений на территории Сузунского района, основной задачей которых является воспрепятствование незаконным порубкам деревьев, произрастающих на неразграниченных земельных участках и сельскохозяйственных угодьях, обеспечение сохранности зеленого фонда Сузунского района.</w:t>
      </w:r>
    </w:p>
    <w:p w:rsidR="00DA6CB8" w:rsidRPr="000C3700" w:rsidRDefault="00DA6CB8" w:rsidP="00DA6CB8">
      <w:pPr>
        <w:tabs>
          <w:tab w:val="left" w:pos="0"/>
        </w:tabs>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ab/>
        <w:t xml:space="preserve">Однако безнаказанные порубки деревьев на территории Сузунского района продолжаются. В частности, на двух арендуемых гражданами земельных участках, предназначенных для сельскохозяйственных целей в окрестностях </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 Мереть. Указанные земельные участки фактически заняты лесом, на них произрастают вековые деревья, которые уничтожаются данными арендаторами на протяжени</w:t>
      </w:r>
      <w:proofErr w:type="gramStart"/>
      <w:r w:rsidRPr="000C3700">
        <w:rPr>
          <w:rFonts w:ascii="Franklin Gothic Book" w:hAnsi="Franklin Gothic Book"/>
          <w:color w:val="000000" w:themeColor="text1"/>
        </w:rPr>
        <w:t>е</w:t>
      </w:r>
      <w:proofErr w:type="gramEnd"/>
      <w:r w:rsidRPr="000C3700">
        <w:rPr>
          <w:rFonts w:ascii="Franklin Gothic Book" w:hAnsi="Franklin Gothic Book"/>
          <w:color w:val="000000" w:themeColor="text1"/>
        </w:rPr>
        <w:t xml:space="preserve"> нескольких лет, а именно с осени 2016 года. Зеленому фонду и бюджету Сузунского района наносится многомиллионный ущерб, а нарушители по непонятным причинам до настоящего времени не привлечены к ответственности, ущерб ими не возмещается. Последняя порубка зафиксирована 24.07.2019.</w:t>
      </w:r>
    </w:p>
    <w:p w:rsidR="00DA6CB8" w:rsidRPr="000C3700" w:rsidRDefault="00DA6CB8" w:rsidP="00DA6CB8">
      <w:pPr>
        <w:tabs>
          <w:tab w:val="left" w:pos="0"/>
        </w:tabs>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Совет депутатов Сузунского района обращается к Вам за оказанием правовой помощи и содействия в разрешении данного вопроса, выражает уверенность, что при участии прокуратуры Новосибирской области будет положен конец незаконным рубкам. </w:t>
      </w:r>
      <w:proofErr w:type="gramStart"/>
      <w:r w:rsidRPr="000C3700">
        <w:rPr>
          <w:rFonts w:ascii="Franklin Gothic Book" w:hAnsi="Franklin Gothic Book"/>
          <w:color w:val="000000" w:themeColor="text1"/>
        </w:rPr>
        <w:t xml:space="preserve">Уверены в актуальности рассматриваемого вопроса не только для области, но и для сибирского региона в целом.   </w:t>
      </w:r>
      <w:proofErr w:type="gramEnd"/>
    </w:p>
    <w:p w:rsidR="00DA6CB8" w:rsidRPr="000C3700" w:rsidRDefault="00DA6CB8" w:rsidP="00DA6CB8">
      <w:pPr>
        <w:tabs>
          <w:tab w:val="left" w:pos="0"/>
        </w:tabs>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tabs>
          <w:tab w:val="left" w:pos="0"/>
        </w:tabs>
        <w:autoSpaceDE w:val="0"/>
        <w:autoSpaceDN w:val="0"/>
        <w:adjustRightInd w:val="0"/>
        <w:jc w:val="both"/>
        <w:rPr>
          <w:rFonts w:ascii="Franklin Gothic Book" w:hAnsi="Franklin Gothic Book"/>
          <w:color w:val="000000" w:themeColor="text1"/>
        </w:rPr>
      </w:pPr>
    </w:p>
    <w:p w:rsidR="00DA6CB8" w:rsidRPr="000C3700" w:rsidRDefault="00DA6CB8" w:rsidP="00DA6CB8">
      <w:pPr>
        <w:tabs>
          <w:tab w:val="left" w:pos="0"/>
        </w:tabs>
        <w:autoSpaceDE w:val="0"/>
        <w:autoSpaceDN w:val="0"/>
        <w:adjustRightInd w:val="0"/>
        <w:jc w:val="both"/>
        <w:rPr>
          <w:rFonts w:ascii="Franklin Gothic Book" w:hAnsi="Franklin Gothic Book"/>
          <w:color w:val="000000" w:themeColor="text1"/>
        </w:rPr>
      </w:pPr>
      <w:r w:rsidRPr="000C3700">
        <w:rPr>
          <w:rFonts w:ascii="Franklin Gothic Book" w:hAnsi="Franklin Gothic Book"/>
          <w:color w:val="000000" w:themeColor="text1"/>
        </w:rPr>
        <w:t>С уважением,</w:t>
      </w:r>
    </w:p>
    <w:p w:rsidR="00DA6CB8" w:rsidRPr="000C3700" w:rsidRDefault="00DA6CB8" w:rsidP="00DA6CB8">
      <w:pPr>
        <w:tabs>
          <w:tab w:val="left" w:pos="0"/>
        </w:tabs>
        <w:autoSpaceDE w:val="0"/>
        <w:autoSpaceDN w:val="0"/>
        <w:adjustRightInd w:val="0"/>
        <w:jc w:val="both"/>
        <w:rPr>
          <w:rFonts w:ascii="Franklin Gothic Book" w:hAnsi="Franklin Gothic Book"/>
          <w:color w:val="000000" w:themeColor="text1"/>
        </w:rPr>
        <w:sectPr w:rsidR="00DA6CB8" w:rsidRPr="000C3700" w:rsidSect="000C3700">
          <w:type w:val="nextColumn"/>
          <w:pgSz w:w="11906" w:h="16838"/>
          <w:pgMar w:top="720" w:right="720" w:bottom="720" w:left="720" w:header="709" w:footer="709" w:gutter="0"/>
          <w:cols w:space="708"/>
          <w:docGrid w:linePitch="360"/>
        </w:sectPr>
      </w:pPr>
      <w:r w:rsidRPr="000C3700">
        <w:rPr>
          <w:rFonts w:ascii="Franklin Gothic Book" w:hAnsi="Franklin Gothic Book"/>
          <w:color w:val="000000" w:themeColor="text1"/>
        </w:rPr>
        <w:t xml:space="preserve">председатель Совета депутатов                                                </w:t>
      </w:r>
      <w:r>
        <w:rPr>
          <w:rFonts w:ascii="Franklin Gothic Book" w:hAnsi="Franklin Gothic Book"/>
          <w:color w:val="000000" w:themeColor="text1"/>
        </w:rPr>
        <w:t xml:space="preserve">                                          А.Б. Севрюженко</w:t>
      </w:r>
    </w:p>
    <w:p w:rsidR="00DA6CB8" w:rsidRPr="000C3700" w:rsidRDefault="00DA6CB8" w:rsidP="00DA6CB8">
      <w:pPr>
        <w:rPr>
          <w:rFonts w:ascii="Franklin Gothic Book" w:eastAsia="Calibri" w:hAnsi="Franklin Gothic Book"/>
          <w:b/>
          <w:noProof/>
          <w:color w:val="000000" w:themeColor="text1"/>
        </w:rPr>
      </w:pPr>
      <w:r w:rsidRPr="000C3700">
        <w:rPr>
          <w:rFonts w:ascii="Franklin Gothic Book" w:hAnsi="Franklin Gothic Book"/>
          <w:noProof/>
          <w:color w:val="000000" w:themeColor="text1"/>
        </w:rPr>
        <w:lastRenderedPageBreak/>
        <w:drawing>
          <wp:anchor distT="0" distB="0" distL="114300" distR="114300" simplePos="0" relativeHeight="251662336" behindDoc="0" locked="0" layoutInCell="1" allowOverlap="1" wp14:anchorId="16C7C633" wp14:editId="090B4209">
            <wp:simplePos x="0" y="0"/>
            <wp:positionH relativeFrom="column">
              <wp:align>center</wp:align>
            </wp:positionH>
            <wp:positionV relativeFrom="paragraph">
              <wp:posOffset>0</wp:posOffset>
            </wp:positionV>
            <wp:extent cx="666000" cy="820800"/>
            <wp:effectExtent l="0" t="0" r="1270" b="0"/>
            <wp:wrapSquare wrapText="right"/>
            <wp:docPr id="27" name="Рисунок 27" descr="Описание: Описание: Описание: 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Описание: 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000" cy="82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3700">
        <w:rPr>
          <w:rFonts w:ascii="Franklin Gothic Book" w:eastAsia="Calibri" w:hAnsi="Franklin Gothic Book"/>
          <w:b/>
          <w:noProof/>
          <w:color w:val="000000" w:themeColor="text1"/>
        </w:rPr>
        <w:br w:type="textWrapping" w:clear="all"/>
      </w:r>
    </w:p>
    <w:p w:rsidR="00DA6CB8" w:rsidRPr="000C3700" w:rsidRDefault="00DA6CB8" w:rsidP="00DA6CB8">
      <w:pPr>
        <w:jc w:val="center"/>
        <w:rPr>
          <w:rFonts w:ascii="Franklin Gothic Book" w:hAnsi="Franklin Gothic Book"/>
          <w:b/>
          <w:bCs/>
          <w:color w:val="000000" w:themeColor="text1"/>
        </w:rPr>
      </w:pPr>
    </w:p>
    <w:p w:rsidR="00DA6CB8" w:rsidRPr="000C3700" w:rsidRDefault="00DA6CB8" w:rsidP="00DA6CB8">
      <w:pPr>
        <w:jc w:val="center"/>
        <w:rPr>
          <w:rFonts w:ascii="Franklin Gothic Book" w:hAnsi="Franklin Gothic Book"/>
          <w:b/>
          <w:bCs/>
          <w:color w:val="000000" w:themeColor="text1"/>
        </w:rPr>
      </w:pPr>
      <w:r w:rsidRPr="000C3700">
        <w:rPr>
          <w:rFonts w:ascii="Franklin Gothic Book" w:hAnsi="Franklin Gothic Book"/>
          <w:b/>
          <w:bCs/>
          <w:color w:val="000000" w:themeColor="text1"/>
        </w:rPr>
        <w:t>СОВЕТ ДЕПУТАТОВ</w:t>
      </w:r>
    </w:p>
    <w:p w:rsidR="00DA6CB8" w:rsidRPr="000C3700" w:rsidRDefault="00DA6CB8" w:rsidP="00DA6CB8">
      <w:pPr>
        <w:jc w:val="center"/>
        <w:rPr>
          <w:rFonts w:ascii="Franklin Gothic Book" w:hAnsi="Franklin Gothic Book"/>
          <w:b/>
          <w:bCs/>
          <w:color w:val="000000" w:themeColor="text1"/>
        </w:rPr>
      </w:pPr>
      <w:r w:rsidRPr="000C3700">
        <w:rPr>
          <w:rFonts w:ascii="Franklin Gothic Book" w:hAnsi="Franklin Gothic Book"/>
          <w:b/>
          <w:bCs/>
          <w:color w:val="000000" w:themeColor="text1"/>
        </w:rPr>
        <w:t>СУЗУНСКОГО РАЙОНА</w:t>
      </w:r>
    </w:p>
    <w:p w:rsidR="00DA6CB8" w:rsidRPr="000C3700" w:rsidRDefault="00DA6CB8" w:rsidP="00DA6CB8">
      <w:pPr>
        <w:jc w:val="center"/>
        <w:rPr>
          <w:rFonts w:ascii="Franklin Gothic Book" w:hAnsi="Franklin Gothic Book"/>
          <w:b/>
          <w:bCs/>
          <w:color w:val="000000" w:themeColor="text1"/>
        </w:rPr>
      </w:pPr>
    </w:p>
    <w:p w:rsidR="00DA6CB8" w:rsidRPr="000C3700" w:rsidRDefault="00DA6CB8" w:rsidP="00DA6CB8">
      <w:pPr>
        <w:jc w:val="center"/>
        <w:rPr>
          <w:rFonts w:ascii="Franklin Gothic Book" w:hAnsi="Franklin Gothic Book"/>
          <w:b/>
          <w:bCs/>
          <w:color w:val="000000" w:themeColor="text1"/>
        </w:rPr>
      </w:pPr>
      <w:r w:rsidRPr="000C3700">
        <w:rPr>
          <w:rFonts w:ascii="Franklin Gothic Book" w:hAnsi="Franklin Gothic Book"/>
          <w:b/>
          <w:bCs/>
          <w:color w:val="000000" w:themeColor="text1"/>
        </w:rPr>
        <w:t>ТРЕТЬЕГО СОЗЫВА</w:t>
      </w:r>
    </w:p>
    <w:p w:rsidR="00DA6CB8" w:rsidRPr="000C3700" w:rsidRDefault="00DA6CB8" w:rsidP="00DA6CB8">
      <w:pPr>
        <w:jc w:val="center"/>
        <w:rPr>
          <w:rFonts w:ascii="Franklin Gothic Book" w:hAnsi="Franklin Gothic Book"/>
          <w:b/>
          <w:bCs/>
          <w:color w:val="000000" w:themeColor="text1"/>
        </w:rPr>
      </w:pPr>
    </w:p>
    <w:p w:rsidR="00DA6CB8" w:rsidRPr="000C3700" w:rsidRDefault="00DA6CB8" w:rsidP="00DA6CB8">
      <w:pPr>
        <w:keepNext/>
        <w:jc w:val="center"/>
        <w:outlineLvl w:val="0"/>
        <w:rPr>
          <w:rFonts w:ascii="Franklin Gothic Book" w:hAnsi="Franklin Gothic Book"/>
          <w:b/>
          <w:bCs/>
          <w:color w:val="000000" w:themeColor="text1"/>
        </w:rPr>
      </w:pPr>
      <w:r w:rsidRPr="000C3700">
        <w:rPr>
          <w:rFonts w:ascii="Franklin Gothic Book" w:hAnsi="Franklin Gothic Book"/>
          <w:b/>
          <w:bCs/>
          <w:color w:val="000000" w:themeColor="text1"/>
        </w:rPr>
        <w:t>РЕШЕНИЕ</w:t>
      </w:r>
    </w:p>
    <w:p w:rsidR="00DA6CB8" w:rsidRPr="000C3700" w:rsidRDefault="00DA6CB8" w:rsidP="00DA6CB8">
      <w:pPr>
        <w:keepNext/>
        <w:jc w:val="center"/>
        <w:outlineLvl w:val="2"/>
        <w:rPr>
          <w:rFonts w:ascii="Franklin Gothic Book" w:hAnsi="Franklin Gothic Book"/>
          <w:b/>
          <w:bCs/>
          <w:color w:val="000000" w:themeColor="text1"/>
        </w:rPr>
      </w:pPr>
      <w:r w:rsidRPr="000C3700">
        <w:rPr>
          <w:rFonts w:ascii="Franklin Gothic Book" w:hAnsi="Franklin Gothic Book"/>
          <w:b/>
          <w:bCs/>
          <w:color w:val="000000" w:themeColor="text1"/>
        </w:rPr>
        <w:t>ТРИДЦАТЬ ЧЕТВЕРТОЙ СЕССИИ</w:t>
      </w:r>
    </w:p>
    <w:p w:rsidR="00DA6CB8" w:rsidRPr="000C3700" w:rsidRDefault="00DA6CB8" w:rsidP="00DA6CB8">
      <w:pPr>
        <w:jc w:val="center"/>
        <w:rPr>
          <w:rFonts w:ascii="Franklin Gothic Book" w:hAnsi="Franklin Gothic Book"/>
          <w:b/>
          <w:bCs/>
          <w:color w:val="000000" w:themeColor="text1"/>
        </w:rPr>
      </w:pPr>
    </w:p>
    <w:p w:rsidR="00DA6CB8" w:rsidRPr="008C2CCD" w:rsidRDefault="00DA6CB8" w:rsidP="00DA6CB8">
      <w:pPr>
        <w:rPr>
          <w:rFonts w:ascii="Franklin Gothic Book" w:hAnsi="Franklin Gothic Book"/>
          <w:b/>
          <w:color w:val="000000" w:themeColor="text1"/>
        </w:rPr>
      </w:pPr>
      <w:r w:rsidRPr="008C2CCD">
        <w:rPr>
          <w:rFonts w:ascii="Franklin Gothic Book" w:hAnsi="Franklin Gothic Book"/>
          <w:b/>
          <w:color w:val="000000" w:themeColor="text1"/>
        </w:rPr>
        <w:t>От 30.07.2019                                                                                                                                        № 224</w:t>
      </w:r>
    </w:p>
    <w:p w:rsidR="00DA6CB8" w:rsidRPr="000C3700" w:rsidRDefault="00DA6CB8" w:rsidP="00DA6CB8">
      <w:pPr>
        <w:jc w:val="both"/>
        <w:rPr>
          <w:rFonts w:ascii="Franklin Gothic Book" w:hAnsi="Franklin Gothic Book"/>
          <w:color w:val="000000" w:themeColor="text1"/>
        </w:rPr>
      </w:pPr>
    </w:p>
    <w:p w:rsidR="00DA6CB8" w:rsidRPr="008C2CCD" w:rsidRDefault="00DA6CB8" w:rsidP="00DA6CB8">
      <w:pPr>
        <w:jc w:val="both"/>
        <w:rPr>
          <w:rFonts w:ascii="Franklin Gothic Book" w:hAnsi="Franklin Gothic Book"/>
          <w:b/>
          <w:color w:val="000000" w:themeColor="text1"/>
        </w:rPr>
      </w:pPr>
      <w:r w:rsidRPr="008C2CCD">
        <w:rPr>
          <w:rFonts w:ascii="Franklin Gothic Book" w:hAnsi="Franklin Gothic Book"/>
          <w:b/>
          <w:color w:val="000000" w:themeColor="text1"/>
        </w:rPr>
        <w:t>О внесении изме</w:t>
      </w:r>
      <w:r>
        <w:rPr>
          <w:rFonts w:ascii="Franklin Gothic Book" w:hAnsi="Franklin Gothic Book"/>
          <w:b/>
          <w:color w:val="000000" w:themeColor="text1"/>
        </w:rPr>
        <w:t>нений в Устав Сузунского района</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autoSpaceDE w:val="0"/>
        <w:autoSpaceDN w:val="0"/>
        <w:adjustRightInd w:val="0"/>
        <w:ind w:firstLine="708"/>
        <w:jc w:val="both"/>
        <w:rPr>
          <w:rFonts w:ascii="Franklin Gothic Book" w:hAnsi="Franklin Gothic Book"/>
          <w:color w:val="000000" w:themeColor="text1"/>
        </w:rPr>
      </w:pPr>
      <w:proofErr w:type="gramStart"/>
      <w:r w:rsidRPr="000C3700">
        <w:rPr>
          <w:rFonts w:ascii="Franklin Gothic Book" w:hAnsi="Franklin Gothic Book"/>
          <w:color w:val="000000" w:themeColor="text1"/>
        </w:rPr>
        <w:t>В соответствии с Федеральными законами от 06.10.2003 № 131-ФЗ «Об общих принципах организации местного самоуправления в Российской Федерации»,  от 06.02.2019 № 3-ФЗ «О внесении изменений в статьи 21 и 26.3 Федерального закона «Об общих принципах организации законодательных (представительных) и исполнительных органов государственной власти субъектов Российской Федерации» и статьи 15 и 16 Федерального закона «Об общих принципах организации местного самоуправления в Российской Федерации</w:t>
      </w:r>
      <w:proofErr w:type="gramEnd"/>
      <w:r w:rsidRPr="000C3700">
        <w:rPr>
          <w:rFonts w:ascii="Franklin Gothic Book" w:hAnsi="Franklin Gothic Book"/>
          <w:color w:val="000000" w:themeColor="text1"/>
        </w:rPr>
        <w:t xml:space="preserve">», Уставом Сузунского района Совет депутатов Сузунского района </w:t>
      </w:r>
    </w:p>
    <w:p w:rsidR="00DA6CB8" w:rsidRPr="000C3700" w:rsidRDefault="00DA6CB8" w:rsidP="00DA6CB8">
      <w:pPr>
        <w:autoSpaceDE w:val="0"/>
        <w:autoSpaceDN w:val="0"/>
        <w:adjustRightInd w:val="0"/>
        <w:jc w:val="both"/>
        <w:rPr>
          <w:rFonts w:ascii="Franklin Gothic Book" w:hAnsi="Franklin Gothic Book"/>
          <w:color w:val="000000" w:themeColor="text1"/>
        </w:rPr>
      </w:pPr>
    </w:p>
    <w:p w:rsidR="00DA6CB8" w:rsidRPr="000C3700" w:rsidRDefault="00DA6CB8" w:rsidP="00DA6CB8">
      <w:pPr>
        <w:autoSpaceDE w:val="0"/>
        <w:autoSpaceDN w:val="0"/>
        <w:adjustRightInd w:val="0"/>
        <w:jc w:val="both"/>
        <w:rPr>
          <w:rFonts w:ascii="Franklin Gothic Book" w:hAnsi="Franklin Gothic Book"/>
          <w:color w:val="000000" w:themeColor="text1"/>
        </w:rPr>
      </w:pPr>
      <w:r w:rsidRPr="000C3700">
        <w:rPr>
          <w:rFonts w:ascii="Franklin Gothic Book" w:hAnsi="Franklin Gothic Book"/>
          <w:color w:val="000000" w:themeColor="text1"/>
        </w:rPr>
        <w:t>РЕШИЛ:</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1. </w:t>
      </w:r>
      <w:proofErr w:type="gramStart"/>
      <w:r w:rsidRPr="000C3700">
        <w:rPr>
          <w:rFonts w:ascii="Franklin Gothic Book" w:hAnsi="Franklin Gothic Book"/>
          <w:color w:val="000000" w:themeColor="text1"/>
        </w:rPr>
        <w:t>Принять муниципальный правовой акт о внесении изменений в Устав Сузунского района, утвержденный решением Совета депутатов Сузунского района от 30.07.2009 № 264 (34 сессии первого созыва), с изменениями, внесенными решениями Совета депутатов Сузунского района: от 12.07.2010 № 334, от 27.12.2011 № 98, от 27.12.2012 № 156, от 20.12.2013 № 214, 28.11.2014 № 257, от 02.07.2015 № 299, от 27.05.2016 № 52, от 16.03.2017 № 94, от 19.07.2017 № 115, от 29.03.2018</w:t>
      </w:r>
      <w:proofErr w:type="gramEnd"/>
      <w:r w:rsidRPr="000C3700">
        <w:rPr>
          <w:rFonts w:ascii="Franklin Gothic Book" w:hAnsi="Franklin Gothic Book"/>
          <w:color w:val="000000" w:themeColor="text1"/>
        </w:rPr>
        <w:t xml:space="preserve"> № 147, от 04.10.2018 № 182, от 13.02.2019 № 199 согласно приложению.</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2. В порядке, установленном Федеральным законом от 21.07.2005 № 97-ФЗ «О государственной регистрации Уставов муниципальных образований», п</w:t>
      </w:r>
      <w:r w:rsidRPr="000C3700">
        <w:rPr>
          <w:rFonts w:ascii="Franklin Gothic Book" w:hAnsi="Franklin Gothic Book"/>
          <w:color w:val="000000" w:themeColor="text1"/>
          <w:spacing w:val="3"/>
        </w:rPr>
        <w:t xml:space="preserve">редоставить муниципальный нормативный </w:t>
      </w:r>
      <w:r w:rsidRPr="000C3700">
        <w:rPr>
          <w:rFonts w:ascii="Franklin Gothic Book" w:hAnsi="Franklin Gothic Book"/>
          <w:color w:val="000000" w:themeColor="text1"/>
        </w:rPr>
        <w:t>правовой акт о внесении изменений в Устав Сузунского района на государственную регистрацию в Главное управление Министерства юстиции Российской Федерации по Новосибирской области.</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3. Главе Сузунского района зарегистрированное решение в течение 7 дней со дня его поступления из Главного управления Министерства юстиции Российской Федерации по Новосибирской области опубликовать в периодическом печатном издании «Вестник органов местного самоуправления Сузунского района».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4. Главе Сузунского района в течение 10 дней со дня официального опубликования настоящего решения </w:t>
      </w:r>
      <w:r w:rsidRPr="000C3700">
        <w:rPr>
          <w:rFonts w:ascii="Franklin Gothic Book" w:hAnsi="Franklin Gothic Book"/>
          <w:bCs/>
          <w:iCs/>
          <w:color w:val="000000" w:themeColor="text1"/>
        </w:rPr>
        <w:t>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решения, прошедшего государственную регистрацию, для включения указанных сведений в государственный реестр уставов муниципальных образований Новосибирской области.</w:t>
      </w:r>
    </w:p>
    <w:p w:rsidR="00DA6CB8" w:rsidRPr="000C3700" w:rsidRDefault="00DA6CB8" w:rsidP="00DA6CB8">
      <w:pPr>
        <w:autoSpaceDE w:val="0"/>
        <w:autoSpaceDN w:val="0"/>
        <w:adjustRightInd w:val="0"/>
        <w:jc w:val="both"/>
        <w:outlineLvl w:val="0"/>
        <w:rPr>
          <w:rFonts w:ascii="Franklin Gothic Book" w:hAnsi="Franklin Gothic Book"/>
          <w:color w:val="000000" w:themeColor="text1"/>
        </w:rPr>
      </w:pPr>
    </w:p>
    <w:p w:rsidR="00DA6CB8" w:rsidRPr="000C3700" w:rsidRDefault="00DA6CB8" w:rsidP="00DA6CB8">
      <w:pPr>
        <w:autoSpaceDE w:val="0"/>
        <w:autoSpaceDN w:val="0"/>
        <w:adjustRightInd w:val="0"/>
        <w:jc w:val="both"/>
        <w:outlineLvl w:val="0"/>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Председатель Совета депутатов                                   </w:t>
      </w:r>
      <w:r>
        <w:rPr>
          <w:rFonts w:ascii="Franklin Gothic Book" w:hAnsi="Franklin Gothic Book"/>
          <w:color w:val="000000" w:themeColor="text1"/>
        </w:rPr>
        <w:t xml:space="preserve">                                        </w:t>
      </w:r>
      <w:r w:rsidRPr="000C3700">
        <w:rPr>
          <w:rFonts w:ascii="Franklin Gothic Book" w:hAnsi="Franklin Gothic Book"/>
          <w:color w:val="000000" w:themeColor="text1"/>
        </w:rPr>
        <w:t>Глава Сузунского района</w:t>
      </w:r>
    </w:p>
    <w:p w:rsidR="00DA6CB8" w:rsidRPr="000C3700" w:rsidRDefault="00DA6CB8" w:rsidP="00DA6CB8">
      <w:pPr>
        <w:tabs>
          <w:tab w:val="left" w:pos="6560"/>
        </w:tabs>
        <w:rPr>
          <w:rFonts w:ascii="Franklin Gothic Book" w:hAnsi="Franklin Gothic Book"/>
          <w:color w:val="000000" w:themeColor="text1"/>
        </w:rPr>
      </w:pPr>
      <w:r w:rsidRPr="000C3700">
        <w:rPr>
          <w:rFonts w:ascii="Franklin Gothic Book" w:hAnsi="Franklin Gothic Book"/>
          <w:color w:val="000000" w:themeColor="text1"/>
        </w:rPr>
        <w:t xml:space="preserve">___________ А.Б. Севрюженко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________ </w:t>
      </w:r>
      <w:proofErr w:type="spellStart"/>
      <w:r w:rsidRPr="000C3700">
        <w:rPr>
          <w:rFonts w:ascii="Franklin Gothic Book" w:hAnsi="Franklin Gothic Book"/>
          <w:color w:val="000000" w:themeColor="text1"/>
        </w:rPr>
        <w:t>Л.В.Некрасова</w:t>
      </w:r>
      <w:proofErr w:type="spellEnd"/>
    </w:p>
    <w:p w:rsidR="00DA6CB8" w:rsidRDefault="00DA6CB8" w:rsidP="00DA6CB8">
      <w:pPr>
        <w:rPr>
          <w:rFonts w:ascii="Franklin Gothic Book" w:hAnsi="Franklin Gothic Book"/>
          <w:color w:val="000000" w:themeColor="text1"/>
        </w:rPr>
      </w:pPr>
    </w:p>
    <w:p w:rsidR="00DA6CB8" w:rsidRPr="000C3700" w:rsidRDefault="00DA6CB8" w:rsidP="00DA6CB8">
      <w:pPr>
        <w:ind w:left="7080" w:firstLine="708"/>
        <w:rPr>
          <w:rFonts w:ascii="Franklin Gothic Book" w:hAnsi="Franklin Gothic Book"/>
          <w:color w:val="000000" w:themeColor="text1"/>
        </w:rPr>
      </w:pPr>
      <w:r w:rsidRPr="000C3700">
        <w:rPr>
          <w:rFonts w:ascii="Franklin Gothic Book" w:hAnsi="Franklin Gothic Book"/>
          <w:color w:val="000000" w:themeColor="text1"/>
        </w:rPr>
        <w:lastRenderedPageBreak/>
        <w:t>ПРИЛОЖЕНИЕ</w:t>
      </w:r>
    </w:p>
    <w:p w:rsidR="00DA6CB8" w:rsidRPr="000C3700" w:rsidRDefault="00DA6CB8" w:rsidP="00DA6CB8">
      <w:pPr>
        <w:ind w:left="5664" w:firstLine="708"/>
        <w:jc w:val="center"/>
        <w:rPr>
          <w:rFonts w:ascii="Franklin Gothic Book" w:hAnsi="Franklin Gothic Book"/>
          <w:color w:val="000000" w:themeColor="text1"/>
        </w:rPr>
      </w:pPr>
      <w:r w:rsidRPr="000C3700">
        <w:rPr>
          <w:rFonts w:ascii="Franklin Gothic Book" w:hAnsi="Franklin Gothic Book"/>
          <w:color w:val="000000" w:themeColor="text1"/>
        </w:rPr>
        <w:t>к решению Совета депутатов</w:t>
      </w:r>
    </w:p>
    <w:p w:rsidR="00DA6CB8" w:rsidRPr="000C3700" w:rsidRDefault="00DA6CB8" w:rsidP="00DA6CB8">
      <w:pPr>
        <w:ind w:left="5664" w:firstLine="708"/>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DA6CB8">
      <w:pPr>
        <w:ind w:left="5664" w:firstLine="708"/>
        <w:jc w:val="center"/>
        <w:rPr>
          <w:rFonts w:ascii="Franklin Gothic Book" w:hAnsi="Franklin Gothic Book"/>
          <w:color w:val="000000" w:themeColor="text1"/>
        </w:rPr>
      </w:pPr>
      <w:r w:rsidRPr="000C3700">
        <w:rPr>
          <w:rFonts w:ascii="Franklin Gothic Book" w:hAnsi="Franklin Gothic Book"/>
          <w:color w:val="000000" w:themeColor="text1"/>
        </w:rPr>
        <w:t>от 30.07.2019 № 224</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Муниципальный правовой акт</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о внесении изменений в Устав Сузунского района </w:t>
      </w:r>
    </w:p>
    <w:p w:rsidR="00DA6CB8" w:rsidRPr="000C3700" w:rsidRDefault="00DA6CB8" w:rsidP="00DA6CB8">
      <w:pPr>
        <w:autoSpaceDE w:val="0"/>
        <w:autoSpaceDN w:val="0"/>
        <w:adjustRightInd w:val="0"/>
        <w:ind w:firstLine="709"/>
        <w:jc w:val="both"/>
        <w:outlineLvl w:val="0"/>
        <w:rPr>
          <w:rFonts w:ascii="Franklin Gothic Book" w:hAnsi="Franklin Gothic Book"/>
          <w:color w:val="000000" w:themeColor="text1"/>
        </w:rPr>
      </w:pPr>
    </w:p>
    <w:p w:rsidR="00DA6CB8" w:rsidRPr="000C3700" w:rsidRDefault="00DA6CB8" w:rsidP="00DA6CB8">
      <w:pPr>
        <w:autoSpaceDE w:val="0"/>
        <w:autoSpaceDN w:val="0"/>
        <w:adjustRightInd w:val="0"/>
        <w:ind w:firstLine="709"/>
        <w:jc w:val="both"/>
        <w:outlineLvl w:val="0"/>
        <w:rPr>
          <w:rFonts w:ascii="Franklin Gothic Book" w:hAnsi="Franklin Gothic Book"/>
          <w:color w:val="000000" w:themeColor="text1"/>
        </w:rPr>
      </w:pPr>
      <w:r w:rsidRPr="000C3700">
        <w:rPr>
          <w:rFonts w:ascii="Franklin Gothic Book" w:hAnsi="Franklin Gothic Book"/>
          <w:color w:val="000000" w:themeColor="text1"/>
        </w:rPr>
        <w:t>1. Статью 2 Устава (Структура и наименование органов и выборного должностного лица местного самоуправления) дополнить пунктами 3, 4, следующего содержания:</w:t>
      </w:r>
    </w:p>
    <w:p w:rsidR="00DA6CB8" w:rsidRPr="000C3700" w:rsidRDefault="00DA6CB8" w:rsidP="00DA6CB8">
      <w:pPr>
        <w:pStyle w:val="2b"/>
        <w:shd w:val="clear" w:color="auto" w:fill="auto"/>
        <w:tabs>
          <w:tab w:val="left" w:leader="underscore" w:pos="709"/>
          <w:tab w:val="left" w:leader="underscore" w:pos="2180"/>
        </w:tabs>
        <w:spacing w:after="0" w:line="240" w:lineRule="auto"/>
        <w:ind w:firstLine="709"/>
        <w:jc w:val="both"/>
        <w:rPr>
          <w:rFonts w:ascii="Franklin Gothic Book" w:hAnsi="Franklin Gothic Book" w:cs="Times New Roman"/>
          <w:i/>
          <w:color w:val="000000" w:themeColor="text1"/>
          <w:sz w:val="24"/>
          <w:szCs w:val="24"/>
        </w:rPr>
      </w:pPr>
      <w:r w:rsidRPr="000C3700">
        <w:rPr>
          <w:rStyle w:val="1b"/>
          <w:rFonts w:ascii="Franklin Gothic Book" w:hAnsi="Franklin Gothic Book" w:cs="Times New Roman"/>
          <w:color w:val="000000" w:themeColor="text1"/>
          <w:sz w:val="24"/>
          <w:szCs w:val="24"/>
        </w:rPr>
        <w:t xml:space="preserve"> «3. На администрацию может быть возложено исполнение полномочий администрации </w:t>
      </w:r>
      <w:r w:rsidRPr="000C3700">
        <w:rPr>
          <w:rStyle w:val="0pt0"/>
          <w:rFonts w:ascii="Franklin Gothic Book" w:eastAsia="Calibri" w:hAnsi="Franklin Gothic Book"/>
          <w:i w:val="0"/>
          <w:color w:val="000000" w:themeColor="text1"/>
          <w:sz w:val="24"/>
          <w:szCs w:val="24"/>
        </w:rPr>
        <w:t>рабочего поселка Сузун Сузунского района Новосибирской области</w:t>
      </w:r>
      <w:r w:rsidRPr="000C3700">
        <w:rPr>
          <w:rStyle w:val="73"/>
          <w:rFonts w:ascii="Franklin Gothic Book" w:eastAsia="Calibri" w:hAnsi="Franklin Gothic Book"/>
          <w:i w:val="0"/>
          <w:color w:val="000000" w:themeColor="text1"/>
          <w:sz w:val="24"/>
          <w:szCs w:val="24"/>
        </w:rPr>
        <w:t>.</w:t>
      </w:r>
    </w:p>
    <w:p w:rsidR="00DA6CB8" w:rsidRPr="000C3700" w:rsidRDefault="00DA6CB8" w:rsidP="00DA6CB8">
      <w:pPr>
        <w:pStyle w:val="2b"/>
        <w:shd w:val="clear" w:color="auto" w:fill="auto"/>
        <w:tabs>
          <w:tab w:val="left" w:leader="underscore" w:pos="404"/>
          <w:tab w:val="left" w:leader="underscore" w:pos="709"/>
          <w:tab w:val="left" w:leader="underscore" w:pos="2487"/>
        </w:tabs>
        <w:spacing w:after="0" w:line="240" w:lineRule="auto"/>
        <w:ind w:firstLine="709"/>
        <w:jc w:val="both"/>
        <w:rPr>
          <w:rStyle w:val="0pt0"/>
          <w:rFonts w:ascii="Franklin Gothic Book" w:eastAsia="Calibri" w:hAnsi="Franklin Gothic Book"/>
          <w:i w:val="0"/>
          <w:color w:val="000000" w:themeColor="text1"/>
          <w:sz w:val="24"/>
          <w:szCs w:val="24"/>
        </w:rPr>
      </w:pPr>
      <w:r w:rsidRPr="000C3700">
        <w:rPr>
          <w:rStyle w:val="1b"/>
          <w:rFonts w:ascii="Franklin Gothic Book" w:hAnsi="Franklin Gothic Book" w:cs="Times New Roman"/>
          <w:color w:val="000000" w:themeColor="text1"/>
          <w:sz w:val="24"/>
          <w:szCs w:val="24"/>
        </w:rPr>
        <w:t>4. С инициативой перехода к исполнению администрацией полномочий администрации</w:t>
      </w:r>
      <w:r w:rsidRPr="000C3700">
        <w:rPr>
          <w:rStyle w:val="1b"/>
          <w:rFonts w:ascii="Franklin Gothic Book" w:hAnsi="Franklin Gothic Book" w:cs="Times New Roman"/>
          <w:i/>
          <w:color w:val="000000" w:themeColor="text1"/>
          <w:sz w:val="24"/>
          <w:szCs w:val="24"/>
        </w:rPr>
        <w:t xml:space="preserve"> </w:t>
      </w:r>
      <w:r w:rsidRPr="000C3700">
        <w:rPr>
          <w:rStyle w:val="0pt0"/>
          <w:rFonts w:ascii="Franklin Gothic Book" w:eastAsia="Calibri" w:hAnsi="Franklin Gothic Book"/>
          <w:i w:val="0"/>
          <w:color w:val="000000" w:themeColor="text1"/>
          <w:sz w:val="24"/>
          <w:szCs w:val="24"/>
        </w:rPr>
        <w:t>рабочего поселка Сузун Сузунского района Новосибирской области могут выступать депутаты Совета депутатов, Глава Сузунского района, Совет депутатов рабочего поселка Сузун Сузунского района Новосибирской области.</w:t>
      </w:r>
    </w:p>
    <w:p w:rsidR="00DA6CB8" w:rsidRPr="000C3700" w:rsidRDefault="00DA6CB8" w:rsidP="00DA6CB8">
      <w:pPr>
        <w:pStyle w:val="2b"/>
        <w:shd w:val="clear" w:color="auto" w:fill="auto"/>
        <w:tabs>
          <w:tab w:val="left" w:leader="underscore" w:pos="404"/>
          <w:tab w:val="left" w:leader="underscore" w:pos="709"/>
          <w:tab w:val="left" w:leader="underscore" w:pos="2487"/>
        </w:tabs>
        <w:spacing w:after="0" w:line="240" w:lineRule="auto"/>
        <w:ind w:firstLine="709"/>
        <w:jc w:val="both"/>
        <w:rPr>
          <w:rStyle w:val="1b"/>
          <w:rFonts w:ascii="Franklin Gothic Book" w:hAnsi="Franklin Gothic Book" w:cs="Times New Roman"/>
          <w:i/>
          <w:iCs/>
          <w:color w:val="000000" w:themeColor="text1"/>
          <w:sz w:val="24"/>
          <w:szCs w:val="24"/>
        </w:rPr>
      </w:pPr>
      <w:r w:rsidRPr="000C3700">
        <w:rPr>
          <w:rStyle w:val="1b"/>
          <w:rFonts w:ascii="Franklin Gothic Book" w:hAnsi="Franklin Gothic Book" w:cs="Times New Roman"/>
          <w:color w:val="000000" w:themeColor="text1"/>
          <w:sz w:val="24"/>
          <w:szCs w:val="24"/>
        </w:rPr>
        <w:t xml:space="preserve">Инициатива перехода к исполнению администрацией полномочий администрации </w:t>
      </w:r>
      <w:r w:rsidRPr="000C3700">
        <w:rPr>
          <w:rStyle w:val="0pt0"/>
          <w:rFonts w:ascii="Franklin Gothic Book" w:eastAsia="Calibri" w:hAnsi="Franklin Gothic Book"/>
          <w:i w:val="0"/>
          <w:color w:val="000000" w:themeColor="text1"/>
          <w:sz w:val="24"/>
          <w:szCs w:val="24"/>
        </w:rPr>
        <w:t>рабочего поселка Сузун Сузунского района Новосибирской области подлежит рассмотрению на сессии Совета депутатов. Решение Совета депутатов о поддержании инициативы перехода к исполнению администрацией полномочий администрации рабочего поселка Сузун Сузунского района Новосибирской области считается принятым, если за него проголосовало не менее двух третей от установленной численности депутатов Совета депутатов</w:t>
      </w:r>
      <w:proofErr w:type="gramStart"/>
      <w:r w:rsidRPr="000C3700">
        <w:rPr>
          <w:rStyle w:val="0pt0"/>
          <w:rFonts w:ascii="Franklin Gothic Book" w:eastAsia="Calibri" w:hAnsi="Franklin Gothic Book"/>
          <w:i w:val="0"/>
          <w:color w:val="000000" w:themeColor="text1"/>
          <w:sz w:val="24"/>
          <w:szCs w:val="24"/>
        </w:rPr>
        <w:t>.».</w:t>
      </w:r>
      <w:proofErr w:type="gramEnd"/>
    </w:p>
    <w:p w:rsidR="00DA6CB8" w:rsidRPr="000C3700" w:rsidRDefault="00DA6CB8" w:rsidP="00DA6CB8">
      <w:pPr>
        <w:autoSpaceDE w:val="0"/>
        <w:autoSpaceDN w:val="0"/>
        <w:adjustRightInd w:val="0"/>
        <w:ind w:firstLine="709"/>
        <w:jc w:val="both"/>
        <w:rPr>
          <w:rFonts w:ascii="Franklin Gothic Book" w:hAnsi="Franklin Gothic Book"/>
          <w:color w:val="000000" w:themeColor="text1"/>
        </w:rPr>
      </w:pPr>
      <w:r w:rsidRPr="000C3700">
        <w:rPr>
          <w:rStyle w:val="1b"/>
          <w:rFonts w:ascii="Franklin Gothic Book" w:hAnsi="Franklin Gothic Book" w:cs="Times New Roman"/>
          <w:i/>
          <w:color w:val="000000" w:themeColor="text1"/>
          <w:sz w:val="24"/>
          <w:szCs w:val="24"/>
        </w:rPr>
        <w:t xml:space="preserve"> </w:t>
      </w:r>
      <w:r w:rsidRPr="000C3700">
        <w:rPr>
          <w:rStyle w:val="1b"/>
          <w:rFonts w:ascii="Franklin Gothic Book" w:hAnsi="Franklin Gothic Book" w:cs="Times New Roman"/>
          <w:color w:val="000000" w:themeColor="text1"/>
          <w:sz w:val="24"/>
          <w:szCs w:val="24"/>
        </w:rPr>
        <w:t xml:space="preserve">2. Подпункт 37 пункта 1 статьи 5 (Вопросы местного значения Сузунского района) </w:t>
      </w:r>
      <w:r w:rsidRPr="000C3700">
        <w:rPr>
          <w:rFonts w:ascii="Franklin Gothic Book" w:hAnsi="Franklin Gothic Book"/>
          <w:color w:val="000000" w:themeColor="text1"/>
        </w:rPr>
        <w:t>после слова «прав» дополнить словами «коренных малочисленных народов и других».</w:t>
      </w:r>
    </w:p>
    <w:p w:rsidR="00DA6CB8" w:rsidRPr="000C3700" w:rsidRDefault="00DA6CB8" w:rsidP="00DA6CB8">
      <w:pPr>
        <w:rPr>
          <w:rFonts w:ascii="Franklin Gothic Book" w:hAnsi="Franklin Gothic Book"/>
          <w:i/>
          <w:color w:val="000000" w:themeColor="text1"/>
        </w:rPr>
      </w:pPr>
      <w:r w:rsidRPr="000C3700">
        <w:rPr>
          <w:rFonts w:ascii="Franklin Gothic Book" w:hAnsi="Franklin Gothic Book"/>
          <w:i/>
          <w:color w:val="000000" w:themeColor="text1"/>
        </w:rPr>
        <w:br w:type="page"/>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0FF10CE5" wp14:editId="2D885475">
            <wp:extent cx="669925" cy="808355"/>
            <wp:effectExtent l="0" t="0" r="0" b="0"/>
            <wp:docPr id="28" name="Рисунок 28"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9925" cy="808355"/>
                    </a:xfrm>
                    <a:prstGeom prst="rect">
                      <a:avLst/>
                    </a:prstGeom>
                    <a:noFill/>
                    <a:ln>
                      <a:noFill/>
                    </a:ln>
                  </pic:spPr>
                </pic:pic>
              </a:graphicData>
            </a:graphic>
          </wp:inline>
        </w:drawing>
      </w:r>
    </w:p>
    <w:p w:rsidR="00DA6CB8" w:rsidRPr="000C3700" w:rsidRDefault="00DA6CB8" w:rsidP="00DA6CB8">
      <w:pPr>
        <w:autoSpaceDE w:val="0"/>
        <w:autoSpaceDN w:val="0"/>
        <w:adjustRightInd w:val="0"/>
        <w:jc w:val="center"/>
        <w:rPr>
          <w:rFonts w:ascii="Franklin Gothic Book" w:hAnsi="Franklin Gothic Book"/>
          <w:b/>
          <w:color w:val="000000" w:themeColor="text1"/>
        </w:rPr>
      </w:pPr>
    </w:p>
    <w:p w:rsidR="00DA6CB8" w:rsidRPr="000C3700" w:rsidRDefault="00DA6CB8" w:rsidP="00DA6CB8">
      <w:pPr>
        <w:autoSpaceDE w:val="0"/>
        <w:autoSpaceDN w:val="0"/>
        <w:adjustRightInd w:val="0"/>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autoSpaceDE w:val="0"/>
        <w:autoSpaceDN w:val="0"/>
        <w:adjustRightInd w:val="0"/>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autoSpaceDE w:val="0"/>
        <w:autoSpaceDN w:val="0"/>
        <w:adjustRightInd w:val="0"/>
        <w:jc w:val="center"/>
        <w:rPr>
          <w:rFonts w:ascii="Franklin Gothic Book" w:hAnsi="Franklin Gothic Book"/>
          <w:b/>
          <w:color w:val="000000" w:themeColor="text1"/>
        </w:rPr>
      </w:pPr>
    </w:p>
    <w:p w:rsidR="00DA6CB8" w:rsidRPr="000C3700" w:rsidRDefault="00DA6CB8" w:rsidP="00DA6CB8">
      <w:pPr>
        <w:autoSpaceDE w:val="0"/>
        <w:autoSpaceDN w:val="0"/>
        <w:adjustRightInd w:val="0"/>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DA6CB8">
      <w:pPr>
        <w:autoSpaceDE w:val="0"/>
        <w:autoSpaceDN w:val="0"/>
        <w:adjustRightInd w:val="0"/>
        <w:jc w:val="center"/>
        <w:rPr>
          <w:rFonts w:ascii="Franklin Gothic Book" w:hAnsi="Franklin Gothic Book"/>
          <w:b/>
          <w:color w:val="000000" w:themeColor="text1"/>
          <w:spacing w:val="30"/>
        </w:rPr>
      </w:pPr>
    </w:p>
    <w:p w:rsidR="00DA6CB8" w:rsidRPr="000C3700" w:rsidRDefault="00DA6CB8" w:rsidP="00DA6CB8">
      <w:pPr>
        <w:autoSpaceDE w:val="0"/>
        <w:autoSpaceDN w:val="0"/>
        <w:adjustRightInd w:val="0"/>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DA6CB8">
      <w:pPr>
        <w:autoSpaceDE w:val="0"/>
        <w:autoSpaceDN w:val="0"/>
        <w:adjustRightInd w:val="0"/>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autoSpaceDE w:val="0"/>
        <w:autoSpaceDN w:val="0"/>
        <w:adjustRightInd w:val="0"/>
        <w:jc w:val="center"/>
        <w:rPr>
          <w:rFonts w:ascii="Franklin Gothic Book" w:hAnsi="Franklin Gothic Book"/>
          <w:color w:val="000000" w:themeColor="text1"/>
        </w:rPr>
      </w:pPr>
    </w:p>
    <w:p w:rsidR="00DA6CB8" w:rsidRPr="000C3700" w:rsidRDefault="00DA6CB8" w:rsidP="00DA6CB8">
      <w:pPr>
        <w:autoSpaceDE w:val="0"/>
        <w:autoSpaceDN w:val="0"/>
        <w:adjustRightInd w:val="0"/>
        <w:rPr>
          <w:rFonts w:ascii="Franklin Gothic Book" w:hAnsi="Franklin Gothic Book"/>
          <w:color w:val="000000" w:themeColor="text1"/>
        </w:rPr>
      </w:pPr>
      <w:r w:rsidRPr="000C3700">
        <w:rPr>
          <w:rFonts w:ascii="Franklin Gothic Book" w:hAnsi="Franklin Gothic Book"/>
          <w:color w:val="000000" w:themeColor="text1"/>
        </w:rPr>
        <w:t>От 31.07.2019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 248</w:t>
      </w:r>
    </w:p>
    <w:p w:rsidR="00DA6CB8" w:rsidRPr="000C3700" w:rsidRDefault="00DA6CB8" w:rsidP="00DA6CB8">
      <w:pPr>
        <w:keepNext/>
        <w:keepLines/>
        <w:rPr>
          <w:rFonts w:ascii="Franklin Gothic Book" w:hAnsi="Franklin Gothic Book"/>
          <w:color w:val="000000" w:themeColor="text1"/>
        </w:rPr>
      </w:pPr>
    </w:p>
    <w:p w:rsidR="00DA6CB8" w:rsidRPr="000C3700" w:rsidRDefault="00DA6CB8" w:rsidP="00DA6CB8">
      <w:pPr>
        <w:keepNext/>
        <w:keepLines/>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О внесении изменений в постановление</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администрации Сузунского района </w:t>
      </w:r>
    </w:p>
    <w:p w:rsidR="00DA6CB8" w:rsidRPr="000C3700" w:rsidRDefault="00DA6CB8" w:rsidP="00DA6CB8">
      <w:pPr>
        <w:pStyle w:val="1"/>
        <w:shd w:val="clear" w:color="auto" w:fill="FFFFFF"/>
        <w:spacing w:before="0" w:line="240" w:lineRule="auto"/>
        <w:rPr>
          <w:rFonts w:ascii="Franklin Gothic Book" w:hAnsi="Franklin Gothic Book"/>
          <w:b w:val="0"/>
          <w:color w:val="000000" w:themeColor="text1"/>
          <w:sz w:val="24"/>
          <w:szCs w:val="24"/>
        </w:rPr>
      </w:pPr>
      <w:r w:rsidRPr="000C3700">
        <w:rPr>
          <w:rFonts w:ascii="Franklin Gothic Book" w:hAnsi="Franklin Gothic Book"/>
          <w:b w:val="0"/>
          <w:color w:val="000000" w:themeColor="text1"/>
          <w:sz w:val="24"/>
          <w:szCs w:val="24"/>
        </w:rPr>
        <w:t>от 12.12.2018 № 401</w:t>
      </w:r>
    </w:p>
    <w:p w:rsidR="00DA6CB8" w:rsidRPr="000C3700" w:rsidRDefault="00DA6CB8" w:rsidP="00DA6CB8">
      <w:pPr>
        <w:shd w:val="clear" w:color="auto" w:fill="FFFFFF"/>
        <w:ind w:firstLine="720"/>
        <w:jc w:val="both"/>
        <w:rPr>
          <w:rFonts w:ascii="Franklin Gothic Book" w:hAnsi="Franklin Gothic Book"/>
          <w:color w:val="000000" w:themeColor="text1"/>
        </w:rPr>
      </w:pPr>
    </w:p>
    <w:p w:rsidR="00DA6CB8" w:rsidRPr="000C3700" w:rsidRDefault="00DA6CB8" w:rsidP="00DA6CB8">
      <w:pPr>
        <w:shd w:val="clear" w:color="auto" w:fill="FFFFFF"/>
        <w:ind w:firstLine="720"/>
        <w:jc w:val="both"/>
        <w:rPr>
          <w:rFonts w:ascii="Franklin Gothic Book" w:hAnsi="Franklin Gothic Book"/>
          <w:color w:val="000000" w:themeColor="text1"/>
        </w:rPr>
      </w:pPr>
    </w:p>
    <w:p w:rsidR="00DA6CB8" w:rsidRPr="000C3700" w:rsidRDefault="00DA6CB8" w:rsidP="00DA6CB8">
      <w:pPr>
        <w:autoSpaceDE w:val="0"/>
        <w:autoSpaceDN w:val="0"/>
        <w:adjustRightInd w:val="0"/>
        <w:ind w:firstLine="720"/>
        <w:jc w:val="both"/>
        <w:rPr>
          <w:rFonts w:ascii="Franklin Gothic Book" w:hAnsi="Franklin Gothic Book"/>
          <w:color w:val="000000" w:themeColor="text1"/>
        </w:rPr>
      </w:pPr>
      <w:r w:rsidRPr="000C3700">
        <w:rPr>
          <w:rFonts w:ascii="Franklin Gothic Book" w:hAnsi="Franklin Gothic Book"/>
          <w:color w:val="000000" w:themeColor="text1"/>
        </w:rPr>
        <w:t xml:space="preserve">В соответствии с Федеральным </w:t>
      </w:r>
      <w:hyperlink r:id="rId50" w:history="1">
        <w:r w:rsidRPr="000C3700">
          <w:rPr>
            <w:rFonts w:ascii="Franklin Gothic Book" w:hAnsi="Franklin Gothic Book"/>
            <w:color w:val="000000" w:themeColor="text1"/>
          </w:rPr>
          <w:t>законом</w:t>
        </w:r>
      </w:hyperlink>
      <w:r w:rsidRPr="000C3700">
        <w:rPr>
          <w:rFonts w:ascii="Franklin Gothic Book" w:hAnsi="Franklin Gothic Book"/>
          <w:color w:val="000000" w:themeColor="text1"/>
        </w:rPr>
        <w:t xml:space="preserve"> от 12.02.1998 № 28-ФЗ «О гражданской обороне», в целях эффективности проведения мероприятий по повышению устойчивости функционирования экономики Сузунского района </w:t>
      </w:r>
    </w:p>
    <w:p w:rsidR="00DA6CB8" w:rsidRPr="000C3700" w:rsidRDefault="00DA6CB8" w:rsidP="00DA6CB8">
      <w:pPr>
        <w:autoSpaceDE w:val="0"/>
        <w:autoSpaceDN w:val="0"/>
        <w:adjustRightInd w:val="0"/>
        <w:jc w:val="both"/>
        <w:rPr>
          <w:rFonts w:ascii="Franklin Gothic Book" w:hAnsi="Franklin Gothic Book"/>
          <w:color w:val="000000" w:themeColor="text1"/>
        </w:rPr>
      </w:pPr>
    </w:p>
    <w:p w:rsidR="00DA6CB8" w:rsidRPr="000C3700" w:rsidRDefault="00DA6CB8" w:rsidP="00DA6CB8">
      <w:pPr>
        <w:autoSpaceDE w:val="0"/>
        <w:autoSpaceDN w:val="0"/>
        <w:adjustRightInd w:val="0"/>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pStyle w:val="1"/>
        <w:shd w:val="clear" w:color="auto" w:fill="FFFFFF"/>
        <w:spacing w:before="0" w:line="240" w:lineRule="auto"/>
        <w:ind w:firstLine="708"/>
        <w:jc w:val="both"/>
        <w:rPr>
          <w:rFonts w:ascii="Franklin Gothic Book" w:hAnsi="Franklin Gothic Book"/>
          <w:b w:val="0"/>
          <w:bCs w:val="0"/>
          <w:color w:val="000000" w:themeColor="text1"/>
          <w:sz w:val="24"/>
          <w:szCs w:val="24"/>
        </w:rPr>
      </w:pPr>
      <w:r w:rsidRPr="000C3700">
        <w:rPr>
          <w:rFonts w:ascii="Franklin Gothic Book" w:hAnsi="Franklin Gothic Book"/>
          <w:b w:val="0"/>
          <w:color w:val="000000" w:themeColor="text1"/>
          <w:sz w:val="24"/>
          <w:szCs w:val="24"/>
        </w:rPr>
        <w:t>1. Внести в постановление администрации Сузунского района от 12.12.2018 № 401 «</w:t>
      </w:r>
      <w:r w:rsidRPr="000C3700">
        <w:rPr>
          <w:rStyle w:val="affd0"/>
          <w:rFonts w:ascii="Franklin Gothic Book" w:hAnsi="Franklin Gothic Book"/>
          <w:b w:val="0"/>
          <w:bCs w:val="0"/>
          <w:color w:val="000000" w:themeColor="text1"/>
          <w:sz w:val="24"/>
          <w:szCs w:val="24"/>
        </w:rPr>
        <w:t>Об утверждении перечня объектов, необходимых для устойчивого функционирования экономики и выживания населения Сузунского района в военное время</w:t>
      </w:r>
      <w:r w:rsidRPr="000C3700">
        <w:rPr>
          <w:rFonts w:ascii="Franklin Gothic Book" w:hAnsi="Franklin Gothic Book"/>
          <w:b w:val="0"/>
          <w:color w:val="000000" w:themeColor="text1"/>
          <w:spacing w:val="-8"/>
          <w:sz w:val="24"/>
          <w:szCs w:val="24"/>
        </w:rPr>
        <w:t>»</w:t>
      </w:r>
      <w:r w:rsidRPr="000C3700">
        <w:rPr>
          <w:rFonts w:ascii="Franklin Gothic Book" w:hAnsi="Franklin Gothic Book"/>
          <w:b w:val="0"/>
          <w:color w:val="000000" w:themeColor="text1"/>
          <w:sz w:val="24"/>
          <w:szCs w:val="24"/>
        </w:rPr>
        <w:t xml:space="preserve"> следующие изменения:</w:t>
      </w:r>
    </w:p>
    <w:p w:rsidR="00DA6CB8" w:rsidRPr="000C3700" w:rsidRDefault="00DA6CB8" w:rsidP="00DA6CB8">
      <w:pPr>
        <w:ind w:firstLine="708"/>
        <w:jc w:val="both"/>
        <w:rPr>
          <w:rFonts w:ascii="Franklin Gothic Book" w:hAnsi="Franklin Gothic Book"/>
          <w:color w:val="000000" w:themeColor="text1"/>
          <w:spacing w:val="-8"/>
        </w:rPr>
      </w:pPr>
      <w:r w:rsidRPr="000C3700">
        <w:rPr>
          <w:rFonts w:ascii="Franklin Gothic Book" w:hAnsi="Franklin Gothic Book"/>
          <w:color w:val="000000" w:themeColor="text1"/>
          <w:spacing w:val="-8"/>
        </w:rPr>
        <w:t>дополнить постановление приложением № 1</w:t>
      </w:r>
      <w:r w:rsidRPr="000C3700">
        <w:rPr>
          <w:rFonts w:ascii="Franklin Gothic Book" w:hAnsi="Franklin Gothic Book"/>
          <w:color w:val="000000" w:themeColor="text1"/>
        </w:rPr>
        <w:t xml:space="preserve"> «Реестр организаций, обособленных подразделений организаций и </w:t>
      </w:r>
      <w:proofErr w:type="gramStart"/>
      <w:r w:rsidRPr="000C3700">
        <w:rPr>
          <w:rFonts w:ascii="Franklin Gothic Book" w:hAnsi="Franklin Gothic Book"/>
          <w:color w:val="000000" w:themeColor="text1"/>
        </w:rPr>
        <w:t>объектов</w:t>
      </w:r>
      <w:proofErr w:type="gramEnd"/>
      <w:r w:rsidRPr="000C3700">
        <w:rPr>
          <w:rFonts w:ascii="Franklin Gothic Book" w:hAnsi="Franklin Gothic Book"/>
          <w:color w:val="000000" w:themeColor="text1"/>
        </w:rPr>
        <w:t xml:space="preserve"> необходимых для выживания населения в условиях чрезвычайных ситуаций мирного и военного времени на территории Сузунского района» сог</w:t>
      </w:r>
      <w:r w:rsidRPr="000C3700">
        <w:rPr>
          <w:rFonts w:ascii="Franklin Gothic Book" w:hAnsi="Franklin Gothic Book"/>
          <w:color w:val="000000" w:themeColor="text1"/>
          <w:spacing w:val="-8"/>
        </w:rPr>
        <w:t>ласно приложению к настоящему постановлению.</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spacing w:val="-8"/>
        </w:rPr>
        <w:tab/>
        <w:t>2</w:t>
      </w:r>
      <w:r w:rsidRPr="000C3700">
        <w:rPr>
          <w:rFonts w:ascii="Franklin Gothic Book" w:hAnsi="Franklin Gothic Book"/>
          <w:color w:val="000000" w:themeColor="text1"/>
          <w:spacing w:val="-6"/>
        </w:rPr>
        <w:t xml:space="preserve">. Опубликовать </w:t>
      </w:r>
      <w:r w:rsidRPr="000C3700">
        <w:rPr>
          <w:rFonts w:ascii="Franklin Gothic Book" w:hAnsi="Franklin Gothic Book"/>
          <w:color w:val="000000" w:themeColor="text1"/>
        </w:rPr>
        <w:t>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DA6CB8" w:rsidRPr="000C3700" w:rsidRDefault="00DA6CB8" w:rsidP="00DA6CB8">
      <w:pPr>
        <w:shd w:val="clear" w:color="auto" w:fill="FFFFFF"/>
        <w:ind w:firstLine="720"/>
        <w:jc w:val="both"/>
        <w:rPr>
          <w:rFonts w:ascii="Franklin Gothic Book" w:hAnsi="Franklin Gothic Book"/>
          <w:color w:val="000000" w:themeColor="text1"/>
        </w:rPr>
      </w:pPr>
      <w:r w:rsidRPr="000C3700">
        <w:rPr>
          <w:rFonts w:ascii="Franklin Gothic Book" w:hAnsi="Franklin Gothic Book"/>
          <w:color w:val="000000" w:themeColor="text1"/>
        </w:rPr>
        <w:t xml:space="preserve">3.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shd w:val="clear" w:color="auto" w:fill="FFFFFF"/>
        <w:ind w:firstLine="720"/>
        <w:jc w:val="both"/>
        <w:rPr>
          <w:rFonts w:ascii="Franklin Gothic Book" w:hAnsi="Franklin Gothic Book"/>
          <w:color w:val="000000" w:themeColor="text1"/>
        </w:rPr>
      </w:pPr>
    </w:p>
    <w:p w:rsidR="00DA6CB8" w:rsidRPr="000C3700" w:rsidRDefault="00DA6CB8" w:rsidP="00DA6CB8">
      <w:pPr>
        <w:shd w:val="clear" w:color="auto" w:fill="FFFFFF"/>
        <w:ind w:firstLine="720"/>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Default="00DA6CB8" w:rsidP="00DA6CB8">
      <w:pPr>
        <w:spacing w:after="200" w:line="276" w:lineRule="auto"/>
        <w:rPr>
          <w:rFonts w:ascii="Franklin Gothic Book" w:hAnsi="Franklin Gothic Book"/>
          <w:color w:val="000000" w:themeColor="text1"/>
        </w:rPr>
      </w:pPr>
      <w:r>
        <w:rPr>
          <w:rFonts w:ascii="Franklin Gothic Book" w:hAnsi="Franklin Gothic Book"/>
          <w:color w:val="000000" w:themeColor="text1"/>
        </w:rPr>
        <w:br w:type="page"/>
      </w:r>
    </w:p>
    <w:p w:rsidR="00DA6CB8" w:rsidRPr="000C3700" w:rsidRDefault="00DA6CB8" w:rsidP="00DA6CB8">
      <w:pPr>
        <w:rPr>
          <w:rFonts w:ascii="Franklin Gothic Book" w:hAnsi="Franklin Gothic Book"/>
          <w:color w:val="000000" w:themeColor="text1"/>
        </w:rPr>
      </w:pPr>
      <w:r>
        <w:rPr>
          <w:rFonts w:ascii="Franklin Gothic Book" w:hAnsi="Franklin Gothic Book"/>
          <w:color w:val="000000" w:themeColor="text1"/>
        </w:rPr>
        <w:lastRenderedPageBreak/>
        <w:t xml:space="preserve">                                                                                                                                      </w:t>
      </w:r>
      <w:r w:rsidRPr="000C3700">
        <w:rPr>
          <w:rFonts w:ascii="Franklin Gothic Book" w:hAnsi="Franklin Gothic Book"/>
          <w:color w:val="000000" w:themeColor="text1"/>
        </w:rPr>
        <w:t xml:space="preserve"> ПРИЛОЖЕНИЕ</w:t>
      </w:r>
    </w:p>
    <w:p w:rsidR="00DA6CB8" w:rsidRPr="000C3700" w:rsidRDefault="00DA6CB8" w:rsidP="00DA6CB8">
      <w:pPr>
        <w:jc w:val="right"/>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района</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от 31.07.2019 № 248</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«ПРИЛОЖЕНИЕ № 1</w:t>
      </w:r>
    </w:p>
    <w:p w:rsidR="00DA6CB8" w:rsidRPr="000C3700" w:rsidRDefault="00DA6CB8" w:rsidP="00DA6CB8">
      <w:pPr>
        <w:ind w:firstLine="312"/>
        <w:rPr>
          <w:rFonts w:ascii="Franklin Gothic Book" w:hAnsi="Franklin Gothic Book"/>
          <w:color w:val="000000" w:themeColor="text1"/>
        </w:rPr>
      </w:pP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к постановлению администрации</w:t>
      </w:r>
    </w:p>
    <w:p w:rsidR="00DA6CB8" w:rsidRPr="000C3700" w:rsidRDefault="00DA6CB8" w:rsidP="00DA6CB8">
      <w:pPr>
        <w:ind w:firstLine="851"/>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района</w:t>
      </w:r>
    </w:p>
    <w:p w:rsidR="00DA6CB8" w:rsidRPr="000C3700" w:rsidRDefault="00DA6CB8" w:rsidP="00DA6CB8">
      <w:pPr>
        <w:ind w:firstLine="851"/>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от 12.12.2019 № 401</w:t>
      </w:r>
    </w:p>
    <w:p w:rsidR="00DA6CB8" w:rsidRPr="000C3700" w:rsidRDefault="00DA6CB8" w:rsidP="00DA6CB8">
      <w:pPr>
        <w:ind w:firstLine="851"/>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Реестр организаций, обособленных подразделений организаций и </w:t>
      </w:r>
      <w:proofErr w:type="gramStart"/>
      <w:r w:rsidRPr="000C3700">
        <w:rPr>
          <w:rFonts w:ascii="Franklin Gothic Book" w:hAnsi="Franklin Gothic Book"/>
          <w:b/>
          <w:color w:val="000000" w:themeColor="text1"/>
        </w:rPr>
        <w:t>объектов</w:t>
      </w:r>
      <w:proofErr w:type="gramEnd"/>
      <w:r w:rsidRPr="000C3700">
        <w:rPr>
          <w:rFonts w:ascii="Franklin Gothic Book" w:hAnsi="Franklin Gothic Book"/>
          <w:b/>
          <w:color w:val="000000" w:themeColor="text1"/>
        </w:rPr>
        <w:t xml:space="preserve"> необходимых для выживания населения в условиях чрезвычайных ситуаций мирного и военного времени на территории Сузунского района</w:t>
      </w:r>
    </w:p>
    <w:p w:rsidR="00DA6CB8" w:rsidRPr="000C3700" w:rsidRDefault="00DA6CB8" w:rsidP="00DA6CB8">
      <w:pPr>
        <w:jc w:val="center"/>
        <w:rPr>
          <w:rFonts w:ascii="Franklin Gothic Book" w:hAnsi="Franklin Gothic Book"/>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6869"/>
        <w:gridCol w:w="3051"/>
      </w:tblGrid>
      <w:tr w:rsidR="00DA6CB8" w:rsidRPr="000C3700" w:rsidTr="00461740">
        <w:trPr>
          <w:trHeight w:val="469"/>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 xml:space="preserve">№ </w:t>
            </w:r>
            <w:proofErr w:type="gramStart"/>
            <w:r w:rsidRPr="000C3700">
              <w:rPr>
                <w:rFonts w:ascii="Franklin Gothic Book" w:hAnsi="Franklin Gothic Book"/>
                <w:b/>
                <w:color w:val="000000" w:themeColor="text1"/>
              </w:rPr>
              <w:t>п</w:t>
            </w:r>
            <w:proofErr w:type="gramEnd"/>
            <w:r w:rsidRPr="000C3700">
              <w:rPr>
                <w:rFonts w:ascii="Franklin Gothic Book" w:hAnsi="Franklin Gothic Book"/>
                <w:b/>
                <w:color w:val="000000" w:themeColor="text1"/>
              </w:rPr>
              <w:t>/п</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Наименование организации</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Адрес</w:t>
            </w:r>
          </w:p>
        </w:tc>
      </w:tr>
      <w:tr w:rsidR="00DA6CB8" w:rsidRPr="000C3700" w:rsidTr="00461740">
        <w:trPr>
          <w:trHeight w:hRule="exact" w:val="1020"/>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ГБУЗ НСО «</w:t>
            </w:r>
            <w:proofErr w:type="spellStart"/>
            <w:r w:rsidRPr="000C3700">
              <w:rPr>
                <w:rFonts w:ascii="Franklin Gothic Book" w:hAnsi="Franklin Gothic Book"/>
                <w:bCs/>
                <w:color w:val="000000" w:themeColor="text1"/>
              </w:rPr>
              <w:t>Сузунская</w:t>
            </w:r>
            <w:proofErr w:type="spellEnd"/>
            <w:r w:rsidRPr="000C3700">
              <w:rPr>
                <w:rFonts w:ascii="Franklin Gothic Book" w:hAnsi="Franklin Gothic Book"/>
                <w:bCs/>
                <w:color w:val="000000" w:themeColor="text1"/>
              </w:rPr>
              <w:t xml:space="preserve"> центральная районная больница»</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ул. Партизанская, 213</w:t>
            </w:r>
          </w:p>
        </w:tc>
      </w:tr>
      <w:tr w:rsidR="00DA6CB8" w:rsidRPr="000C3700" w:rsidTr="00461740">
        <w:trPr>
          <w:trHeight w:hRule="exact" w:val="1144"/>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МКУ Сузунского района «Комплексный центр социального обслуживания населения»</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ул. Ленина, 27</w:t>
            </w:r>
          </w:p>
        </w:tc>
      </w:tr>
      <w:tr w:rsidR="00DA6CB8" w:rsidRPr="000C3700" w:rsidTr="00461740">
        <w:trPr>
          <w:trHeight w:hRule="exact" w:val="1008"/>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w:t>
            </w:r>
          </w:p>
        </w:tc>
        <w:tc>
          <w:tcPr>
            <w:tcW w:w="3214" w:type="pct"/>
            <w:tcBorders>
              <w:top w:val="single" w:sz="4" w:space="0" w:color="auto"/>
              <w:left w:val="single" w:sz="4" w:space="0" w:color="auto"/>
              <w:bottom w:val="single" w:sz="4" w:space="0" w:color="auto"/>
              <w:right w:val="single" w:sz="4" w:space="0" w:color="auto"/>
            </w:tcBorders>
            <w:vAlign w:val="center"/>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ГБУ НСО «Управление ветеринарии Сузунского района Новосибирской области»</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ул. Ленина, 74</w:t>
            </w:r>
          </w:p>
        </w:tc>
      </w:tr>
      <w:tr w:rsidR="00DA6CB8" w:rsidRPr="000C3700" w:rsidTr="00461740">
        <w:trPr>
          <w:trHeight w:hRule="exact" w:val="1122"/>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ГКУ НСО «Центр занятости населения Сузунского района»</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(по согласованию) </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ул. Ленина, 36а</w:t>
            </w:r>
          </w:p>
        </w:tc>
      </w:tr>
      <w:tr w:rsidR="00DA6CB8" w:rsidRPr="000C3700" w:rsidTr="00461740">
        <w:trPr>
          <w:trHeight w:hRule="exact" w:val="992"/>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АО «Сузунский лесхоз»</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ул. Ленина, 59</w:t>
            </w:r>
          </w:p>
        </w:tc>
      </w:tr>
      <w:tr w:rsidR="00DA6CB8" w:rsidRPr="000C3700" w:rsidTr="00461740">
        <w:trPr>
          <w:trHeight w:hRule="exact" w:val="1014"/>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филиал "</w:t>
            </w:r>
            <w:proofErr w:type="spellStart"/>
            <w:r w:rsidRPr="000C3700">
              <w:rPr>
                <w:rFonts w:ascii="Franklin Gothic Book" w:hAnsi="Franklin Gothic Book"/>
                <w:bCs/>
                <w:color w:val="000000" w:themeColor="text1"/>
              </w:rPr>
              <w:t>Черепановское</w:t>
            </w:r>
            <w:proofErr w:type="spellEnd"/>
            <w:r w:rsidRPr="000C3700">
              <w:rPr>
                <w:rFonts w:ascii="Franklin Gothic Book" w:hAnsi="Franklin Gothic Book"/>
                <w:bCs/>
                <w:color w:val="000000" w:themeColor="text1"/>
              </w:rPr>
              <w:t xml:space="preserve"> ДРСУ" Сузунский участок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ул. </w:t>
            </w:r>
            <w:proofErr w:type="spellStart"/>
            <w:r w:rsidRPr="000C3700">
              <w:rPr>
                <w:rFonts w:ascii="Franklin Gothic Book" w:hAnsi="Franklin Gothic Book"/>
                <w:bCs/>
                <w:color w:val="000000" w:themeColor="text1"/>
              </w:rPr>
              <w:t>Остальцова</w:t>
            </w:r>
            <w:proofErr w:type="spellEnd"/>
            <w:r w:rsidRPr="000C3700">
              <w:rPr>
                <w:rFonts w:ascii="Franklin Gothic Book" w:hAnsi="Franklin Gothic Book"/>
                <w:bCs/>
                <w:color w:val="000000" w:themeColor="text1"/>
              </w:rPr>
              <w:t>, 30</w:t>
            </w:r>
          </w:p>
        </w:tc>
      </w:tr>
      <w:tr w:rsidR="00DA6CB8" w:rsidRPr="000C3700" w:rsidTr="00461740">
        <w:trPr>
          <w:trHeight w:hRule="exact" w:val="965"/>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ОАО "</w:t>
            </w:r>
            <w:proofErr w:type="spellStart"/>
            <w:r w:rsidRPr="000C3700">
              <w:rPr>
                <w:rFonts w:ascii="Franklin Gothic Book" w:hAnsi="Franklin Gothic Book"/>
                <w:bCs/>
                <w:color w:val="000000" w:themeColor="text1"/>
              </w:rPr>
              <w:t>Сузунское</w:t>
            </w:r>
            <w:proofErr w:type="spellEnd"/>
            <w:r w:rsidRPr="000C3700">
              <w:rPr>
                <w:rFonts w:ascii="Franklin Gothic Book" w:hAnsi="Franklin Gothic Book"/>
                <w:bCs/>
                <w:color w:val="000000" w:themeColor="text1"/>
              </w:rPr>
              <w:t xml:space="preserve"> ЖКХ"</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ул. Коммунистическая, 3</w:t>
            </w:r>
          </w:p>
        </w:tc>
      </w:tr>
      <w:tr w:rsidR="00DA6CB8" w:rsidRPr="000C3700" w:rsidTr="00461740">
        <w:trPr>
          <w:trHeight w:hRule="exact" w:val="992"/>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shd w:val="clear" w:color="auto" w:fill="FFFFFF"/>
              </w:rPr>
            </w:pPr>
            <w:r w:rsidRPr="000C3700">
              <w:rPr>
                <w:rFonts w:ascii="Franklin Gothic Book" w:hAnsi="Franklin Gothic Book"/>
                <w:bCs/>
                <w:color w:val="000000" w:themeColor="text1"/>
                <w:shd w:val="clear" w:color="auto" w:fill="FFFFFF"/>
              </w:rPr>
              <w:t xml:space="preserve">Сузунский </w:t>
            </w:r>
            <w:r w:rsidRPr="000C3700">
              <w:rPr>
                <w:rFonts w:ascii="Franklin Gothic Book" w:hAnsi="Franklin Gothic Book"/>
                <w:color w:val="000000" w:themeColor="text1"/>
                <w:shd w:val="clear" w:color="auto" w:fill="FFFFFF"/>
              </w:rPr>
              <w:t>«</w:t>
            </w:r>
            <w:r w:rsidRPr="000C3700">
              <w:rPr>
                <w:rFonts w:ascii="Franklin Gothic Book" w:hAnsi="Franklin Gothic Book"/>
                <w:bCs/>
                <w:color w:val="000000" w:themeColor="text1"/>
                <w:shd w:val="clear" w:color="auto" w:fill="FFFFFF"/>
              </w:rPr>
              <w:t>РЭС</w:t>
            </w:r>
            <w:r w:rsidRPr="000C3700">
              <w:rPr>
                <w:rFonts w:ascii="Franklin Gothic Book" w:hAnsi="Franklin Gothic Book"/>
                <w:color w:val="000000" w:themeColor="text1"/>
                <w:shd w:val="clear" w:color="auto" w:fill="FFFFFF"/>
              </w:rPr>
              <w:t xml:space="preserve">» </w:t>
            </w:r>
            <w:r w:rsidRPr="000C3700">
              <w:rPr>
                <w:rFonts w:ascii="Franklin Gothic Book" w:hAnsi="Franklin Gothic Book"/>
                <w:bCs/>
                <w:color w:val="000000" w:themeColor="text1"/>
                <w:shd w:val="clear" w:color="auto" w:fill="FFFFFF"/>
              </w:rPr>
              <w:t>филиал</w:t>
            </w:r>
            <w:r w:rsidRPr="000C3700">
              <w:rPr>
                <w:rFonts w:ascii="Franklin Gothic Book" w:hAnsi="Franklin Gothic Book"/>
                <w:color w:val="000000" w:themeColor="text1"/>
                <w:shd w:val="clear" w:color="auto" w:fill="FFFFFF"/>
              </w:rPr>
              <w:t xml:space="preserve"> «</w:t>
            </w:r>
            <w:proofErr w:type="spellStart"/>
            <w:r w:rsidRPr="000C3700">
              <w:rPr>
                <w:rFonts w:ascii="Franklin Gothic Book" w:hAnsi="Franklin Gothic Book"/>
                <w:bCs/>
                <w:color w:val="000000" w:themeColor="text1"/>
                <w:shd w:val="clear" w:color="auto" w:fill="FFFFFF"/>
              </w:rPr>
              <w:t>Черепановские</w:t>
            </w:r>
            <w:proofErr w:type="spellEnd"/>
            <w:r w:rsidRPr="000C3700">
              <w:rPr>
                <w:rFonts w:ascii="Franklin Gothic Book" w:hAnsi="Franklin Gothic Book"/>
                <w:bCs/>
                <w:color w:val="000000" w:themeColor="text1"/>
                <w:shd w:val="clear" w:color="auto" w:fill="FFFFFF"/>
              </w:rPr>
              <w:t xml:space="preserve"> электросети</w:t>
            </w:r>
            <w:r w:rsidRPr="000C3700">
              <w:rPr>
                <w:rFonts w:ascii="Franklin Gothic Book" w:hAnsi="Franklin Gothic Book"/>
                <w:color w:val="000000" w:themeColor="text1"/>
                <w:shd w:val="clear" w:color="auto" w:fill="FFFFFF"/>
              </w:rPr>
              <w:t>»</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ул. Лесная, 1</w:t>
            </w:r>
          </w:p>
        </w:tc>
      </w:tr>
      <w:tr w:rsidR="00DA6CB8" w:rsidRPr="000C3700" w:rsidTr="00461740">
        <w:trPr>
          <w:trHeight w:hRule="exact" w:val="1144"/>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shd w:val="clear" w:color="auto" w:fill="FFFFFF"/>
              </w:rPr>
              <w:t xml:space="preserve">ОАО </w:t>
            </w:r>
            <w:r w:rsidRPr="000C3700">
              <w:rPr>
                <w:rFonts w:ascii="Franklin Gothic Book" w:hAnsi="Franklin Gothic Book"/>
                <w:color w:val="000000" w:themeColor="text1"/>
                <w:shd w:val="clear" w:color="auto" w:fill="FFFFFF"/>
              </w:rPr>
              <w:t>"</w:t>
            </w:r>
            <w:r w:rsidRPr="000C3700">
              <w:rPr>
                <w:rFonts w:ascii="Franklin Gothic Book" w:hAnsi="Franklin Gothic Book"/>
                <w:bCs/>
                <w:color w:val="000000" w:themeColor="text1"/>
                <w:shd w:val="clear" w:color="auto" w:fill="FFFFFF"/>
              </w:rPr>
              <w:t>Ростелеком</w:t>
            </w:r>
            <w:r w:rsidRPr="000C3700">
              <w:rPr>
                <w:rFonts w:ascii="Franklin Gothic Book" w:hAnsi="Franklin Gothic Book"/>
                <w:color w:val="000000" w:themeColor="text1"/>
                <w:shd w:val="clear" w:color="auto" w:fill="FFFFFF"/>
              </w:rPr>
              <w:t xml:space="preserve">" </w:t>
            </w:r>
            <w:r w:rsidRPr="000C3700">
              <w:rPr>
                <w:rFonts w:ascii="Franklin Gothic Book" w:hAnsi="Franklin Gothic Book"/>
                <w:bCs/>
                <w:color w:val="000000" w:themeColor="text1"/>
                <w:shd w:val="clear" w:color="auto" w:fill="FFFFFF"/>
              </w:rPr>
              <w:t xml:space="preserve">Новосибирский филиал ОАО </w:t>
            </w:r>
            <w:r w:rsidRPr="000C3700">
              <w:rPr>
                <w:rFonts w:ascii="Franklin Gothic Book" w:hAnsi="Franklin Gothic Book"/>
                <w:color w:val="000000" w:themeColor="text1"/>
                <w:shd w:val="clear" w:color="auto" w:fill="FFFFFF"/>
              </w:rPr>
              <w:t>"</w:t>
            </w:r>
            <w:r w:rsidRPr="000C3700">
              <w:rPr>
                <w:rFonts w:ascii="Franklin Gothic Book" w:hAnsi="Franklin Gothic Book"/>
                <w:bCs/>
                <w:color w:val="000000" w:themeColor="text1"/>
                <w:shd w:val="clear" w:color="auto" w:fill="FFFFFF"/>
              </w:rPr>
              <w:t>Ростелеком</w:t>
            </w:r>
            <w:r w:rsidRPr="000C3700">
              <w:rPr>
                <w:rFonts w:ascii="Franklin Gothic Book" w:hAnsi="Franklin Gothic Book"/>
                <w:color w:val="000000" w:themeColor="text1"/>
                <w:shd w:val="clear" w:color="auto" w:fill="FFFFFF"/>
              </w:rPr>
              <w:t xml:space="preserve">" </w:t>
            </w:r>
            <w:proofErr w:type="spellStart"/>
            <w:r w:rsidRPr="000C3700">
              <w:rPr>
                <w:rFonts w:ascii="Franklin Gothic Book" w:hAnsi="Franklin Gothic Book"/>
                <w:color w:val="000000" w:themeColor="text1"/>
                <w:shd w:val="clear" w:color="auto" w:fill="FFFFFF"/>
              </w:rPr>
              <w:t>Искитимский</w:t>
            </w:r>
            <w:proofErr w:type="spellEnd"/>
            <w:r w:rsidRPr="000C3700">
              <w:rPr>
                <w:rFonts w:ascii="Franklin Gothic Book" w:hAnsi="Franklin Gothic Book"/>
                <w:color w:val="000000" w:themeColor="text1"/>
                <w:shd w:val="clear" w:color="auto" w:fill="FFFFFF"/>
              </w:rPr>
              <w:t xml:space="preserve"> </w:t>
            </w:r>
            <w:r w:rsidRPr="000C3700">
              <w:rPr>
                <w:rFonts w:ascii="Franklin Gothic Book" w:hAnsi="Franklin Gothic Book"/>
                <w:bCs/>
                <w:color w:val="000000" w:themeColor="text1"/>
                <w:shd w:val="clear" w:color="auto" w:fill="FFFFFF"/>
              </w:rPr>
              <w:t>центр телекоммуникаций</w:t>
            </w:r>
            <w:r w:rsidRPr="000C3700">
              <w:rPr>
                <w:rFonts w:ascii="Franklin Gothic Book" w:hAnsi="Franklin Gothic Book"/>
                <w:bCs/>
                <w:color w:val="000000" w:themeColor="text1"/>
              </w:rPr>
              <w:t xml:space="preserve">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ул. Ленина, 27 </w:t>
            </w:r>
          </w:p>
        </w:tc>
      </w:tr>
      <w:tr w:rsidR="00DA6CB8" w:rsidRPr="000C3700" w:rsidTr="00461740">
        <w:trPr>
          <w:trHeight w:hRule="exact" w:val="989"/>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lastRenderedPageBreak/>
              <w:t>10.</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МУП «</w:t>
            </w:r>
            <w:proofErr w:type="spellStart"/>
            <w:r w:rsidRPr="000C3700">
              <w:rPr>
                <w:rFonts w:ascii="Franklin Gothic Book" w:hAnsi="Franklin Gothic Book"/>
                <w:bCs/>
                <w:color w:val="000000" w:themeColor="text1"/>
              </w:rPr>
              <w:t>Сузунское</w:t>
            </w:r>
            <w:proofErr w:type="spellEnd"/>
            <w:r w:rsidRPr="000C3700">
              <w:rPr>
                <w:rFonts w:ascii="Franklin Gothic Book" w:hAnsi="Franklin Gothic Book"/>
                <w:bCs/>
                <w:color w:val="000000" w:themeColor="text1"/>
              </w:rPr>
              <w:t xml:space="preserve"> ПАТП»</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ул. </w:t>
            </w:r>
            <w:proofErr w:type="spellStart"/>
            <w:r w:rsidRPr="000C3700">
              <w:rPr>
                <w:rFonts w:ascii="Franklin Gothic Book" w:hAnsi="Franklin Gothic Book"/>
                <w:bCs/>
                <w:color w:val="000000" w:themeColor="text1"/>
              </w:rPr>
              <w:t>Остальцова</w:t>
            </w:r>
            <w:proofErr w:type="spellEnd"/>
            <w:r w:rsidRPr="000C3700">
              <w:rPr>
                <w:rFonts w:ascii="Franklin Gothic Book" w:hAnsi="Franklin Gothic Book"/>
                <w:bCs/>
                <w:color w:val="000000" w:themeColor="text1"/>
              </w:rPr>
              <w:t>, 27</w:t>
            </w:r>
          </w:p>
        </w:tc>
      </w:tr>
      <w:tr w:rsidR="00DA6CB8" w:rsidRPr="000C3700" w:rsidTr="00461740">
        <w:trPr>
          <w:trHeight w:hRule="exact" w:val="1147"/>
        </w:trPr>
        <w:tc>
          <w:tcPr>
            <w:tcW w:w="357"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3214"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Пожарно-спасательная часть № 68 ФГКУ "3 отряд ФПС по Новосибирской области"</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(по согласованию)</w:t>
            </w:r>
          </w:p>
        </w:tc>
        <w:tc>
          <w:tcPr>
            <w:tcW w:w="1428" w:type="pct"/>
            <w:tcBorders>
              <w:top w:val="single" w:sz="4" w:space="0" w:color="auto"/>
              <w:left w:val="single" w:sz="4" w:space="0" w:color="auto"/>
              <w:bottom w:val="single" w:sz="4" w:space="0" w:color="auto"/>
              <w:right w:val="single" w:sz="4" w:space="0" w:color="auto"/>
            </w:tcBorders>
            <w:vAlign w:val="center"/>
            <w:hideMark/>
          </w:tcPr>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Новосибирская область, </w:t>
            </w:r>
          </w:p>
          <w:p w:rsidR="00DA6CB8" w:rsidRPr="000C3700" w:rsidRDefault="00DA6CB8" w:rsidP="00461740">
            <w:pPr>
              <w:jc w:val="center"/>
              <w:rPr>
                <w:rFonts w:ascii="Franklin Gothic Book" w:hAnsi="Franklin Gothic Book"/>
                <w:bCs/>
                <w:color w:val="000000" w:themeColor="text1"/>
              </w:rPr>
            </w:pPr>
            <w:proofErr w:type="spellStart"/>
            <w:r w:rsidRPr="000C3700">
              <w:rPr>
                <w:rFonts w:ascii="Franklin Gothic Book" w:hAnsi="Franklin Gothic Book"/>
                <w:bCs/>
                <w:color w:val="000000" w:themeColor="text1"/>
              </w:rPr>
              <w:t>р.п</w:t>
            </w:r>
            <w:proofErr w:type="spellEnd"/>
            <w:r w:rsidRPr="000C3700">
              <w:rPr>
                <w:rFonts w:ascii="Franklin Gothic Book" w:hAnsi="Franklin Gothic Book"/>
                <w:bCs/>
                <w:color w:val="000000" w:themeColor="text1"/>
              </w:rPr>
              <w:t xml:space="preserve">. Сузун, </w:t>
            </w:r>
          </w:p>
          <w:p w:rsidR="00DA6CB8" w:rsidRPr="000C3700" w:rsidRDefault="00DA6CB8" w:rsidP="00461740">
            <w:pPr>
              <w:jc w:val="center"/>
              <w:rPr>
                <w:rFonts w:ascii="Franklin Gothic Book" w:hAnsi="Franklin Gothic Book"/>
                <w:bCs/>
                <w:color w:val="000000" w:themeColor="text1"/>
              </w:rPr>
            </w:pPr>
            <w:r w:rsidRPr="000C3700">
              <w:rPr>
                <w:rFonts w:ascii="Franklin Gothic Book" w:hAnsi="Franklin Gothic Book"/>
                <w:bCs/>
                <w:color w:val="000000" w:themeColor="text1"/>
              </w:rPr>
              <w:t>ул. Юбилейная, 1</w:t>
            </w:r>
          </w:p>
        </w:tc>
      </w:tr>
    </w:tbl>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pPr w:leftFromText="180" w:rightFromText="180" w:vertAnchor="text" w:horzAnchor="margin" w:tblpY="-196"/>
        <w:tblW w:w="10729" w:type="dxa"/>
        <w:tblLayout w:type="fixed"/>
        <w:tblLook w:val="0000" w:firstRow="0" w:lastRow="0" w:firstColumn="0" w:lastColumn="0" w:noHBand="0" w:noVBand="0"/>
      </w:tblPr>
      <w:tblGrid>
        <w:gridCol w:w="10729"/>
      </w:tblGrid>
      <w:tr w:rsidR="00DA6CB8" w:rsidRPr="000C3700" w:rsidTr="00461740">
        <w:trPr>
          <w:trHeight w:val="2593"/>
        </w:trPr>
        <w:tc>
          <w:tcPr>
            <w:tcW w:w="10729" w:type="dxa"/>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lastRenderedPageBreak/>
              <w:drawing>
                <wp:inline distT="0" distB="0" distL="0" distR="0" wp14:anchorId="621CC6DF" wp14:editId="050645F6">
                  <wp:extent cx="638175" cy="771525"/>
                  <wp:effectExtent l="0" t="0" r="9525" b="9525"/>
                  <wp:docPr id="29" name="Рисунок 29"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p>
        </w:tc>
      </w:tr>
    </w:tbl>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От 31.07.2019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№250</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 внесении изменений в Порядок</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открытия и ведения лицевых счетов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для учета операций, осуществляемых</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участниками бюджетного процесса</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поселений, входящих в состав Сузунского</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района Новосибирской области, в рамках</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их бюджетных полномочий, </w:t>
      </w:r>
      <w:proofErr w:type="gramStart"/>
      <w:r w:rsidRPr="000C3700">
        <w:rPr>
          <w:rFonts w:ascii="Franklin Gothic Book" w:hAnsi="Franklin Gothic Book"/>
          <w:color w:val="000000" w:themeColor="text1"/>
        </w:rPr>
        <w:t>утвержденный</w:t>
      </w:r>
      <w:proofErr w:type="gramEnd"/>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постановлением администрации</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Сузунского района от 21.12.2018 № 422</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В целях актуализации муниципальных правовых актов администрации Сузунского района </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1. </w:t>
      </w:r>
      <w:proofErr w:type="gramStart"/>
      <w:r w:rsidRPr="000C3700">
        <w:rPr>
          <w:rFonts w:ascii="Franklin Gothic Book" w:hAnsi="Franklin Gothic Book"/>
          <w:color w:val="000000" w:themeColor="text1"/>
        </w:rPr>
        <w:t>Внести в Порядок открытия и ведения лицевых счетов для учета операций, осуществляемых участниками бюджетного процесса поселений, входящих в состав Сузунского района Новосибирской области, в рамках их бюджетных полномочий, утвержденный постановлением администрации Сузунского района от 21.12.2018 № 422 «Об утверждении Порядка открытия и ведения лицевых счетов для учета операций, осуществляемых участниками бюджетного процесса поселений, входящих в состав Сузунского района Новосибирской области, в</w:t>
      </w:r>
      <w:proofErr w:type="gramEnd"/>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рамках</w:t>
      </w:r>
      <w:proofErr w:type="gramEnd"/>
      <w:r w:rsidRPr="000C3700">
        <w:rPr>
          <w:rFonts w:ascii="Franklin Gothic Book" w:hAnsi="Franklin Gothic Book"/>
          <w:color w:val="000000" w:themeColor="text1"/>
        </w:rPr>
        <w:t xml:space="preserve"> их бюджетных полномочий» следующие изменения:</w:t>
      </w:r>
    </w:p>
    <w:p w:rsidR="00DA6CB8" w:rsidRPr="000C3700" w:rsidRDefault="00DA6CB8" w:rsidP="00DA6CB8">
      <w:pPr>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1.1. пункт 10.2.1. подраздела 10.2. раздела 10. Порядка дополнить абзацем следующего содержания:</w:t>
      </w:r>
    </w:p>
    <w:p w:rsidR="00DA6CB8" w:rsidRPr="000C3700" w:rsidRDefault="00DA6CB8" w:rsidP="00DA6CB8">
      <w:pPr>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«авансовых отчетов</w:t>
      </w:r>
      <w:proofErr w:type="gramStart"/>
      <w:r w:rsidRPr="000C3700">
        <w:rPr>
          <w:rFonts w:ascii="Franklin Gothic Book" w:hAnsi="Franklin Gothic Book"/>
          <w:color w:val="000000" w:themeColor="text1"/>
        </w:rPr>
        <w:t>;»</w:t>
      </w:r>
      <w:proofErr w:type="gramEnd"/>
      <w:r w:rsidRPr="000C3700">
        <w:rPr>
          <w:rFonts w:ascii="Franklin Gothic Book" w:hAnsi="Franklin Gothic Book"/>
          <w:color w:val="000000" w:themeColor="text1"/>
        </w:rPr>
        <w:t>.</w:t>
      </w:r>
    </w:p>
    <w:p w:rsidR="00DA6CB8" w:rsidRPr="000C3700" w:rsidRDefault="00DA6CB8" w:rsidP="00DA6CB8">
      <w:pPr>
        <w:ind w:firstLine="708"/>
        <w:jc w:val="both"/>
        <w:rPr>
          <w:rFonts w:ascii="Franklin Gothic Book" w:hAnsi="Franklin Gothic Book"/>
          <w:color w:val="000000" w:themeColor="text1"/>
        </w:rPr>
      </w:pP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1.2. приложение № 5.1 к Порядку изложить в редакции согласно приложению 1 к настоящему постановлению;</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1.3. приложение № 5.2 к Порядку изложить в редакции согласно приложению 2 к настоящему постановлению;</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ab/>
        <w:t xml:space="preserve">2.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Глава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Style w:val="af7"/>
        <w:tblW w:w="106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8"/>
        <w:gridCol w:w="5349"/>
      </w:tblGrid>
      <w:tr w:rsidR="00DA6CB8" w:rsidRPr="000C3700" w:rsidTr="00461740">
        <w:trPr>
          <w:trHeight w:val="3226"/>
        </w:trPr>
        <w:tc>
          <w:tcPr>
            <w:tcW w:w="5348" w:type="dxa"/>
          </w:tcPr>
          <w:p w:rsidR="00DA6CB8" w:rsidRPr="000C3700" w:rsidRDefault="00DA6CB8" w:rsidP="00461740">
            <w:pPr>
              <w:tabs>
                <w:tab w:val="left" w:pos="0"/>
                <w:tab w:val="left" w:pos="709"/>
              </w:tabs>
              <w:contextualSpacing/>
              <w:jc w:val="both"/>
              <w:rPr>
                <w:rFonts w:ascii="Franklin Gothic Book" w:hAnsi="Franklin Gothic Book"/>
                <w:color w:val="000000" w:themeColor="text1"/>
              </w:rPr>
            </w:pPr>
          </w:p>
        </w:tc>
        <w:tc>
          <w:tcPr>
            <w:tcW w:w="5349" w:type="dxa"/>
          </w:tcPr>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ПРИЛОЖЕНИЕ 1</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от 31.07.2019 № 250</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«Приложение № 5.1</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от 21.12.2018 № 422</w:t>
            </w:r>
          </w:p>
          <w:p w:rsidR="00DA6CB8" w:rsidRPr="000C3700" w:rsidRDefault="00DA6CB8" w:rsidP="00461740">
            <w:pPr>
              <w:tabs>
                <w:tab w:val="left" w:pos="0"/>
                <w:tab w:val="left" w:pos="709"/>
              </w:tabs>
              <w:contextualSpacing/>
              <w:jc w:val="center"/>
              <w:rPr>
                <w:rFonts w:ascii="Franklin Gothic Book" w:hAnsi="Franklin Gothic Book"/>
                <w:color w:val="000000" w:themeColor="text1"/>
                <w:u w:val="single"/>
              </w:rPr>
            </w:pP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p>
        </w:tc>
      </w:tr>
    </w:tbl>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администрация Сузунского района</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p>
    <w:p w:rsidR="00DA6CB8" w:rsidRPr="000C3700" w:rsidRDefault="00DA6CB8" w:rsidP="00DA6CB8">
      <w:pPr>
        <w:pStyle w:val="ConsPlusNonformat"/>
        <w:jc w:val="center"/>
        <w:rPr>
          <w:rFonts w:ascii="Franklin Gothic Book" w:hAnsi="Franklin Gothic Book" w:cs="Times New Roman"/>
          <w:b/>
          <w:color w:val="000000" w:themeColor="text1"/>
          <w:sz w:val="24"/>
          <w:szCs w:val="24"/>
        </w:rPr>
      </w:pPr>
      <w:bookmarkStart w:id="34" w:name="P2151"/>
      <w:bookmarkEnd w:id="34"/>
      <w:r w:rsidRPr="000C3700">
        <w:rPr>
          <w:rFonts w:ascii="Franklin Gothic Book" w:hAnsi="Franklin Gothic Book" w:cs="Times New Roman"/>
          <w:b/>
          <w:color w:val="000000" w:themeColor="text1"/>
          <w:sz w:val="24"/>
          <w:szCs w:val="24"/>
        </w:rPr>
        <w:t>ВЫПИСКА</w:t>
      </w:r>
    </w:p>
    <w:p w:rsidR="00DA6CB8" w:rsidRPr="000C3700" w:rsidRDefault="00DA6CB8" w:rsidP="00DA6CB8">
      <w:pPr>
        <w:pStyle w:val="ConsPlusNonformat"/>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по лицевому счету № _________________________________ </w:t>
      </w:r>
      <w:proofErr w:type="gramStart"/>
      <w:r w:rsidRPr="000C3700">
        <w:rPr>
          <w:rFonts w:ascii="Franklin Gothic Book" w:hAnsi="Franklin Gothic Book" w:cs="Times New Roman"/>
          <w:color w:val="000000" w:themeColor="text1"/>
          <w:sz w:val="24"/>
          <w:szCs w:val="24"/>
        </w:rPr>
        <w:t>за</w:t>
      </w:r>
      <w:proofErr w:type="gramEnd"/>
      <w:r w:rsidRPr="000C3700">
        <w:rPr>
          <w:rFonts w:ascii="Franklin Gothic Book" w:hAnsi="Franklin Gothic Book" w:cs="Times New Roman"/>
          <w:color w:val="000000" w:themeColor="text1"/>
          <w:sz w:val="24"/>
          <w:szCs w:val="24"/>
        </w:rPr>
        <w:t xml:space="preserve"> 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__________________________________________________________________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                       (наименование лицевого счета)</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Последний день операций по счету 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Входящий остаток</w:t>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t xml:space="preserve"> 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Всего поступило</w:t>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t xml:space="preserve">  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Расход</w:t>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t xml:space="preserve">  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Исходящий остаток</w:t>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t xml:space="preserve"> ______________</w:t>
      </w:r>
    </w:p>
    <w:p w:rsidR="00DA6CB8" w:rsidRPr="000C3700" w:rsidRDefault="00DA6CB8" w:rsidP="00DA6CB8">
      <w:pPr>
        <w:pStyle w:val="ConsPlusNormal"/>
        <w:ind w:firstLine="540"/>
        <w:jc w:val="both"/>
        <w:rPr>
          <w:rFonts w:ascii="Franklin Gothic Book" w:hAnsi="Franklin Gothic Book" w:cs="Times New Roman"/>
          <w:color w:val="000000" w:themeColor="text1"/>
          <w:sz w:val="24"/>
          <w:szCs w:val="24"/>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495"/>
        <w:gridCol w:w="1713"/>
        <w:gridCol w:w="957"/>
        <w:gridCol w:w="1535"/>
        <w:gridCol w:w="1073"/>
        <w:gridCol w:w="867"/>
        <w:gridCol w:w="964"/>
        <w:gridCol w:w="1275"/>
        <w:gridCol w:w="873"/>
        <w:gridCol w:w="839"/>
      </w:tblGrid>
      <w:tr w:rsidR="00DA6CB8" w:rsidRPr="000C3700" w:rsidTr="00461740">
        <w:tc>
          <w:tcPr>
            <w:tcW w:w="294"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 </w:t>
            </w:r>
            <w:proofErr w:type="gramStart"/>
            <w:r w:rsidRPr="000C3700">
              <w:rPr>
                <w:rFonts w:ascii="Franklin Gothic Book" w:hAnsi="Franklin Gothic Book" w:cs="Times New Roman"/>
                <w:color w:val="000000" w:themeColor="text1"/>
                <w:sz w:val="24"/>
                <w:szCs w:val="24"/>
              </w:rPr>
              <w:t>оп</w:t>
            </w:r>
            <w:proofErr w:type="gramEnd"/>
            <w:r w:rsidRPr="000C3700">
              <w:rPr>
                <w:rFonts w:ascii="Franklin Gothic Book" w:hAnsi="Franklin Gothic Book" w:cs="Times New Roman"/>
                <w:color w:val="000000" w:themeColor="text1"/>
                <w:sz w:val="24"/>
                <w:szCs w:val="24"/>
              </w:rPr>
              <w:t>.</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662"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Бюджетная классификация</w:t>
            </w:r>
          </w:p>
        </w:tc>
        <w:tc>
          <w:tcPr>
            <w:tcW w:w="512"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Тип средств</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442"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Мероприятие</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515"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Код субсидии</w:t>
            </w:r>
          </w:p>
        </w:tc>
        <w:tc>
          <w:tcPr>
            <w:tcW w:w="515"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КРКС</w:t>
            </w:r>
          </w:p>
        </w:tc>
        <w:tc>
          <w:tcPr>
            <w:tcW w:w="515"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КОСГУ</w:t>
            </w:r>
          </w:p>
        </w:tc>
        <w:tc>
          <w:tcPr>
            <w:tcW w:w="662"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документа</w:t>
            </w:r>
          </w:p>
        </w:tc>
        <w:tc>
          <w:tcPr>
            <w:tcW w:w="883" w:type="pct"/>
            <w:gridSpan w:val="2"/>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Обороты</w:t>
            </w:r>
          </w:p>
        </w:tc>
      </w:tr>
      <w:tr w:rsidR="00DA6CB8" w:rsidRPr="000C3700" w:rsidTr="00461740">
        <w:trPr>
          <w:trHeight w:val="679"/>
        </w:trPr>
        <w:tc>
          <w:tcPr>
            <w:tcW w:w="294"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662" w:type="pct"/>
            <w:vMerge/>
            <w:tcBorders>
              <w:bottom w:val="single" w:sz="4" w:space="0" w:color="auto"/>
            </w:tcBorders>
          </w:tcPr>
          <w:p w:rsidR="00DA6CB8" w:rsidRPr="000C3700" w:rsidRDefault="00DA6CB8" w:rsidP="00461740">
            <w:pPr>
              <w:rPr>
                <w:rFonts w:ascii="Franklin Gothic Book" w:hAnsi="Franklin Gothic Book"/>
                <w:color w:val="000000" w:themeColor="text1"/>
              </w:rPr>
            </w:pPr>
          </w:p>
        </w:tc>
        <w:tc>
          <w:tcPr>
            <w:tcW w:w="512"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442"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515"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515"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515"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662"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442" w:type="pct"/>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Приход</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441" w:type="pct"/>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Расход</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r>
      <w:tr w:rsidR="00DA6CB8" w:rsidRPr="000C3700" w:rsidTr="00461740">
        <w:trPr>
          <w:trHeight w:val="217"/>
        </w:trPr>
        <w:tc>
          <w:tcPr>
            <w:tcW w:w="294"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w:t>
            </w:r>
          </w:p>
        </w:tc>
        <w:tc>
          <w:tcPr>
            <w:tcW w:w="66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w:t>
            </w:r>
          </w:p>
        </w:tc>
        <w:tc>
          <w:tcPr>
            <w:tcW w:w="51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3</w:t>
            </w:r>
          </w:p>
        </w:tc>
        <w:tc>
          <w:tcPr>
            <w:tcW w:w="44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4</w:t>
            </w:r>
          </w:p>
        </w:tc>
        <w:tc>
          <w:tcPr>
            <w:tcW w:w="515"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5</w:t>
            </w:r>
          </w:p>
        </w:tc>
        <w:tc>
          <w:tcPr>
            <w:tcW w:w="515"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6</w:t>
            </w:r>
          </w:p>
        </w:tc>
        <w:tc>
          <w:tcPr>
            <w:tcW w:w="515"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7</w:t>
            </w:r>
          </w:p>
        </w:tc>
        <w:tc>
          <w:tcPr>
            <w:tcW w:w="66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8</w:t>
            </w:r>
          </w:p>
        </w:tc>
        <w:tc>
          <w:tcPr>
            <w:tcW w:w="44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9</w:t>
            </w:r>
          </w:p>
        </w:tc>
        <w:tc>
          <w:tcPr>
            <w:tcW w:w="441"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10</w:t>
            </w:r>
          </w:p>
        </w:tc>
      </w:tr>
      <w:tr w:rsidR="00DA6CB8" w:rsidRPr="000C3700" w:rsidTr="00461740">
        <w:tc>
          <w:tcPr>
            <w:tcW w:w="294"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1"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r>
      <w:tr w:rsidR="00DA6CB8" w:rsidRPr="000C3700" w:rsidTr="00461740">
        <w:tc>
          <w:tcPr>
            <w:tcW w:w="294"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2"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1" w:type="pct"/>
            <w:tcBorders>
              <w:bottom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r>
      <w:tr w:rsidR="00DA6CB8" w:rsidRPr="000C3700" w:rsidTr="00461740">
        <w:tc>
          <w:tcPr>
            <w:tcW w:w="957" w:type="pct"/>
            <w:gridSpan w:val="2"/>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Обороты</w:t>
            </w:r>
          </w:p>
        </w:tc>
        <w:tc>
          <w:tcPr>
            <w:tcW w:w="51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1"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r>
      <w:tr w:rsidR="00DA6CB8" w:rsidRPr="000C3700" w:rsidTr="00461740">
        <w:tc>
          <w:tcPr>
            <w:tcW w:w="957" w:type="pct"/>
            <w:gridSpan w:val="2"/>
            <w:tcBorders>
              <w:top w:val="single" w:sz="4" w:space="0" w:color="auto"/>
              <w:left w:val="single" w:sz="4" w:space="0" w:color="auto"/>
              <w:bottom w:val="single" w:sz="4" w:space="0" w:color="auto"/>
              <w:right w:val="single" w:sz="4" w:space="0" w:color="auto"/>
            </w:tcBorders>
            <w:vAlign w:val="bottom"/>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Итого по счету</w:t>
            </w:r>
          </w:p>
        </w:tc>
        <w:tc>
          <w:tcPr>
            <w:tcW w:w="51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1" w:type="pct"/>
            <w:tcBorders>
              <w:top w:val="single" w:sz="4" w:space="0" w:color="auto"/>
              <w:left w:val="single" w:sz="4" w:space="0" w:color="auto"/>
              <w:bottom w:val="single" w:sz="4" w:space="0" w:color="auto"/>
              <w:right w:val="single" w:sz="4" w:space="0" w:color="auto"/>
            </w:tcBorders>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r>
    </w:tbl>
    <w:p w:rsidR="00DA6CB8" w:rsidRPr="000C3700" w:rsidRDefault="00DA6CB8" w:rsidP="00DA6CB8">
      <w:pPr>
        <w:pStyle w:val="ConsPlusNormal"/>
        <w:ind w:firstLine="540"/>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br w:type="textWrapping" w:clear="all"/>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Исполнитель ___________________  ________________________________».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                                  (подпись)                                 (расшифровка подписи)</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Default="00DA6CB8" w:rsidP="00DA6CB8">
      <w:r>
        <w:br w:type="page"/>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8"/>
        <w:gridCol w:w="5289"/>
      </w:tblGrid>
      <w:tr w:rsidR="00DA6CB8" w:rsidRPr="000C3700" w:rsidTr="00461740">
        <w:trPr>
          <w:trHeight w:val="2596"/>
        </w:trPr>
        <w:tc>
          <w:tcPr>
            <w:tcW w:w="5288" w:type="dxa"/>
          </w:tcPr>
          <w:p w:rsidR="00DA6CB8" w:rsidRPr="000C3700" w:rsidRDefault="00DA6CB8" w:rsidP="00461740">
            <w:pPr>
              <w:tabs>
                <w:tab w:val="left" w:pos="0"/>
                <w:tab w:val="left" w:pos="709"/>
              </w:tabs>
              <w:contextualSpacing/>
              <w:jc w:val="both"/>
              <w:rPr>
                <w:rFonts w:ascii="Franklin Gothic Book" w:hAnsi="Franklin Gothic Book"/>
                <w:color w:val="000000" w:themeColor="text1"/>
              </w:rPr>
            </w:pPr>
          </w:p>
        </w:tc>
        <w:tc>
          <w:tcPr>
            <w:tcW w:w="5289" w:type="dxa"/>
          </w:tcPr>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ПРИЛОЖЕНИЕ 2</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от 31.07.2019 № 250</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«Приложение № 5.2</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 xml:space="preserve">от </w:t>
            </w:r>
            <w:r w:rsidRPr="000C3700">
              <w:rPr>
                <w:rFonts w:ascii="Franklin Gothic Book" w:hAnsi="Franklin Gothic Book"/>
                <w:color w:val="000000" w:themeColor="text1"/>
                <w:u w:val="single"/>
              </w:rPr>
              <w:t>21.12.2018</w:t>
            </w:r>
            <w:r w:rsidRPr="000C3700">
              <w:rPr>
                <w:rFonts w:ascii="Franklin Gothic Book" w:hAnsi="Franklin Gothic Book"/>
                <w:color w:val="000000" w:themeColor="text1"/>
              </w:rPr>
              <w:t xml:space="preserve"> № </w:t>
            </w:r>
            <w:r w:rsidRPr="000C3700">
              <w:rPr>
                <w:rFonts w:ascii="Franklin Gothic Book" w:hAnsi="Franklin Gothic Book"/>
                <w:color w:val="000000" w:themeColor="text1"/>
                <w:u w:val="single"/>
              </w:rPr>
              <w:t>422</w:t>
            </w:r>
          </w:p>
        </w:tc>
      </w:tr>
    </w:tbl>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СПРАВКА</w:t>
      </w: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о финансировании и кассовых расходах получателей бюджетных средств</w:t>
      </w: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за _________________20___ г.</w:t>
      </w:r>
    </w:p>
    <w:p w:rsidR="00DA6CB8" w:rsidRPr="000C3700" w:rsidRDefault="00DA6CB8" w:rsidP="00DA6CB8">
      <w:pPr>
        <w:tabs>
          <w:tab w:val="left" w:pos="0"/>
          <w:tab w:val="left" w:pos="709"/>
        </w:tabs>
        <w:contextualSpacing/>
        <w:rPr>
          <w:rFonts w:ascii="Franklin Gothic Book" w:hAnsi="Franklin Gothic Book"/>
          <w:color w:val="000000" w:themeColor="text1"/>
        </w:rPr>
      </w:pP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(месяц)</w:t>
      </w: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__________________________________________________________________</w:t>
      </w: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лицевого счета)</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2"/>
        <w:gridCol w:w="1085"/>
        <w:gridCol w:w="655"/>
        <w:gridCol w:w="988"/>
        <w:gridCol w:w="735"/>
        <w:gridCol w:w="530"/>
        <w:gridCol w:w="581"/>
        <w:gridCol w:w="655"/>
        <w:gridCol w:w="1194"/>
        <w:gridCol w:w="787"/>
        <w:gridCol w:w="792"/>
        <w:gridCol w:w="787"/>
        <w:gridCol w:w="1192"/>
      </w:tblGrid>
      <w:tr w:rsidR="00DA6CB8" w:rsidRPr="000C3700" w:rsidTr="00461740">
        <w:trPr>
          <w:trHeight w:val="1729"/>
        </w:trPr>
        <w:tc>
          <w:tcPr>
            <w:tcW w:w="360"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Лицевой счет</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Бюджетная классификация</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Тип средств</w:t>
            </w:r>
          </w:p>
        </w:tc>
        <w:tc>
          <w:tcPr>
            <w:tcW w:w="362"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Мероприятие</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Код субсидии</w:t>
            </w:r>
          </w:p>
        </w:tc>
        <w:tc>
          <w:tcPr>
            <w:tcW w:w="290"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КРКС</w:t>
            </w:r>
          </w:p>
        </w:tc>
        <w:tc>
          <w:tcPr>
            <w:tcW w:w="290"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КОСГУ</w:t>
            </w:r>
          </w:p>
        </w:tc>
        <w:tc>
          <w:tcPr>
            <w:tcW w:w="508"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Остаток средств на л/</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на</w:t>
            </w:r>
            <w:proofErr w:type="gramEnd"/>
            <w:r w:rsidRPr="000C3700">
              <w:rPr>
                <w:rFonts w:ascii="Franklin Gothic Book" w:hAnsi="Franklin Gothic Book"/>
                <w:color w:val="000000" w:themeColor="text1"/>
              </w:rPr>
              <w:t xml:space="preserve"> начало месяца</w:t>
            </w:r>
          </w:p>
        </w:tc>
        <w:tc>
          <w:tcPr>
            <w:tcW w:w="436"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Открытое финансирование за месяц</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Кассовый расход за месяц</w:t>
            </w:r>
          </w:p>
        </w:tc>
        <w:tc>
          <w:tcPr>
            <w:tcW w:w="431"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Поступило с начала года</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Кассовый расход с начала года</w:t>
            </w:r>
          </w:p>
        </w:tc>
        <w:tc>
          <w:tcPr>
            <w:tcW w:w="508"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Остаток открытого финансирования на конец месяца</w:t>
            </w:r>
          </w:p>
        </w:tc>
      </w:tr>
      <w:tr w:rsidR="00DA6CB8" w:rsidRPr="000C3700" w:rsidTr="00461740">
        <w:trPr>
          <w:trHeight w:val="225"/>
        </w:trPr>
        <w:tc>
          <w:tcPr>
            <w:tcW w:w="360"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c>
          <w:tcPr>
            <w:tcW w:w="363"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w:t>
            </w:r>
          </w:p>
        </w:tc>
        <w:tc>
          <w:tcPr>
            <w:tcW w:w="363"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w:t>
            </w:r>
          </w:p>
        </w:tc>
        <w:tc>
          <w:tcPr>
            <w:tcW w:w="362"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w:t>
            </w:r>
          </w:p>
        </w:tc>
        <w:tc>
          <w:tcPr>
            <w:tcW w:w="363"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c>
          <w:tcPr>
            <w:tcW w:w="290"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w:t>
            </w:r>
          </w:p>
        </w:tc>
        <w:tc>
          <w:tcPr>
            <w:tcW w:w="290"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w:t>
            </w:r>
          </w:p>
        </w:tc>
        <w:tc>
          <w:tcPr>
            <w:tcW w:w="508" w:type="pct"/>
            <w:noWrap/>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w:t>
            </w:r>
          </w:p>
        </w:tc>
        <w:tc>
          <w:tcPr>
            <w:tcW w:w="436" w:type="pct"/>
            <w:noWrap/>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w:t>
            </w:r>
          </w:p>
        </w:tc>
        <w:tc>
          <w:tcPr>
            <w:tcW w:w="36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31"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36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508" w:type="pct"/>
            <w:noWrap/>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r>
      <w:tr w:rsidR="00DA6CB8" w:rsidRPr="000C3700" w:rsidTr="00461740">
        <w:trPr>
          <w:trHeight w:val="225"/>
        </w:trPr>
        <w:tc>
          <w:tcPr>
            <w:tcW w:w="360" w:type="pct"/>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vAlign w:val="bottom"/>
          </w:tcPr>
          <w:p w:rsidR="00DA6CB8" w:rsidRPr="000C3700" w:rsidRDefault="00DA6CB8" w:rsidP="00461740">
            <w:pPr>
              <w:rPr>
                <w:rFonts w:ascii="Franklin Gothic Book" w:hAnsi="Franklin Gothic Book"/>
                <w:color w:val="000000" w:themeColor="text1"/>
              </w:rPr>
            </w:pPr>
          </w:p>
        </w:tc>
        <w:tc>
          <w:tcPr>
            <w:tcW w:w="362"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Pr>
          <w:p w:rsidR="00DA6CB8" w:rsidRPr="000C3700" w:rsidRDefault="00DA6CB8" w:rsidP="00461740">
            <w:pPr>
              <w:rPr>
                <w:rFonts w:ascii="Franklin Gothic Book" w:hAnsi="Franklin Gothic Book"/>
                <w:color w:val="000000" w:themeColor="text1"/>
              </w:rPr>
            </w:pPr>
          </w:p>
        </w:tc>
        <w:tc>
          <w:tcPr>
            <w:tcW w:w="431" w:type="pct"/>
          </w:tcPr>
          <w:p w:rsidR="00DA6CB8" w:rsidRPr="000C3700" w:rsidRDefault="00DA6CB8" w:rsidP="00461740">
            <w:pPr>
              <w:rPr>
                <w:rFonts w:ascii="Franklin Gothic Book" w:hAnsi="Franklin Gothic Book"/>
                <w:color w:val="000000" w:themeColor="text1"/>
              </w:rPr>
            </w:pPr>
          </w:p>
        </w:tc>
        <w:tc>
          <w:tcPr>
            <w:tcW w:w="363"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225"/>
        </w:trPr>
        <w:tc>
          <w:tcPr>
            <w:tcW w:w="360"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362"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p>
        </w:tc>
        <w:tc>
          <w:tcPr>
            <w:tcW w:w="436" w:type="pct"/>
            <w:noWrap/>
            <w:vAlign w:val="bottom"/>
          </w:tcPr>
          <w:p w:rsidR="00DA6CB8" w:rsidRPr="000C3700" w:rsidRDefault="00DA6CB8" w:rsidP="00461740">
            <w:pPr>
              <w:rPr>
                <w:rFonts w:ascii="Franklin Gothic Book" w:hAnsi="Franklin Gothic Book"/>
                <w:color w:val="000000" w:themeColor="text1"/>
              </w:rPr>
            </w:pPr>
          </w:p>
        </w:tc>
        <w:tc>
          <w:tcPr>
            <w:tcW w:w="363" w:type="pct"/>
          </w:tcPr>
          <w:p w:rsidR="00DA6CB8" w:rsidRPr="000C3700" w:rsidRDefault="00DA6CB8" w:rsidP="00461740">
            <w:pPr>
              <w:rPr>
                <w:rFonts w:ascii="Franklin Gothic Book" w:hAnsi="Franklin Gothic Book"/>
                <w:color w:val="000000" w:themeColor="text1"/>
              </w:rPr>
            </w:pPr>
          </w:p>
        </w:tc>
        <w:tc>
          <w:tcPr>
            <w:tcW w:w="431" w:type="pct"/>
          </w:tcPr>
          <w:p w:rsidR="00DA6CB8" w:rsidRPr="000C3700" w:rsidRDefault="00DA6CB8" w:rsidP="00461740">
            <w:pPr>
              <w:rPr>
                <w:rFonts w:ascii="Franklin Gothic Book" w:hAnsi="Franklin Gothic Book"/>
                <w:color w:val="000000" w:themeColor="text1"/>
              </w:rPr>
            </w:pPr>
          </w:p>
        </w:tc>
        <w:tc>
          <w:tcPr>
            <w:tcW w:w="363"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p>
        </w:tc>
      </w:tr>
      <w:tr w:rsidR="00DA6CB8" w:rsidRPr="000C3700" w:rsidTr="00461740">
        <w:trPr>
          <w:trHeight w:val="225"/>
        </w:trPr>
        <w:tc>
          <w:tcPr>
            <w:tcW w:w="360"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Всего</w:t>
            </w:r>
          </w:p>
        </w:tc>
        <w:tc>
          <w:tcPr>
            <w:tcW w:w="363"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vAlign w:val="bottom"/>
          </w:tcPr>
          <w:p w:rsidR="00DA6CB8" w:rsidRPr="000C3700" w:rsidRDefault="00DA6CB8" w:rsidP="00461740">
            <w:pPr>
              <w:rPr>
                <w:rFonts w:ascii="Franklin Gothic Book" w:hAnsi="Franklin Gothic Book"/>
                <w:color w:val="000000" w:themeColor="text1"/>
              </w:rPr>
            </w:pPr>
          </w:p>
        </w:tc>
        <w:tc>
          <w:tcPr>
            <w:tcW w:w="362"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Pr>
          <w:p w:rsidR="00DA6CB8" w:rsidRPr="000C3700" w:rsidRDefault="00DA6CB8" w:rsidP="00461740">
            <w:pPr>
              <w:rPr>
                <w:rFonts w:ascii="Franklin Gothic Book" w:hAnsi="Franklin Gothic Book"/>
                <w:color w:val="000000" w:themeColor="text1"/>
              </w:rPr>
            </w:pPr>
          </w:p>
        </w:tc>
        <w:tc>
          <w:tcPr>
            <w:tcW w:w="431" w:type="pct"/>
          </w:tcPr>
          <w:p w:rsidR="00DA6CB8" w:rsidRPr="000C3700" w:rsidRDefault="00DA6CB8" w:rsidP="00461740">
            <w:pPr>
              <w:rPr>
                <w:rFonts w:ascii="Franklin Gothic Book" w:hAnsi="Franklin Gothic Book"/>
                <w:color w:val="000000" w:themeColor="text1"/>
              </w:rPr>
            </w:pPr>
          </w:p>
        </w:tc>
        <w:tc>
          <w:tcPr>
            <w:tcW w:w="363"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Исполнитель    ____________    ________________________________».</w:t>
      </w:r>
    </w:p>
    <w:p w:rsidR="00DA6CB8" w:rsidRPr="000C3700" w:rsidRDefault="00DA6CB8" w:rsidP="00DA6CB8">
      <w:pPr>
        <w:tabs>
          <w:tab w:val="left" w:pos="7515"/>
        </w:tabs>
        <w:rPr>
          <w:rFonts w:ascii="Franklin Gothic Book" w:hAnsi="Franklin Gothic Book"/>
          <w:color w:val="000000" w:themeColor="text1"/>
        </w:rPr>
      </w:pPr>
      <w:r w:rsidRPr="000C3700">
        <w:rPr>
          <w:rFonts w:ascii="Franklin Gothic Book" w:hAnsi="Franklin Gothic Book"/>
          <w:color w:val="000000" w:themeColor="text1"/>
        </w:rPr>
        <w:t xml:space="preserve">                                     (подпись)                  (расшифровка подписи)</w:t>
      </w:r>
      <w:r w:rsidRPr="000C3700">
        <w:rPr>
          <w:rFonts w:ascii="Franklin Gothic Book" w:hAnsi="Franklin Gothic Book"/>
          <w:color w:val="000000" w:themeColor="text1"/>
        </w:rPr>
        <w:tab/>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pPr w:leftFromText="180" w:rightFromText="180" w:vertAnchor="text" w:horzAnchor="margin" w:tblpY="-196"/>
        <w:tblW w:w="10639" w:type="dxa"/>
        <w:tblLayout w:type="fixed"/>
        <w:tblLook w:val="0000" w:firstRow="0" w:lastRow="0" w:firstColumn="0" w:lastColumn="0" w:noHBand="0" w:noVBand="0"/>
      </w:tblPr>
      <w:tblGrid>
        <w:gridCol w:w="10639"/>
      </w:tblGrid>
      <w:tr w:rsidR="00DA6CB8" w:rsidRPr="000C3700" w:rsidTr="00461740">
        <w:trPr>
          <w:trHeight w:val="2606"/>
        </w:trPr>
        <w:tc>
          <w:tcPr>
            <w:tcW w:w="10639" w:type="dxa"/>
          </w:tcPr>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noProof/>
                <w:color w:val="000000" w:themeColor="text1"/>
              </w:rPr>
              <w:drawing>
                <wp:inline distT="0" distB="0" distL="0" distR="0" wp14:anchorId="5CB6A5E3" wp14:editId="6606E628">
                  <wp:extent cx="638175" cy="771525"/>
                  <wp:effectExtent l="0" t="0" r="9525" b="9525"/>
                  <wp:docPr id="30" name="Рисунок 30"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Сузунский р-н-гер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узун</w:t>
            </w:r>
            <w:proofErr w:type="spellEnd"/>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center"/>
              <w:rPr>
                <w:rFonts w:ascii="Franklin Gothic Book" w:hAnsi="Franklin Gothic Book"/>
                <w:color w:val="000000" w:themeColor="text1"/>
              </w:rPr>
            </w:pPr>
          </w:p>
          <w:p w:rsidR="00DA6CB8" w:rsidRPr="000C3700" w:rsidRDefault="00DA6CB8" w:rsidP="00461740">
            <w:pPr>
              <w:jc w:val="center"/>
              <w:rPr>
                <w:rFonts w:ascii="Franklin Gothic Book" w:hAnsi="Franklin Gothic Book"/>
                <w:color w:val="000000" w:themeColor="text1"/>
              </w:rPr>
            </w:pPr>
          </w:p>
        </w:tc>
      </w:tr>
    </w:tbl>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От 31.07.2019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№251</w:t>
      </w:r>
    </w:p>
    <w:p w:rsidR="00DA6CB8" w:rsidRPr="000C3700" w:rsidRDefault="00DA6CB8" w:rsidP="00DA6CB8">
      <w:pPr>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 внесении изменений в Порядок</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открытия и ведения лицевых счетов</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муниципальных казенных учреждений</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xml:space="preserve">Сузунского района, </w:t>
      </w:r>
      <w:proofErr w:type="gramStart"/>
      <w:r w:rsidRPr="000C3700">
        <w:rPr>
          <w:rFonts w:ascii="Franklin Gothic Book" w:hAnsi="Franklin Gothic Book"/>
          <w:color w:val="000000" w:themeColor="text1"/>
        </w:rPr>
        <w:t>утвержденный</w:t>
      </w:r>
      <w:proofErr w:type="gramEnd"/>
      <w:r w:rsidRPr="000C3700">
        <w:rPr>
          <w:rFonts w:ascii="Franklin Gothic Book" w:hAnsi="Franklin Gothic Book"/>
          <w:color w:val="000000" w:themeColor="text1"/>
        </w:rPr>
        <w:t xml:space="preserve">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постановлением администрации</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Сузунского района от 21.12.2018 № 418</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 </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В целях актуализации муниципальных правовых актов администрации Сузунского района </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1. Внести в Порядок открытия и ведения лицевых счетов муниципальных казенных учреждений Сузунского района, утвержденный постановлением администрации Сузунского района от 21.12.2018 № 418 «Об утверждении Порядка открытия и ведения лицевых счетов муниципальных казенных учреждений Сузунского района», следующие изменения:</w:t>
      </w:r>
    </w:p>
    <w:p w:rsidR="00DA6CB8" w:rsidRPr="000C3700" w:rsidRDefault="00DA6CB8" w:rsidP="00DA6CB8">
      <w:pPr>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1.1. пункт 10.2.1. подраздела 10.2. раздела 10. Порядка дополнить абзацем следующего содержания:</w:t>
      </w:r>
    </w:p>
    <w:p w:rsidR="00DA6CB8" w:rsidRPr="000C3700" w:rsidRDefault="00DA6CB8" w:rsidP="00DA6CB8">
      <w:pPr>
        <w:ind w:firstLine="708"/>
        <w:contextualSpacing/>
        <w:jc w:val="both"/>
        <w:rPr>
          <w:rFonts w:ascii="Franklin Gothic Book" w:hAnsi="Franklin Gothic Book"/>
          <w:color w:val="000000" w:themeColor="text1"/>
        </w:rPr>
      </w:pPr>
      <w:r w:rsidRPr="000C3700">
        <w:rPr>
          <w:rFonts w:ascii="Franklin Gothic Book" w:hAnsi="Franklin Gothic Book"/>
          <w:color w:val="000000" w:themeColor="text1"/>
        </w:rPr>
        <w:t>«авансовых отчетов</w:t>
      </w:r>
      <w:proofErr w:type="gramStart"/>
      <w:r w:rsidRPr="000C3700">
        <w:rPr>
          <w:rFonts w:ascii="Franklin Gothic Book" w:hAnsi="Franklin Gothic Book"/>
          <w:color w:val="000000" w:themeColor="text1"/>
        </w:rPr>
        <w:t>;»</w:t>
      </w:r>
      <w:proofErr w:type="gramEnd"/>
      <w:r w:rsidRPr="000C3700">
        <w:rPr>
          <w:rFonts w:ascii="Franklin Gothic Book" w:hAnsi="Franklin Gothic Book"/>
          <w:color w:val="000000" w:themeColor="text1"/>
        </w:rPr>
        <w:t>.</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1.2. приложение № 5.1 к Порядку изложить в редакции согласно приложению 1 к настоящему постановлению;</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1.3. приложение № 5.2 к Порядку изложить в редакции согласно приложению 2 к настоящему постановлению;</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ab/>
        <w:t xml:space="preserve">2.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r w:rsidRPr="000C3700">
        <w:rPr>
          <w:rFonts w:ascii="Franklin Gothic Book" w:hAnsi="Franklin Gothic Book"/>
          <w:color w:val="000000" w:themeColor="text1"/>
        </w:rPr>
        <w:t>Глава Сузунского района</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Л.В. Некрасова</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5327"/>
      </w:tblGrid>
      <w:tr w:rsidR="00DA6CB8" w:rsidRPr="000C3700" w:rsidTr="00461740">
        <w:trPr>
          <w:trHeight w:val="3285"/>
        </w:trPr>
        <w:tc>
          <w:tcPr>
            <w:tcW w:w="5325" w:type="dxa"/>
          </w:tcPr>
          <w:p w:rsidR="00DA6CB8" w:rsidRPr="000C3700" w:rsidRDefault="00DA6CB8" w:rsidP="00461740">
            <w:pPr>
              <w:tabs>
                <w:tab w:val="left" w:pos="0"/>
                <w:tab w:val="left" w:pos="709"/>
              </w:tabs>
              <w:contextualSpacing/>
              <w:jc w:val="both"/>
              <w:rPr>
                <w:rFonts w:ascii="Franklin Gothic Book" w:hAnsi="Franklin Gothic Book"/>
                <w:color w:val="000000" w:themeColor="text1"/>
              </w:rPr>
            </w:pPr>
          </w:p>
        </w:tc>
        <w:tc>
          <w:tcPr>
            <w:tcW w:w="5327" w:type="dxa"/>
          </w:tcPr>
          <w:p w:rsidR="00DA6CB8" w:rsidRPr="000C3700" w:rsidRDefault="00DA6CB8" w:rsidP="00461740">
            <w:pPr>
              <w:tabs>
                <w:tab w:val="left" w:pos="0"/>
                <w:tab w:val="left" w:pos="709"/>
              </w:tabs>
              <w:contextualSpacing/>
              <w:jc w:val="center"/>
              <w:rPr>
                <w:rFonts w:ascii="Franklin Gothic Book" w:hAnsi="Franklin Gothic Book"/>
                <w:color w:val="000000" w:themeColor="text1"/>
              </w:rPr>
            </w:pP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ПРИЛОЖЕНИЕ 1</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от 31.07.2019 № 251</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«Приложение № 5.1</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tabs>
                <w:tab w:val="left" w:pos="0"/>
                <w:tab w:val="left" w:pos="709"/>
              </w:tabs>
              <w:contextualSpacing/>
              <w:jc w:val="center"/>
              <w:rPr>
                <w:rFonts w:ascii="Franklin Gothic Book" w:hAnsi="Franklin Gothic Book"/>
                <w:color w:val="000000" w:themeColor="text1"/>
                <w:u w:val="single"/>
              </w:rPr>
            </w:pPr>
            <w:r w:rsidRPr="000C3700">
              <w:rPr>
                <w:rFonts w:ascii="Franklin Gothic Book" w:hAnsi="Franklin Gothic Book"/>
                <w:color w:val="000000" w:themeColor="text1"/>
              </w:rPr>
              <w:t xml:space="preserve">от </w:t>
            </w:r>
            <w:r w:rsidRPr="000C3700">
              <w:rPr>
                <w:rFonts w:ascii="Franklin Gothic Book" w:hAnsi="Franklin Gothic Book"/>
                <w:color w:val="000000" w:themeColor="text1"/>
                <w:u w:val="single"/>
              </w:rPr>
              <w:t>21.12.2018</w:t>
            </w:r>
            <w:r w:rsidRPr="000C3700">
              <w:rPr>
                <w:rFonts w:ascii="Franklin Gothic Book" w:hAnsi="Franklin Gothic Book"/>
                <w:color w:val="000000" w:themeColor="text1"/>
              </w:rPr>
              <w:t xml:space="preserve"> № </w:t>
            </w:r>
            <w:r w:rsidRPr="000C3700">
              <w:rPr>
                <w:rFonts w:ascii="Franklin Gothic Book" w:hAnsi="Franklin Gothic Book"/>
                <w:color w:val="000000" w:themeColor="text1"/>
                <w:u w:val="single"/>
              </w:rPr>
              <w:t>418</w:t>
            </w:r>
          </w:p>
          <w:p w:rsidR="00DA6CB8" w:rsidRPr="000C3700" w:rsidRDefault="00DA6CB8" w:rsidP="00461740">
            <w:pPr>
              <w:tabs>
                <w:tab w:val="left" w:pos="0"/>
                <w:tab w:val="left" w:pos="709"/>
              </w:tabs>
              <w:contextualSpacing/>
              <w:jc w:val="center"/>
              <w:rPr>
                <w:rFonts w:ascii="Franklin Gothic Book" w:hAnsi="Franklin Gothic Book"/>
                <w:color w:val="000000" w:themeColor="text1"/>
                <w:u w:val="single"/>
              </w:rPr>
            </w:pP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p>
        </w:tc>
      </w:tr>
    </w:tbl>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администрация Сузунского района</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p>
    <w:p w:rsidR="00DA6CB8" w:rsidRPr="000C3700" w:rsidRDefault="00DA6CB8" w:rsidP="00DA6CB8">
      <w:pPr>
        <w:pStyle w:val="ConsPlusNonformat"/>
        <w:jc w:val="center"/>
        <w:rPr>
          <w:rFonts w:ascii="Franklin Gothic Book" w:hAnsi="Franklin Gothic Book" w:cs="Times New Roman"/>
          <w:b/>
          <w:color w:val="000000" w:themeColor="text1"/>
          <w:sz w:val="24"/>
          <w:szCs w:val="24"/>
        </w:rPr>
      </w:pPr>
      <w:r w:rsidRPr="000C3700">
        <w:rPr>
          <w:rFonts w:ascii="Franklin Gothic Book" w:hAnsi="Franklin Gothic Book" w:cs="Times New Roman"/>
          <w:b/>
          <w:color w:val="000000" w:themeColor="text1"/>
          <w:sz w:val="24"/>
          <w:szCs w:val="24"/>
        </w:rPr>
        <w:t>ВЫПИСКА</w:t>
      </w:r>
    </w:p>
    <w:p w:rsidR="00DA6CB8" w:rsidRPr="000C3700" w:rsidRDefault="00DA6CB8" w:rsidP="00DA6CB8">
      <w:pPr>
        <w:pStyle w:val="ConsPlusNonformat"/>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по лицевому счету № _________________________________ </w:t>
      </w:r>
      <w:proofErr w:type="gramStart"/>
      <w:r w:rsidRPr="000C3700">
        <w:rPr>
          <w:rFonts w:ascii="Franklin Gothic Book" w:hAnsi="Franklin Gothic Book" w:cs="Times New Roman"/>
          <w:color w:val="000000" w:themeColor="text1"/>
          <w:sz w:val="24"/>
          <w:szCs w:val="24"/>
        </w:rPr>
        <w:t>за</w:t>
      </w:r>
      <w:proofErr w:type="gramEnd"/>
      <w:r w:rsidRPr="000C3700">
        <w:rPr>
          <w:rFonts w:ascii="Franklin Gothic Book" w:hAnsi="Franklin Gothic Book" w:cs="Times New Roman"/>
          <w:color w:val="000000" w:themeColor="text1"/>
          <w:sz w:val="24"/>
          <w:szCs w:val="24"/>
        </w:rPr>
        <w:t xml:space="preserve"> 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__________________________________________________________________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                       (наименование лицевого счета)</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Последний день операций по счету 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Входящий остаток</w:t>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t xml:space="preserve"> 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Всего поступило</w:t>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t xml:space="preserve">  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Расход</w:t>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t xml:space="preserve">  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Исходящий остаток</w:t>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r>
      <w:r w:rsidRPr="000C3700">
        <w:rPr>
          <w:rFonts w:ascii="Franklin Gothic Book" w:hAnsi="Franklin Gothic Book" w:cs="Times New Roman"/>
          <w:color w:val="000000" w:themeColor="text1"/>
          <w:sz w:val="24"/>
          <w:szCs w:val="24"/>
        </w:rPr>
        <w:tab/>
        <w:t xml:space="preserve"> ______________</w:t>
      </w:r>
    </w:p>
    <w:p w:rsidR="00DA6CB8" w:rsidRPr="000C3700" w:rsidRDefault="00DA6CB8" w:rsidP="00DA6CB8">
      <w:pPr>
        <w:pStyle w:val="ConsPlusNormal"/>
        <w:ind w:firstLine="540"/>
        <w:jc w:val="both"/>
        <w:rPr>
          <w:rFonts w:ascii="Franklin Gothic Book" w:hAnsi="Franklin Gothic Book" w:cs="Times New Roman"/>
          <w:color w:val="000000" w:themeColor="text1"/>
          <w:sz w:val="24"/>
          <w:szCs w:val="24"/>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495"/>
        <w:gridCol w:w="1713"/>
        <w:gridCol w:w="957"/>
        <w:gridCol w:w="1535"/>
        <w:gridCol w:w="1073"/>
        <w:gridCol w:w="867"/>
        <w:gridCol w:w="964"/>
        <w:gridCol w:w="1275"/>
        <w:gridCol w:w="873"/>
        <w:gridCol w:w="839"/>
      </w:tblGrid>
      <w:tr w:rsidR="00DA6CB8" w:rsidRPr="000C3700" w:rsidTr="00461740">
        <w:tc>
          <w:tcPr>
            <w:tcW w:w="294"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 </w:t>
            </w:r>
            <w:proofErr w:type="gramStart"/>
            <w:r w:rsidRPr="000C3700">
              <w:rPr>
                <w:rFonts w:ascii="Franklin Gothic Book" w:hAnsi="Franklin Gothic Book" w:cs="Times New Roman"/>
                <w:color w:val="000000" w:themeColor="text1"/>
                <w:sz w:val="24"/>
                <w:szCs w:val="24"/>
              </w:rPr>
              <w:t>оп</w:t>
            </w:r>
            <w:proofErr w:type="gramEnd"/>
            <w:r w:rsidRPr="000C3700">
              <w:rPr>
                <w:rFonts w:ascii="Franklin Gothic Book" w:hAnsi="Franklin Gothic Book" w:cs="Times New Roman"/>
                <w:color w:val="000000" w:themeColor="text1"/>
                <w:sz w:val="24"/>
                <w:szCs w:val="24"/>
              </w:rPr>
              <w:t>.</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662"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Бюджетная классификация</w:t>
            </w:r>
          </w:p>
        </w:tc>
        <w:tc>
          <w:tcPr>
            <w:tcW w:w="512"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Тип средств</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442"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Мероприятие</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515"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Код субсидии</w:t>
            </w:r>
          </w:p>
        </w:tc>
        <w:tc>
          <w:tcPr>
            <w:tcW w:w="515"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КРКС</w:t>
            </w:r>
          </w:p>
        </w:tc>
        <w:tc>
          <w:tcPr>
            <w:tcW w:w="515"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КОСГУ</w:t>
            </w:r>
          </w:p>
        </w:tc>
        <w:tc>
          <w:tcPr>
            <w:tcW w:w="662" w:type="pct"/>
            <w:vMerge w:val="restar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документа</w:t>
            </w:r>
          </w:p>
        </w:tc>
        <w:tc>
          <w:tcPr>
            <w:tcW w:w="883" w:type="pct"/>
            <w:gridSpan w:val="2"/>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Обороты</w:t>
            </w:r>
          </w:p>
        </w:tc>
      </w:tr>
      <w:tr w:rsidR="00DA6CB8" w:rsidRPr="000C3700" w:rsidTr="00461740">
        <w:trPr>
          <w:trHeight w:val="679"/>
        </w:trPr>
        <w:tc>
          <w:tcPr>
            <w:tcW w:w="294"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662" w:type="pct"/>
            <w:vMerge/>
            <w:tcBorders>
              <w:bottom w:val="single" w:sz="4" w:space="0" w:color="auto"/>
            </w:tcBorders>
          </w:tcPr>
          <w:p w:rsidR="00DA6CB8" w:rsidRPr="000C3700" w:rsidRDefault="00DA6CB8" w:rsidP="00461740">
            <w:pPr>
              <w:rPr>
                <w:rFonts w:ascii="Franklin Gothic Book" w:hAnsi="Franklin Gothic Book"/>
                <w:color w:val="000000" w:themeColor="text1"/>
              </w:rPr>
            </w:pPr>
          </w:p>
        </w:tc>
        <w:tc>
          <w:tcPr>
            <w:tcW w:w="512"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442"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515"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515"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515"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662" w:type="pct"/>
            <w:vMerge/>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442" w:type="pct"/>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Приход</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c>
          <w:tcPr>
            <w:tcW w:w="441" w:type="pct"/>
            <w:tcBorders>
              <w:bottom w:val="single" w:sz="4" w:space="0" w:color="auto"/>
            </w:tcBorders>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Расход</w:t>
            </w:r>
          </w:p>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p>
        </w:tc>
      </w:tr>
      <w:tr w:rsidR="00DA6CB8" w:rsidRPr="000C3700" w:rsidTr="00461740">
        <w:trPr>
          <w:trHeight w:val="217"/>
        </w:trPr>
        <w:tc>
          <w:tcPr>
            <w:tcW w:w="294"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w:t>
            </w:r>
          </w:p>
        </w:tc>
        <w:tc>
          <w:tcPr>
            <w:tcW w:w="66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w:t>
            </w:r>
          </w:p>
        </w:tc>
        <w:tc>
          <w:tcPr>
            <w:tcW w:w="51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3</w:t>
            </w:r>
          </w:p>
        </w:tc>
        <w:tc>
          <w:tcPr>
            <w:tcW w:w="44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4</w:t>
            </w:r>
          </w:p>
        </w:tc>
        <w:tc>
          <w:tcPr>
            <w:tcW w:w="515"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5</w:t>
            </w:r>
          </w:p>
        </w:tc>
        <w:tc>
          <w:tcPr>
            <w:tcW w:w="515"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6</w:t>
            </w:r>
          </w:p>
        </w:tc>
        <w:tc>
          <w:tcPr>
            <w:tcW w:w="515"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7</w:t>
            </w:r>
          </w:p>
        </w:tc>
        <w:tc>
          <w:tcPr>
            <w:tcW w:w="66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8</w:t>
            </w:r>
          </w:p>
        </w:tc>
        <w:tc>
          <w:tcPr>
            <w:tcW w:w="442"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9</w:t>
            </w:r>
          </w:p>
        </w:tc>
        <w:tc>
          <w:tcPr>
            <w:tcW w:w="441" w:type="pct"/>
          </w:tcPr>
          <w:p w:rsidR="00DA6CB8" w:rsidRPr="000C3700" w:rsidRDefault="00DA6CB8" w:rsidP="00461740">
            <w:pPr>
              <w:pStyle w:val="ConsPlusNormal"/>
              <w:ind w:firstLine="0"/>
              <w:jc w:val="center"/>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10</w:t>
            </w:r>
          </w:p>
        </w:tc>
      </w:tr>
      <w:tr w:rsidR="00DA6CB8" w:rsidRPr="000C3700" w:rsidTr="00461740">
        <w:tc>
          <w:tcPr>
            <w:tcW w:w="294"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1"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r>
      <w:tr w:rsidR="00DA6CB8" w:rsidRPr="000C3700" w:rsidTr="00461740">
        <w:tc>
          <w:tcPr>
            <w:tcW w:w="294"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1"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r>
      <w:tr w:rsidR="00DA6CB8" w:rsidRPr="000C3700" w:rsidTr="00461740">
        <w:tc>
          <w:tcPr>
            <w:tcW w:w="957" w:type="pct"/>
            <w:gridSpan w:val="2"/>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Обороты</w:t>
            </w:r>
          </w:p>
        </w:tc>
        <w:tc>
          <w:tcPr>
            <w:tcW w:w="51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1"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r>
      <w:tr w:rsidR="00DA6CB8" w:rsidRPr="000C3700" w:rsidTr="00461740">
        <w:tc>
          <w:tcPr>
            <w:tcW w:w="957" w:type="pct"/>
            <w:gridSpan w:val="2"/>
            <w:vAlign w:val="bottom"/>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Итого по счету</w:t>
            </w:r>
          </w:p>
        </w:tc>
        <w:tc>
          <w:tcPr>
            <w:tcW w:w="51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515"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66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2"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c>
          <w:tcPr>
            <w:tcW w:w="441" w:type="pct"/>
          </w:tcPr>
          <w:p w:rsidR="00DA6CB8" w:rsidRPr="000C3700" w:rsidRDefault="00DA6CB8" w:rsidP="00461740">
            <w:pPr>
              <w:pStyle w:val="ConsPlusNormal"/>
              <w:ind w:firstLine="0"/>
              <w:jc w:val="both"/>
              <w:rPr>
                <w:rFonts w:ascii="Franklin Gothic Book" w:hAnsi="Franklin Gothic Book" w:cs="Times New Roman"/>
                <w:color w:val="000000" w:themeColor="text1"/>
                <w:sz w:val="24"/>
                <w:szCs w:val="24"/>
              </w:rPr>
            </w:pPr>
          </w:p>
        </w:tc>
      </w:tr>
    </w:tbl>
    <w:p w:rsidR="00DA6CB8" w:rsidRPr="000C3700" w:rsidRDefault="00DA6CB8" w:rsidP="00DA6CB8">
      <w:pPr>
        <w:pStyle w:val="ConsPlusNormal"/>
        <w:ind w:firstLine="540"/>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br w:type="textWrapping" w:clear="all"/>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Исполнитель ___________________  _________________________________».</w:t>
      </w:r>
    </w:p>
    <w:p w:rsidR="00DA6CB8" w:rsidRPr="000C3700" w:rsidRDefault="00DA6CB8" w:rsidP="00DA6CB8">
      <w:pPr>
        <w:pStyle w:val="ConsPlusNonformat"/>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 xml:space="preserve">                                  (подпись)                                 (расшифровка подписи)</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5327"/>
      </w:tblGrid>
      <w:tr w:rsidR="00DA6CB8" w:rsidRPr="000C3700" w:rsidTr="00461740">
        <w:trPr>
          <w:trHeight w:val="2867"/>
        </w:trPr>
        <w:tc>
          <w:tcPr>
            <w:tcW w:w="5325" w:type="dxa"/>
          </w:tcPr>
          <w:p w:rsidR="00DA6CB8" w:rsidRPr="000C3700" w:rsidRDefault="00DA6CB8" w:rsidP="00461740">
            <w:pPr>
              <w:tabs>
                <w:tab w:val="left" w:pos="0"/>
                <w:tab w:val="left" w:pos="709"/>
              </w:tabs>
              <w:contextualSpacing/>
              <w:jc w:val="both"/>
              <w:rPr>
                <w:rFonts w:ascii="Franklin Gothic Book" w:hAnsi="Franklin Gothic Book"/>
                <w:color w:val="000000" w:themeColor="text1"/>
              </w:rPr>
            </w:pPr>
          </w:p>
        </w:tc>
        <w:tc>
          <w:tcPr>
            <w:tcW w:w="5327" w:type="dxa"/>
          </w:tcPr>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ПРИЛОЖЕНИЕ 2</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от 31.07.2019 № 251</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«Приложение № 5.2</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 xml:space="preserve">от </w:t>
            </w:r>
            <w:r w:rsidRPr="000C3700">
              <w:rPr>
                <w:rFonts w:ascii="Franklin Gothic Book" w:hAnsi="Franklin Gothic Book"/>
                <w:color w:val="000000" w:themeColor="text1"/>
                <w:u w:val="single"/>
              </w:rPr>
              <w:t>21.12.2018</w:t>
            </w:r>
            <w:r w:rsidRPr="000C3700">
              <w:rPr>
                <w:rFonts w:ascii="Franklin Gothic Book" w:hAnsi="Franklin Gothic Book"/>
                <w:color w:val="000000" w:themeColor="text1"/>
              </w:rPr>
              <w:t xml:space="preserve"> № </w:t>
            </w:r>
            <w:r w:rsidRPr="000C3700">
              <w:rPr>
                <w:rFonts w:ascii="Franklin Gothic Book" w:hAnsi="Franklin Gothic Book"/>
                <w:color w:val="000000" w:themeColor="text1"/>
                <w:u w:val="single"/>
              </w:rPr>
              <w:t>418</w:t>
            </w:r>
          </w:p>
        </w:tc>
      </w:tr>
    </w:tbl>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СПРАВКА</w:t>
      </w: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о финансировании и кассовых расходах получателей бюджетных средств</w:t>
      </w: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за _________________20___ г.</w:t>
      </w:r>
    </w:p>
    <w:p w:rsidR="00DA6CB8" w:rsidRPr="000C3700" w:rsidRDefault="00DA6CB8" w:rsidP="00DA6CB8">
      <w:pPr>
        <w:tabs>
          <w:tab w:val="left" w:pos="0"/>
          <w:tab w:val="left" w:pos="709"/>
        </w:tabs>
        <w:contextualSpacing/>
        <w:rPr>
          <w:rFonts w:ascii="Franklin Gothic Book" w:hAnsi="Franklin Gothic Book"/>
          <w:color w:val="000000" w:themeColor="text1"/>
        </w:rPr>
      </w:pP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(месяц)</w:t>
      </w: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__________________________________________________________________</w:t>
      </w:r>
    </w:p>
    <w:p w:rsidR="00DA6CB8" w:rsidRPr="000C3700" w:rsidRDefault="00DA6CB8" w:rsidP="00DA6CB8">
      <w:pPr>
        <w:tabs>
          <w:tab w:val="left" w:pos="0"/>
          <w:tab w:val="left" w:pos="709"/>
        </w:tabs>
        <w:contextualSpacing/>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лицевого счета)</w:t>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2"/>
        <w:gridCol w:w="1085"/>
        <w:gridCol w:w="655"/>
        <w:gridCol w:w="988"/>
        <w:gridCol w:w="735"/>
        <w:gridCol w:w="530"/>
        <w:gridCol w:w="581"/>
        <w:gridCol w:w="655"/>
        <w:gridCol w:w="1194"/>
        <w:gridCol w:w="787"/>
        <w:gridCol w:w="792"/>
        <w:gridCol w:w="787"/>
        <w:gridCol w:w="1192"/>
      </w:tblGrid>
      <w:tr w:rsidR="00DA6CB8" w:rsidRPr="000C3700" w:rsidTr="00461740">
        <w:trPr>
          <w:trHeight w:val="1729"/>
        </w:trPr>
        <w:tc>
          <w:tcPr>
            <w:tcW w:w="360"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Лицевой счет</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Бюджетная классификация</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Тип средств</w:t>
            </w:r>
          </w:p>
        </w:tc>
        <w:tc>
          <w:tcPr>
            <w:tcW w:w="362"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Мероприятие</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Код субсидии</w:t>
            </w:r>
          </w:p>
        </w:tc>
        <w:tc>
          <w:tcPr>
            <w:tcW w:w="290"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КРКС</w:t>
            </w:r>
          </w:p>
        </w:tc>
        <w:tc>
          <w:tcPr>
            <w:tcW w:w="290"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КОСГУ</w:t>
            </w:r>
          </w:p>
        </w:tc>
        <w:tc>
          <w:tcPr>
            <w:tcW w:w="508"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Остаток средств на л/</w:t>
            </w:r>
            <w:proofErr w:type="gramStart"/>
            <w:r w:rsidRPr="000C3700">
              <w:rPr>
                <w:rFonts w:ascii="Franklin Gothic Book" w:hAnsi="Franklin Gothic Book"/>
                <w:color w:val="000000" w:themeColor="text1"/>
              </w:rPr>
              <w:t>с</w:t>
            </w:r>
            <w:proofErr w:type="gramEnd"/>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на</w:t>
            </w:r>
            <w:proofErr w:type="gramEnd"/>
            <w:r w:rsidRPr="000C3700">
              <w:rPr>
                <w:rFonts w:ascii="Franklin Gothic Book" w:hAnsi="Franklin Gothic Book"/>
                <w:color w:val="000000" w:themeColor="text1"/>
              </w:rPr>
              <w:t xml:space="preserve"> начало месяца</w:t>
            </w:r>
          </w:p>
        </w:tc>
        <w:tc>
          <w:tcPr>
            <w:tcW w:w="436"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Открытое финансирование за месяц</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Кассовый расход за месяц</w:t>
            </w:r>
          </w:p>
        </w:tc>
        <w:tc>
          <w:tcPr>
            <w:tcW w:w="431"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Поступило с начала года</w:t>
            </w:r>
          </w:p>
        </w:tc>
        <w:tc>
          <w:tcPr>
            <w:tcW w:w="363"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Кассовый расход с начала года</w:t>
            </w:r>
          </w:p>
        </w:tc>
        <w:tc>
          <w:tcPr>
            <w:tcW w:w="508" w:type="pct"/>
          </w:tcPr>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Остаток открытого финансирования на конец месяца</w:t>
            </w:r>
          </w:p>
        </w:tc>
      </w:tr>
      <w:tr w:rsidR="00DA6CB8" w:rsidRPr="000C3700" w:rsidTr="00461740">
        <w:trPr>
          <w:trHeight w:val="225"/>
        </w:trPr>
        <w:tc>
          <w:tcPr>
            <w:tcW w:w="360"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c>
          <w:tcPr>
            <w:tcW w:w="363"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w:t>
            </w:r>
          </w:p>
        </w:tc>
        <w:tc>
          <w:tcPr>
            <w:tcW w:w="363"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w:t>
            </w:r>
          </w:p>
        </w:tc>
        <w:tc>
          <w:tcPr>
            <w:tcW w:w="362"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w:t>
            </w:r>
          </w:p>
        </w:tc>
        <w:tc>
          <w:tcPr>
            <w:tcW w:w="363" w:type="pct"/>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c>
          <w:tcPr>
            <w:tcW w:w="290"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w:t>
            </w:r>
          </w:p>
        </w:tc>
        <w:tc>
          <w:tcPr>
            <w:tcW w:w="290"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w:t>
            </w:r>
          </w:p>
        </w:tc>
        <w:tc>
          <w:tcPr>
            <w:tcW w:w="508" w:type="pct"/>
            <w:noWrap/>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8</w:t>
            </w:r>
          </w:p>
        </w:tc>
        <w:tc>
          <w:tcPr>
            <w:tcW w:w="436" w:type="pct"/>
            <w:noWrap/>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w:t>
            </w:r>
          </w:p>
        </w:tc>
        <w:tc>
          <w:tcPr>
            <w:tcW w:w="36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c>
          <w:tcPr>
            <w:tcW w:w="431"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11</w:t>
            </w:r>
          </w:p>
        </w:tc>
        <w:tc>
          <w:tcPr>
            <w:tcW w:w="36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w:t>
            </w:r>
          </w:p>
        </w:tc>
        <w:tc>
          <w:tcPr>
            <w:tcW w:w="508" w:type="pct"/>
            <w:noWrap/>
            <w:vAlign w:val="bottom"/>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13</w:t>
            </w:r>
          </w:p>
        </w:tc>
      </w:tr>
      <w:tr w:rsidR="00DA6CB8" w:rsidRPr="000C3700" w:rsidTr="00461740">
        <w:trPr>
          <w:trHeight w:val="225"/>
        </w:trPr>
        <w:tc>
          <w:tcPr>
            <w:tcW w:w="360" w:type="pct"/>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vAlign w:val="bottom"/>
          </w:tcPr>
          <w:p w:rsidR="00DA6CB8" w:rsidRPr="000C3700" w:rsidRDefault="00DA6CB8" w:rsidP="00461740">
            <w:pPr>
              <w:rPr>
                <w:rFonts w:ascii="Franklin Gothic Book" w:hAnsi="Franklin Gothic Book"/>
                <w:color w:val="000000" w:themeColor="text1"/>
              </w:rPr>
            </w:pPr>
          </w:p>
        </w:tc>
        <w:tc>
          <w:tcPr>
            <w:tcW w:w="362"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Pr>
          <w:p w:rsidR="00DA6CB8" w:rsidRPr="000C3700" w:rsidRDefault="00DA6CB8" w:rsidP="00461740">
            <w:pPr>
              <w:rPr>
                <w:rFonts w:ascii="Franklin Gothic Book" w:hAnsi="Franklin Gothic Book"/>
                <w:color w:val="000000" w:themeColor="text1"/>
              </w:rPr>
            </w:pPr>
          </w:p>
        </w:tc>
        <w:tc>
          <w:tcPr>
            <w:tcW w:w="431" w:type="pct"/>
          </w:tcPr>
          <w:p w:rsidR="00DA6CB8" w:rsidRPr="000C3700" w:rsidRDefault="00DA6CB8" w:rsidP="00461740">
            <w:pPr>
              <w:rPr>
                <w:rFonts w:ascii="Franklin Gothic Book" w:hAnsi="Franklin Gothic Book"/>
                <w:color w:val="000000" w:themeColor="text1"/>
              </w:rPr>
            </w:pPr>
          </w:p>
        </w:tc>
        <w:tc>
          <w:tcPr>
            <w:tcW w:w="363"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r w:rsidR="00DA6CB8" w:rsidRPr="000C3700" w:rsidTr="00461740">
        <w:trPr>
          <w:trHeight w:val="225"/>
        </w:trPr>
        <w:tc>
          <w:tcPr>
            <w:tcW w:w="360"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362"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p>
        </w:tc>
        <w:tc>
          <w:tcPr>
            <w:tcW w:w="436" w:type="pct"/>
            <w:noWrap/>
            <w:vAlign w:val="bottom"/>
          </w:tcPr>
          <w:p w:rsidR="00DA6CB8" w:rsidRPr="000C3700" w:rsidRDefault="00DA6CB8" w:rsidP="00461740">
            <w:pPr>
              <w:rPr>
                <w:rFonts w:ascii="Franklin Gothic Book" w:hAnsi="Franklin Gothic Book"/>
                <w:color w:val="000000" w:themeColor="text1"/>
              </w:rPr>
            </w:pPr>
          </w:p>
        </w:tc>
        <w:tc>
          <w:tcPr>
            <w:tcW w:w="363" w:type="pct"/>
          </w:tcPr>
          <w:p w:rsidR="00DA6CB8" w:rsidRPr="000C3700" w:rsidRDefault="00DA6CB8" w:rsidP="00461740">
            <w:pPr>
              <w:rPr>
                <w:rFonts w:ascii="Franklin Gothic Book" w:hAnsi="Franklin Gothic Book"/>
                <w:color w:val="000000" w:themeColor="text1"/>
              </w:rPr>
            </w:pPr>
          </w:p>
        </w:tc>
        <w:tc>
          <w:tcPr>
            <w:tcW w:w="431" w:type="pct"/>
          </w:tcPr>
          <w:p w:rsidR="00DA6CB8" w:rsidRPr="000C3700" w:rsidRDefault="00DA6CB8" w:rsidP="00461740">
            <w:pPr>
              <w:rPr>
                <w:rFonts w:ascii="Franklin Gothic Book" w:hAnsi="Franklin Gothic Book"/>
                <w:color w:val="000000" w:themeColor="text1"/>
              </w:rPr>
            </w:pPr>
          </w:p>
        </w:tc>
        <w:tc>
          <w:tcPr>
            <w:tcW w:w="363"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p>
        </w:tc>
      </w:tr>
      <w:tr w:rsidR="00DA6CB8" w:rsidRPr="000C3700" w:rsidTr="00461740">
        <w:trPr>
          <w:trHeight w:val="225"/>
        </w:trPr>
        <w:tc>
          <w:tcPr>
            <w:tcW w:w="360"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Всего</w:t>
            </w:r>
          </w:p>
        </w:tc>
        <w:tc>
          <w:tcPr>
            <w:tcW w:w="363"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vAlign w:val="bottom"/>
          </w:tcPr>
          <w:p w:rsidR="00DA6CB8" w:rsidRPr="000C3700" w:rsidRDefault="00DA6CB8" w:rsidP="00461740">
            <w:pPr>
              <w:rPr>
                <w:rFonts w:ascii="Franklin Gothic Book" w:hAnsi="Franklin Gothic Book"/>
                <w:color w:val="000000" w:themeColor="text1"/>
              </w:rPr>
            </w:pPr>
          </w:p>
        </w:tc>
        <w:tc>
          <w:tcPr>
            <w:tcW w:w="362" w:type="pct"/>
            <w:vAlign w:val="bottom"/>
          </w:tcPr>
          <w:p w:rsidR="00DA6CB8" w:rsidRPr="000C3700" w:rsidRDefault="00DA6CB8" w:rsidP="00461740">
            <w:pPr>
              <w:rPr>
                <w:rFonts w:ascii="Franklin Gothic Book" w:hAnsi="Franklin Gothic Book"/>
                <w:color w:val="000000" w:themeColor="text1"/>
              </w:rPr>
            </w:pPr>
          </w:p>
        </w:tc>
        <w:tc>
          <w:tcPr>
            <w:tcW w:w="363" w:type="pct"/>
            <w:vAlign w:val="bottom"/>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290"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436"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c>
          <w:tcPr>
            <w:tcW w:w="363" w:type="pct"/>
          </w:tcPr>
          <w:p w:rsidR="00DA6CB8" w:rsidRPr="000C3700" w:rsidRDefault="00DA6CB8" w:rsidP="00461740">
            <w:pPr>
              <w:rPr>
                <w:rFonts w:ascii="Franklin Gothic Book" w:hAnsi="Franklin Gothic Book"/>
                <w:color w:val="000000" w:themeColor="text1"/>
              </w:rPr>
            </w:pPr>
          </w:p>
        </w:tc>
        <w:tc>
          <w:tcPr>
            <w:tcW w:w="431" w:type="pct"/>
          </w:tcPr>
          <w:p w:rsidR="00DA6CB8" w:rsidRPr="000C3700" w:rsidRDefault="00DA6CB8" w:rsidP="00461740">
            <w:pPr>
              <w:rPr>
                <w:rFonts w:ascii="Franklin Gothic Book" w:hAnsi="Franklin Gothic Book"/>
                <w:color w:val="000000" w:themeColor="text1"/>
              </w:rPr>
            </w:pPr>
          </w:p>
        </w:tc>
        <w:tc>
          <w:tcPr>
            <w:tcW w:w="363" w:type="pct"/>
          </w:tcPr>
          <w:p w:rsidR="00DA6CB8" w:rsidRPr="000C3700" w:rsidRDefault="00DA6CB8" w:rsidP="00461740">
            <w:pPr>
              <w:rPr>
                <w:rFonts w:ascii="Franklin Gothic Book" w:hAnsi="Franklin Gothic Book"/>
                <w:color w:val="000000" w:themeColor="text1"/>
              </w:rPr>
            </w:pPr>
          </w:p>
        </w:tc>
        <w:tc>
          <w:tcPr>
            <w:tcW w:w="508" w:type="pct"/>
            <w:noWrap/>
            <w:vAlign w:val="bottom"/>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w:t>
            </w: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Исполнитель    ____________    ________________________________».</w:t>
      </w:r>
    </w:p>
    <w:p w:rsidR="00DA6CB8" w:rsidRPr="000C3700" w:rsidRDefault="00DA6CB8" w:rsidP="00DA6CB8">
      <w:pPr>
        <w:tabs>
          <w:tab w:val="left" w:pos="7515"/>
        </w:tabs>
        <w:rPr>
          <w:rFonts w:ascii="Franklin Gothic Book" w:hAnsi="Franklin Gothic Book"/>
          <w:color w:val="000000" w:themeColor="text1"/>
        </w:rPr>
      </w:pPr>
      <w:r w:rsidRPr="000C3700">
        <w:rPr>
          <w:rFonts w:ascii="Franklin Gothic Book" w:hAnsi="Franklin Gothic Book"/>
          <w:color w:val="000000" w:themeColor="text1"/>
        </w:rPr>
        <w:t xml:space="preserve">                                     (подпись)                  (расшифровка подписи)</w:t>
      </w:r>
      <w:r w:rsidRPr="000C3700">
        <w:rPr>
          <w:rFonts w:ascii="Franklin Gothic Book" w:hAnsi="Franklin Gothic Book"/>
          <w:color w:val="000000" w:themeColor="text1"/>
        </w:rPr>
        <w:tab/>
      </w:r>
    </w:p>
    <w:p w:rsidR="00DA6CB8" w:rsidRPr="000C3700" w:rsidRDefault="00DA6CB8" w:rsidP="00DA6CB8">
      <w:pPr>
        <w:tabs>
          <w:tab w:val="left" w:pos="0"/>
          <w:tab w:val="left" w:pos="709"/>
        </w:tabs>
        <w:contextualSpacing/>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pPr w:leftFromText="180" w:rightFromText="180" w:vertAnchor="text" w:horzAnchor="margin" w:tblpY="-178"/>
        <w:tblW w:w="10663" w:type="dxa"/>
        <w:tblLayout w:type="fixed"/>
        <w:tblLook w:val="0000" w:firstRow="0" w:lastRow="0" w:firstColumn="0" w:lastColumn="0" w:noHBand="0" w:noVBand="0"/>
      </w:tblPr>
      <w:tblGrid>
        <w:gridCol w:w="10663"/>
      </w:tblGrid>
      <w:tr w:rsidR="00DA6CB8" w:rsidRPr="000C3700" w:rsidTr="00461740">
        <w:trPr>
          <w:trHeight w:val="2622"/>
        </w:trPr>
        <w:tc>
          <w:tcPr>
            <w:tcW w:w="10663" w:type="dxa"/>
          </w:tcPr>
          <w:p w:rsidR="00DA6CB8" w:rsidRPr="000C3700" w:rsidRDefault="00DA6CB8" w:rsidP="00461740">
            <w:pPr>
              <w:pStyle w:val="21"/>
              <w:spacing w:after="0" w:line="240" w:lineRule="auto"/>
              <w:jc w:val="center"/>
              <w:rPr>
                <w:rFonts w:ascii="Franklin Gothic Book" w:hAnsi="Franklin Gothic Book"/>
                <w:color w:val="000000" w:themeColor="text1"/>
                <w:sz w:val="24"/>
                <w:szCs w:val="24"/>
                <w:lang w:val="en-US"/>
              </w:rPr>
            </w:pPr>
            <w:r w:rsidRPr="000C3700">
              <w:rPr>
                <w:rFonts w:ascii="Franklin Gothic Book" w:hAnsi="Franklin Gothic Book"/>
                <w:noProof/>
                <w:color w:val="000000" w:themeColor="text1"/>
                <w:sz w:val="24"/>
                <w:szCs w:val="24"/>
              </w:rPr>
              <w:lastRenderedPageBreak/>
              <w:drawing>
                <wp:inline distT="0" distB="0" distL="0" distR="0" wp14:anchorId="31B86D91" wp14:editId="0B500FC6">
                  <wp:extent cx="666750" cy="809625"/>
                  <wp:effectExtent l="0" t="0" r="0" b="9525"/>
                  <wp:docPr id="31" name="Рисунок 31"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От 31.07.2019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 252 </w:t>
            </w:r>
          </w:p>
        </w:tc>
      </w:tr>
    </w:tbl>
    <w:p w:rsidR="00DA6CB8" w:rsidRPr="000C3700" w:rsidRDefault="00DA6CB8" w:rsidP="00DA6CB8">
      <w:pPr>
        <w:tabs>
          <w:tab w:val="left" w:pos="900"/>
        </w:tabs>
        <w:jc w:val="both"/>
        <w:rPr>
          <w:rFonts w:ascii="Franklin Gothic Book" w:hAnsi="Franklin Gothic Book"/>
          <w:color w:val="000000" w:themeColor="text1"/>
        </w:rPr>
      </w:pPr>
    </w:p>
    <w:p w:rsidR="00DA6CB8" w:rsidRPr="000C3700" w:rsidRDefault="00DA6CB8" w:rsidP="00DA6CB8">
      <w:pPr>
        <w:tabs>
          <w:tab w:val="left" w:pos="3420"/>
        </w:tabs>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О внесении изменений в постановление</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администрации Сузунского района </w:t>
      </w: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от 27.06.2018 № 204</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p>
    <w:p w:rsidR="00DA6CB8" w:rsidRPr="000C3700" w:rsidRDefault="00DA6CB8" w:rsidP="00DA6CB8">
      <w:pPr>
        <w:pStyle w:val="ConsPlusNormal"/>
        <w:jc w:val="both"/>
        <w:rPr>
          <w:rFonts w:ascii="Franklin Gothic Book" w:hAnsi="Franklin Gothic Book" w:cs="Times New Roman"/>
          <w:color w:val="000000" w:themeColor="text1"/>
          <w:sz w:val="24"/>
          <w:szCs w:val="24"/>
        </w:rPr>
      </w:pPr>
      <w:proofErr w:type="gramStart"/>
      <w:r w:rsidRPr="000C3700">
        <w:rPr>
          <w:rFonts w:ascii="Franklin Gothic Book" w:hAnsi="Franklin Gothic Book" w:cs="Times New Roman"/>
          <w:color w:val="000000" w:themeColor="text1"/>
          <w:sz w:val="24"/>
          <w:szCs w:val="24"/>
        </w:rPr>
        <w:t xml:space="preserve">В соответствии с Федеральным законом от 21.12.1994 № 68-ФЗ «О защите населения, территорий от чрезвычайных ситуаций природного и техногенного характера», постановлением Правительства Российской Федерации от 10.11.1996  № 1340 «О Порядке создания и использования резервов материальных ресурсов для ликвидации чрезвычайных ситуаций природного и техногенного характера», в целях решения задач по ликвидации чрезвычайных ситуаций муниципального характера на территории Сузунского района, </w:t>
      </w:r>
      <w:proofErr w:type="gramEnd"/>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администрация Сузунского района постановляет:</w:t>
      </w:r>
    </w:p>
    <w:p w:rsidR="00DA6CB8" w:rsidRPr="000C3700" w:rsidRDefault="00DA6CB8" w:rsidP="00DA6CB8">
      <w:pPr>
        <w:keepNext/>
        <w:keepLines/>
        <w:autoSpaceDE w:val="0"/>
        <w:autoSpaceDN w:val="0"/>
        <w:adjustRightInd w:val="0"/>
        <w:ind w:firstLine="708"/>
        <w:jc w:val="both"/>
        <w:rPr>
          <w:rFonts w:ascii="Franklin Gothic Book" w:hAnsi="Franklin Gothic Book"/>
          <w:color w:val="000000" w:themeColor="text1"/>
          <w:spacing w:val="-8"/>
        </w:rPr>
      </w:pPr>
      <w:r w:rsidRPr="000C3700">
        <w:rPr>
          <w:rFonts w:ascii="Franklin Gothic Book" w:hAnsi="Franklin Gothic Book"/>
          <w:color w:val="000000" w:themeColor="text1"/>
        </w:rPr>
        <w:t>1. Внести в постановление администрации Сузунского района от 27.06.2018 № 204 «Об утверждении Положения о создании, хранении, использовании и восполнении резерва материальных ресурсов для ликвидации чрезвычайных ситуаций на территории Сузунского района</w:t>
      </w:r>
      <w:r w:rsidRPr="000C3700">
        <w:rPr>
          <w:rFonts w:ascii="Franklin Gothic Book" w:hAnsi="Franklin Gothic Book"/>
          <w:color w:val="000000" w:themeColor="text1"/>
          <w:spacing w:val="-8"/>
        </w:rPr>
        <w:t>»</w:t>
      </w:r>
      <w:r w:rsidRPr="000C3700">
        <w:rPr>
          <w:rFonts w:ascii="Franklin Gothic Book" w:hAnsi="Franklin Gothic Book"/>
          <w:color w:val="000000" w:themeColor="text1"/>
        </w:rPr>
        <w:t xml:space="preserve"> следующие изменения:</w:t>
      </w:r>
    </w:p>
    <w:p w:rsidR="00DA6CB8" w:rsidRPr="000C3700" w:rsidRDefault="00DA6CB8" w:rsidP="00DA6CB8">
      <w:pPr>
        <w:jc w:val="both"/>
        <w:rPr>
          <w:rFonts w:ascii="Franklin Gothic Book" w:hAnsi="Franklin Gothic Book"/>
          <w:color w:val="000000" w:themeColor="text1"/>
          <w:spacing w:val="-8"/>
        </w:rPr>
      </w:pPr>
      <w:r w:rsidRPr="000C3700">
        <w:rPr>
          <w:rFonts w:ascii="Franklin Gothic Book" w:hAnsi="Franklin Gothic Book"/>
          <w:color w:val="000000" w:themeColor="text1"/>
          <w:spacing w:val="-8"/>
        </w:rPr>
        <w:t xml:space="preserve">            приложение № 2 изложить в новой редакции согласно приложению к настоящему постановлению.</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spacing w:val="-8"/>
        </w:rPr>
        <w:tab/>
        <w:t>2</w:t>
      </w:r>
      <w:r w:rsidRPr="000C3700">
        <w:rPr>
          <w:rFonts w:ascii="Franklin Gothic Book" w:hAnsi="Franklin Gothic Book"/>
          <w:color w:val="000000" w:themeColor="text1"/>
          <w:spacing w:val="-6"/>
        </w:rPr>
        <w:t xml:space="preserve">. Опубликовать </w:t>
      </w:r>
      <w:r w:rsidRPr="000C3700">
        <w:rPr>
          <w:rFonts w:ascii="Franklin Gothic Book" w:hAnsi="Franklin Gothic Book"/>
          <w:color w:val="000000" w:themeColor="text1"/>
        </w:rPr>
        <w:t xml:space="preserve">настоящее постановление в периодическом печатном издании  «Вестник органов местного   самоуправления  Сузунского  района»      и </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разместить на официальном сайте администрации Сузунского района.</w:t>
      </w:r>
    </w:p>
    <w:p w:rsidR="00DA6CB8" w:rsidRPr="000C3700" w:rsidRDefault="00DA6CB8" w:rsidP="00DA6CB8">
      <w:pPr>
        <w:ind w:firstLine="708"/>
        <w:jc w:val="both"/>
        <w:rPr>
          <w:rFonts w:ascii="Franklin Gothic Book" w:hAnsi="Franklin Gothic Book"/>
          <w:color w:val="000000" w:themeColor="text1"/>
        </w:rPr>
      </w:pPr>
      <w:r w:rsidRPr="000C3700">
        <w:rPr>
          <w:rFonts w:ascii="Franklin Gothic Book" w:hAnsi="Franklin Gothic Book"/>
          <w:color w:val="000000" w:themeColor="text1"/>
        </w:rPr>
        <w:t xml:space="preserve">3.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p w:rsidR="00DA6CB8" w:rsidRPr="000C3700" w:rsidRDefault="00DA6CB8" w:rsidP="00DA6CB8">
      <w:pPr>
        <w:ind w:firstLine="708"/>
        <w:rPr>
          <w:rFonts w:ascii="Franklin Gothic Book" w:hAnsi="Franklin Gothic Book"/>
          <w:color w:val="000000" w:themeColor="text1"/>
        </w:rPr>
      </w:pPr>
      <w:r>
        <w:rPr>
          <w:rFonts w:ascii="Franklin Gothic Book" w:hAnsi="Franklin Gothic Book"/>
          <w:color w:val="000000" w:themeColor="text1"/>
        </w:rPr>
        <w:lastRenderedPageBreak/>
        <w:t xml:space="preserve">                                                                                                                           </w:t>
      </w:r>
      <w:r w:rsidRPr="000C3700">
        <w:rPr>
          <w:rFonts w:ascii="Franklin Gothic Book" w:hAnsi="Franklin Gothic Book"/>
          <w:color w:val="000000" w:themeColor="text1"/>
        </w:rPr>
        <w:t>ПРИЛОЖЕНИЕ</w:t>
      </w:r>
    </w:p>
    <w:p w:rsidR="00DA6CB8" w:rsidRPr="000C3700" w:rsidRDefault="00DA6CB8" w:rsidP="00DA6CB8">
      <w:pPr>
        <w:jc w:val="right"/>
        <w:rPr>
          <w:rFonts w:ascii="Franklin Gothic Book" w:hAnsi="Franklin Gothic Book"/>
          <w:color w:val="000000" w:themeColor="text1"/>
        </w:rPr>
      </w:pPr>
      <w:r w:rsidRPr="000C3700">
        <w:rPr>
          <w:rFonts w:ascii="Franklin Gothic Book" w:hAnsi="Franklin Gothic Book"/>
          <w:color w:val="000000" w:themeColor="text1"/>
        </w:rPr>
        <w:t>к постановлению администрации</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района</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от 31.07.2019 № 251</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«ПРИЛОЖЕНИЕ № 2</w:t>
      </w:r>
    </w:p>
    <w:p w:rsidR="00DA6CB8" w:rsidRPr="000C3700" w:rsidRDefault="00DA6CB8" w:rsidP="00DA6CB8">
      <w:pPr>
        <w:jc w:val="right"/>
        <w:rPr>
          <w:rFonts w:ascii="Franklin Gothic Book" w:hAnsi="Franklin Gothic Book"/>
          <w:color w:val="000000" w:themeColor="text1"/>
        </w:rPr>
      </w:pPr>
      <w:r w:rsidRPr="000C3700">
        <w:rPr>
          <w:rFonts w:ascii="Franklin Gothic Book" w:hAnsi="Franklin Gothic Book"/>
          <w:color w:val="000000" w:themeColor="text1"/>
        </w:rPr>
        <w:t xml:space="preserve">к постановлению администрации </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Сузунского района</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от 27.06.2018 № 204</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b/>
          <w:color w:val="000000" w:themeColor="text1"/>
        </w:rPr>
      </w:pPr>
      <w:hyperlink r:id="rId51" w:history="1">
        <w:r w:rsidRPr="000C3700">
          <w:rPr>
            <w:rFonts w:ascii="Franklin Gothic Book" w:hAnsi="Franklin Gothic Book"/>
            <w:b/>
            <w:color w:val="000000" w:themeColor="text1"/>
          </w:rPr>
          <w:t>Номенклатура и объемы</w:t>
        </w:r>
      </w:hyperlink>
      <w:r w:rsidRPr="000C3700">
        <w:rPr>
          <w:rFonts w:ascii="Franklin Gothic Book" w:hAnsi="Franklin Gothic Book"/>
          <w:b/>
          <w:color w:val="000000" w:themeColor="text1"/>
        </w:rPr>
        <w:t xml:space="preserve"> резерва материальных ресурсов для ликвидации чрезвычайных ситуаций на территории Сузунского района</w:t>
      </w:r>
    </w:p>
    <w:p w:rsidR="00DA6CB8" w:rsidRPr="000C3700" w:rsidRDefault="00DA6CB8" w:rsidP="00DA6CB8">
      <w:pPr>
        <w:jc w:val="center"/>
        <w:rPr>
          <w:rFonts w:ascii="Franklin Gothic Book" w:hAnsi="Franklin Gothic Book"/>
          <w:b/>
          <w:color w:val="000000" w:themeColor="text1"/>
        </w:rPr>
      </w:pPr>
    </w:p>
    <w:tbl>
      <w:tblPr>
        <w:tblW w:w="5000" w:type="pct"/>
        <w:tblLook w:val="01E0" w:firstRow="1" w:lastRow="1" w:firstColumn="1" w:lastColumn="1" w:noHBand="0" w:noVBand="0"/>
      </w:tblPr>
      <w:tblGrid>
        <w:gridCol w:w="10450"/>
        <w:gridCol w:w="233"/>
      </w:tblGrid>
      <w:tr w:rsidR="00DA6CB8" w:rsidRPr="000C3700" w:rsidTr="00461740">
        <w:tc>
          <w:tcPr>
            <w:tcW w:w="4891" w:type="pct"/>
            <w:shd w:val="clear" w:color="auto" w:fill="auto"/>
          </w:tcPr>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95"/>
              <w:gridCol w:w="1480"/>
              <w:gridCol w:w="1949"/>
            </w:tblGrid>
            <w:tr w:rsidR="00DA6CB8" w:rsidRPr="000C3700" w:rsidTr="00461740">
              <w:trPr>
                <w:tblHeader/>
              </w:trPr>
              <w:tc>
                <w:tcPr>
                  <w:tcW w:w="332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материальных ресурсов</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Единица измерения</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Количество </w:t>
                  </w:r>
                </w:p>
              </w:tc>
            </w:tr>
            <w:tr w:rsidR="00DA6CB8" w:rsidRPr="000C3700" w:rsidTr="00461740">
              <w:tc>
                <w:tcPr>
                  <w:tcW w:w="5000" w:type="pct"/>
                  <w:gridSpan w:val="3"/>
                </w:tcPr>
                <w:p w:rsidR="00DA6CB8" w:rsidRPr="000C3700" w:rsidRDefault="00DA6CB8" w:rsidP="00DA6CB8">
                  <w:pPr>
                    <w:numPr>
                      <w:ilvl w:val="0"/>
                      <w:numId w:val="24"/>
                    </w:numPr>
                    <w:tabs>
                      <w:tab w:val="left" w:pos="426"/>
                    </w:tabs>
                    <w:ind w:left="0" w:firstLine="0"/>
                    <w:jc w:val="both"/>
                    <w:rPr>
                      <w:rFonts w:ascii="Franklin Gothic Book" w:hAnsi="Franklin Gothic Book"/>
                      <w:color w:val="000000" w:themeColor="text1"/>
                    </w:rPr>
                  </w:pPr>
                  <w:r w:rsidRPr="000C3700">
                    <w:rPr>
                      <w:rFonts w:ascii="Franklin Gothic Book" w:hAnsi="Franklin Gothic Book"/>
                      <w:color w:val="000000" w:themeColor="text1"/>
                    </w:rPr>
                    <w:t xml:space="preserve">Продовольствие на 50 человек  (из расчёта снабжения  на 7 суток). </w:t>
                  </w:r>
                </w:p>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(Методические рекомендации Сибирского регионального центра МЧС России 2010 год по организации деятельности по резервам финансовых и материальных ресурсов для ликвидации чрезвычайных ситуаций)</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Мука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Крупы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Макаронные изделия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Детское питание (до 3-х лет 3 чел.; 4-6 лет 3 чел.; 7-9 лет 3 чел.; 10-12 лет 3 чел. Итого на 9 детей)</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Мясные консервы</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36</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Рыбные консервы</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Консервы молочные</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Масло растительное</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47</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Сухие пайки</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Соль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Сахар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Чай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Вода питьевая  (1,5 л. в бутылках)</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бут.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1260</w:t>
                  </w:r>
                </w:p>
              </w:tc>
            </w:tr>
            <w:tr w:rsidR="00DA6CB8" w:rsidRPr="000C3700" w:rsidTr="00461740">
              <w:tc>
                <w:tcPr>
                  <w:tcW w:w="5000" w:type="pct"/>
                  <w:gridSpan w:val="3"/>
                </w:tcPr>
                <w:p w:rsidR="00DA6CB8" w:rsidRPr="000C3700" w:rsidRDefault="00DA6CB8" w:rsidP="00DA6CB8">
                  <w:pPr>
                    <w:pStyle w:val="af0"/>
                    <w:numPr>
                      <w:ilvl w:val="0"/>
                      <w:numId w:val="24"/>
                    </w:numPr>
                    <w:spacing w:after="0" w:line="240" w:lineRule="auto"/>
                    <w:ind w:left="0"/>
                    <w:jc w:val="center"/>
                    <w:rPr>
                      <w:rFonts w:ascii="Franklin Gothic Book" w:hAnsi="Franklin Gothic Book"/>
                      <w:color w:val="000000" w:themeColor="text1"/>
                      <w:sz w:val="24"/>
                      <w:szCs w:val="24"/>
                    </w:rPr>
                  </w:pPr>
                  <w:r w:rsidRPr="000C3700">
                    <w:rPr>
                      <w:rFonts w:ascii="Franklin Gothic Book" w:hAnsi="Franklin Gothic Book"/>
                      <w:i/>
                      <w:color w:val="000000" w:themeColor="text1"/>
                      <w:sz w:val="24"/>
                      <w:szCs w:val="24"/>
                    </w:rPr>
                    <w:t>Вещевое имущество и предметы товаров первой необходимости</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Палатки</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Кровати раскладные</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Одеяла</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Спальные мешки</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Матрасы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Подушки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Постельные принадлежности (простыни, наволочки, полотенца)</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Печи, агрегаты отопительные</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Тепловые пушки</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Одежда тёплая, специальная</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Обувь резиновая</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пар</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Обувь утеплённая</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пар</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Рукавицы брезентовые</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пар</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Мешки бумажные </w:t>
                  </w:r>
                </w:p>
              </w:tc>
              <w:tc>
                <w:tcPr>
                  <w:tcW w:w="724" w:type="pct"/>
                </w:tcPr>
                <w:p w:rsidR="00DA6CB8" w:rsidRPr="000C3700" w:rsidRDefault="00DA6CB8" w:rsidP="00461740">
                  <w:pPr>
                    <w:jc w:val="center"/>
                    <w:rPr>
                      <w:rFonts w:ascii="Franklin Gothic Book" w:hAnsi="Franklin Gothic Book"/>
                      <w:color w:val="000000" w:themeColor="text1"/>
                    </w:rPr>
                  </w:pP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Посуда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Рукомойники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Мыло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2,5 </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Моющие средства</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кг</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Керосиновые лампы</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Свечи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Спички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кор</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Пилы поперечные</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Фляги металлические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5000" w:type="pct"/>
                  <w:gridSpan w:val="3"/>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i/>
                      <w:color w:val="000000" w:themeColor="text1"/>
                    </w:rPr>
                    <w:t>3. Строительные материалы</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Лес строительный</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куб.м</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Пиломатериалы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куб.м</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Доска необрезная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куб.м</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Цемент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Рубероид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м.кв</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Шифер (</w:t>
                  </w:r>
                  <w:proofErr w:type="spellStart"/>
                  <w:r w:rsidRPr="000C3700">
                    <w:rPr>
                      <w:rFonts w:ascii="Franklin Gothic Book" w:hAnsi="Franklin Gothic Book"/>
                      <w:color w:val="000000" w:themeColor="text1"/>
                    </w:rPr>
                    <w:t>металлопрофиль</w:t>
                  </w:r>
                  <w:proofErr w:type="spellEnd"/>
                  <w:r w:rsidRPr="000C3700">
                    <w:rPr>
                      <w:rFonts w:ascii="Franklin Gothic Book" w:hAnsi="Franklin Gothic Book"/>
                      <w:color w:val="000000" w:themeColor="text1"/>
                    </w:rPr>
                    <w:t>)</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м.кв</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200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Стекло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м.кв</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Арматура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Уголок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Гвозди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Скобы строительные</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Проволока крепёжная</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Провода и кабели</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км</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w:t>
                  </w:r>
                </w:p>
              </w:tc>
            </w:tr>
            <w:tr w:rsidR="00DA6CB8" w:rsidRPr="000C3700" w:rsidTr="00461740">
              <w:tc>
                <w:tcPr>
                  <w:tcW w:w="5000" w:type="pct"/>
                  <w:gridSpan w:val="3"/>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i/>
                      <w:color w:val="000000" w:themeColor="text1"/>
                    </w:rPr>
                    <w:t>4. Медикаменты и медицинское имущество</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Медикаменты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Медицинское имущество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Медицинское оборудование</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r>
            <w:tr w:rsidR="00DA6CB8" w:rsidRPr="000C3700" w:rsidTr="00461740">
              <w:tc>
                <w:tcPr>
                  <w:tcW w:w="5000" w:type="pct"/>
                  <w:gridSpan w:val="3"/>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i/>
                      <w:color w:val="000000" w:themeColor="text1"/>
                    </w:rPr>
                    <w:t>5. Нефтепродукты</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Автомобильный бензин  АИ-80</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2                          </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Автомобильный бензин АИ-92</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Дизельное топливо</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Масла и смазки</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тонн</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0,2</w:t>
                  </w:r>
                </w:p>
              </w:tc>
            </w:tr>
            <w:tr w:rsidR="00DA6CB8" w:rsidRPr="000C3700" w:rsidTr="00461740">
              <w:tc>
                <w:tcPr>
                  <w:tcW w:w="5000" w:type="pct"/>
                  <w:gridSpan w:val="3"/>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i/>
                      <w:color w:val="000000" w:themeColor="text1"/>
                    </w:rPr>
                    <w:t>6. Другие ресурсы</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Сотовый телефон</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СИМ – карта оператора сотовой связи</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Громкоговоритель </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Сирена оповещения </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Ранцевые огнетушители</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Мотопомпа</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Гидравлический аварийно-спасательный инструмент</w:t>
                  </w:r>
                </w:p>
              </w:tc>
              <w:tc>
                <w:tcPr>
                  <w:tcW w:w="724" w:type="pct"/>
                </w:tcPr>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компл</w:t>
                  </w:r>
                  <w:proofErr w:type="spellEnd"/>
                  <w:r w:rsidRPr="000C3700">
                    <w:rPr>
                      <w:rFonts w:ascii="Franklin Gothic Book" w:hAnsi="Franklin Gothic Book"/>
                      <w:color w:val="000000" w:themeColor="text1"/>
                    </w:rPr>
                    <w:t>.</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Лодка с лодочным мотором</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r>
            <w:tr w:rsidR="00DA6CB8" w:rsidRPr="000C3700" w:rsidTr="00461740">
              <w:tc>
                <w:tcPr>
                  <w:tcW w:w="3323"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Снегоход</w:t>
                  </w:r>
                </w:p>
              </w:tc>
              <w:tc>
                <w:tcPr>
                  <w:tcW w:w="724"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шт.</w:t>
                  </w:r>
                </w:p>
              </w:tc>
              <w:tc>
                <w:tcPr>
                  <w:tcW w:w="953" w:type="pct"/>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w:t>
                  </w:r>
                </w:p>
              </w:tc>
            </w:tr>
          </w:tbl>
          <w:p w:rsidR="00DA6CB8" w:rsidRPr="000C3700" w:rsidRDefault="00DA6CB8" w:rsidP="00461740">
            <w:pPr>
              <w:ind w:firstLine="709"/>
              <w:jc w:val="center"/>
              <w:rPr>
                <w:rFonts w:ascii="Franklin Gothic Book" w:hAnsi="Franklin Gothic Book"/>
                <w:color w:val="000000" w:themeColor="text1"/>
              </w:rPr>
            </w:pPr>
          </w:p>
          <w:p w:rsidR="00DA6CB8" w:rsidRPr="000C3700" w:rsidRDefault="00DA6CB8" w:rsidP="00461740">
            <w:pPr>
              <w:ind w:firstLine="709"/>
              <w:jc w:val="center"/>
              <w:rPr>
                <w:rFonts w:ascii="Franklin Gothic Book" w:hAnsi="Franklin Gothic Book"/>
                <w:color w:val="000000" w:themeColor="text1"/>
              </w:rPr>
            </w:pPr>
            <w:r w:rsidRPr="000C3700">
              <w:rPr>
                <w:rFonts w:ascii="Franklin Gothic Book" w:hAnsi="Franklin Gothic Book"/>
                <w:color w:val="000000" w:themeColor="text1"/>
              </w:rPr>
              <w:t>Набор и количество продуктов для 4-х детей в возрасте до года продолжительностью периода жизнеобеспечения 7 суток</w:t>
            </w:r>
          </w:p>
          <w:p w:rsidR="00DA6CB8" w:rsidRPr="000C3700" w:rsidRDefault="00DA6CB8" w:rsidP="00461740">
            <w:pPr>
              <w:ind w:firstLine="709"/>
              <w:jc w:val="both"/>
              <w:rPr>
                <w:rFonts w:ascii="Franklin Gothic Book" w:hAnsi="Franklin Gothic Book"/>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460"/>
              <w:gridCol w:w="4439"/>
              <w:gridCol w:w="1215"/>
              <w:gridCol w:w="1217"/>
              <w:gridCol w:w="1368"/>
              <w:gridCol w:w="1525"/>
            </w:tblGrid>
            <w:tr w:rsidR="00DA6CB8" w:rsidRPr="000C3700" w:rsidTr="00461740">
              <w:trPr>
                <w:cantSplit/>
                <w:trHeight w:val="470"/>
                <w:tblHeader/>
              </w:trPr>
              <w:tc>
                <w:tcPr>
                  <w:tcW w:w="225" w:type="pct"/>
                  <w:vMerge w:val="restart"/>
                  <w:shd w:val="clear" w:color="auto" w:fill="FFFFFF"/>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spacing w:val="7"/>
                    </w:rPr>
                    <w:t>п</w:t>
                  </w:r>
                  <w:proofErr w:type="gramEnd"/>
                  <w:r w:rsidRPr="000C3700">
                    <w:rPr>
                      <w:rFonts w:ascii="Franklin Gothic Book" w:hAnsi="Franklin Gothic Book"/>
                      <w:color w:val="000000" w:themeColor="text1"/>
                      <w:spacing w:val="7"/>
                    </w:rPr>
                    <w:t>/п</w:t>
                  </w:r>
                </w:p>
              </w:tc>
              <w:tc>
                <w:tcPr>
                  <w:tcW w:w="2171" w:type="pct"/>
                  <w:vMerge w:val="restart"/>
                  <w:shd w:val="clear" w:color="auto" w:fill="FFFFFF"/>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Наименование продукта</w:t>
                  </w:r>
                </w:p>
              </w:tc>
              <w:tc>
                <w:tcPr>
                  <w:tcW w:w="2604" w:type="pct"/>
                  <w:gridSpan w:val="4"/>
                  <w:shd w:val="clear" w:color="auto" w:fill="FFFFFF"/>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Количество продуктов в граммах по возрастным группам (месяцам)</w:t>
                  </w:r>
                </w:p>
                <w:p w:rsidR="00DA6CB8" w:rsidRPr="000C3700" w:rsidRDefault="00DA6CB8" w:rsidP="00461740">
                  <w:pPr>
                    <w:jc w:val="center"/>
                    <w:rPr>
                      <w:rFonts w:ascii="Franklin Gothic Book" w:hAnsi="Franklin Gothic Book"/>
                      <w:color w:val="000000" w:themeColor="text1"/>
                    </w:rPr>
                  </w:pPr>
                </w:p>
              </w:tc>
            </w:tr>
            <w:tr w:rsidR="00DA6CB8" w:rsidRPr="000C3700" w:rsidTr="00461740">
              <w:trPr>
                <w:cantSplit/>
                <w:trHeight w:val="470"/>
                <w:tblHeader/>
              </w:trPr>
              <w:tc>
                <w:tcPr>
                  <w:tcW w:w="225" w:type="pct"/>
                  <w:vMerge/>
                  <w:vAlign w:val="center"/>
                </w:tcPr>
                <w:p w:rsidR="00DA6CB8" w:rsidRPr="000C3700" w:rsidRDefault="00DA6CB8" w:rsidP="00461740">
                  <w:pPr>
                    <w:jc w:val="center"/>
                    <w:rPr>
                      <w:rFonts w:ascii="Franklin Gothic Book" w:hAnsi="Franklin Gothic Book"/>
                      <w:color w:val="000000" w:themeColor="text1"/>
                    </w:rPr>
                  </w:pPr>
                </w:p>
              </w:tc>
              <w:tc>
                <w:tcPr>
                  <w:tcW w:w="2171" w:type="pct"/>
                  <w:vMerge/>
                  <w:vAlign w:val="center"/>
                </w:tcPr>
                <w:p w:rsidR="00DA6CB8" w:rsidRPr="000C3700" w:rsidRDefault="00DA6CB8" w:rsidP="00461740">
                  <w:pPr>
                    <w:jc w:val="center"/>
                    <w:rPr>
                      <w:rFonts w:ascii="Franklin Gothic Book" w:hAnsi="Franklin Gothic Book"/>
                      <w:color w:val="000000" w:themeColor="text1"/>
                    </w:rPr>
                  </w:pPr>
                </w:p>
              </w:tc>
              <w:tc>
                <w:tcPr>
                  <w:tcW w:w="594" w:type="pct"/>
                  <w:shd w:val="clear" w:color="auto" w:fill="FFFFFF"/>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до </w:t>
                  </w:r>
                  <w:proofErr w:type="gramStart"/>
                  <w:r w:rsidRPr="000C3700">
                    <w:rPr>
                      <w:rFonts w:ascii="Franklin Gothic Book" w:hAnsi="Franklin Gothic Book"/>
                      <w:color w:val="000000" w:themeColor="text1"/>
                    </w:rPr>
                    <w:t>З</w:t>
                  </w:r>
                  <w:proofErr w:type="gramEnd"/>
                </w:p>
              </w:tc>
              <w:tc>
                <w:tcPr>
                  <w:tcW w:w="595" w:type="pct"/>
                  <w:shd w:val="clear" w:color="auto" w:fill="FFFFFF"/>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4-6</w:t>
                  </w:r>
                </w:p>
              </w:tc>
              <w:tc>
                <w:tcPr>
                  <w:tcW w:w="669" w:type="pct"/>
                  <w:shd w:val="clear" w:color="auto" w:fill="FFFFFF"/>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7-9</w:t>
                  </w:r>
                </w:p>
              </w:tc>
              <w:tc>
                <w:tcPr>
                  <w:tcW w:w="746" w:type="pct"/>
                  <w:shd w:val="clear" w:color="auto" w:fill="FFFFFF"/>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10-12</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w:t>
                  </w:r>
                </w:p>
              </w:tc>
              <w:tc>
                <w:tcPr>
                  <w:tcW w:w="2171" w:type="pct"/>
                </w:tcPr>
                <w:p w:rsidR="00DA6CB8" w:rsidRPr="000C3700" w:rsidRDefault="00DA6CB8" w:rsidP="00461740">
                  <w:pPr>
                    <w:rPr>
                      <w:rFonts w:ascii="Franklin Gothic Book" w:hAnsi="Franklin Gothic Book"/>
                      <w:i/>
                      <w:color w:val="000000" w:themeColor="text1"/>
                    </w:rPr>
                  </w:pPr>
                  <w:r w:rsidRPr="000C3700">
                    <w:rPr>
                      <w:rFonts w:ascii="Franklin Gothic Book" w:hAnsi="Franklin Gothic Book"/>
                      <w:i/>
                      <w:color w:val="000000" w:themeColor="text1"/>
                      <w:spacing w:val="-2"/>
                    </w:rPr>
                    <w:t>Хлебопродукты:</w:t>
                  </w:r>
                </w:p>
              </w:tc>
              <w:tc>
                <w:tcPr>
                  <w:tcW w:w="594" w:type="pct"/>
                  <w:vAlign w:val="center"/>
                </w:tcPr>
                <w:p w:rsidR="00DA6CB8" w:rsidRPr="000C3700" w:rsidRDefault="00DA6CB8" w:rsidP="00461740">
                  <w:pPr>
                    <w:jc w:val="center"/>
                    <w:rPr>
                      <w:rFonts w:ascii="Franklin Gothic Book" w:hAnsi="Franklin Gothic Book"/>
                      <w:color w:val="000000" w:themeColor="text1"/>
                    </w:rPr>
                  </w:pPr>
                </w:p>
              </w:tc>
              <w:tc>
                <w:tcPr>
                  <w:tcW w:w="595" w:type="pct"/>
                  <w:vAlign w:val="center"/>
                </w:tcPr>
                <w:p w:rsidR="00DA6CB8" w:rsidRPr="000C3700" w:rsidRDefault="00DA6CB8" w:rsidP="00461740">
                  <w:pPr>
                    <w:jc w:val="center"/>
                    <w:rPr>
                      <w:rFonts w:ascii="Franklin Gothic Book" w:hAnsi="Franklin Gothic Book"/>
                      <w:color w:val="000000" w:themeColor="text1"/>
                    </w:rPr>
                  </w:pPr>
                </w:p>
              </w:tc>
              <w:tc>
                <w:tcPr>
                  <w:tcW w:w="669" w:type="pct"/>
                  <w:vAlign w:val="center"/>
                </w:tcPr>
                <w:p w:rsidR="00DA6CB8" w:rsidRPr="000C3700" w:rsidRDefault="00DA6CB8" w:rsidP="00461740">
                  <w:pPr>
                    <w:jc w:val="center"/>
                    <w:rPr>
                      <w:rFonts w:ascii="Franklin Gothic Book" w:hAnsi="Franklin Gothic Book"/>
                      <w:color w:val="000000" w:themeColor="text1"/>
                    </w:rPr>
                  </w:pPr>
                </w:p>
              </w:tc>
              <w:tc>
                <w:tcPr>
                  <w:tcW w:w="746" w:type="pct"/>
                  <w:vAlign w:val="center"/>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хлеб пшеничный (или сухари)</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1"/>
                    </w:rPr>
                    <w:t xml:space="preserve">  хлеб ржаной</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105</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w:t>
                  </w:r>
                </w:p>
              </w:tc>
              <w:tc>
                <w:tcPr>
                  <w:tcW w:w="2171" w:type="pct"/>
                </w:tcPr>
                <w:p w:rsidR="00DA6CB8" w:rsidRPr="000C3700" w:rsidRDefault="00DA6CB8" w:rsidP="00461740">
                  <w:pPr>
                    <w:rPr>
                      <w:rFonts w:ascii="Franklin Gothic Book" w:hAnsi="Franklin Gothic Book"/>
                      <w:i/>
                      <w:color w:val="000000" w:themeColor="text1"/>
                      <w:spacing w:val="-2"/>
                    </w:rPr>
                  </w:pPr>
                  <w:r w:rsidRPr="000C3700">
                    <w:rPr>
                      <w:rFonts w:ascii="Franklin Gothic Book" w:hAnsi="Franklin Gothic Book"/>
                      <w:i/>
                      <w:color w:val="000000" w:themeColor="text1"/>
                      <w:spacing w:val="-2"/>
                    </w:rPr>
                    <w:t>Крупа, макаронные изделия:</w:t>
                  </w:r>
                </w:p>
              </w:tc>
              <w:tc>
                <w:tcPr>
                  <w:tcW w:w="594" w:type="pct"/>
                  <w:vAlign w:val="center"/>
                </w:tcPr>
                <w:p w:rsidR="00DA6CB8" w:rsidRPr="000C3700" w:rsidRDefault="00DA6CB8" w:rsidP="00461740">
                  <w:pPr>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595" w:type="pct"/>
                  <w:vAlign w:val="center"/>
                </w:tcPr>
                <w:p w:rsidR="00DA6CB8" w:rsidRPr="000C3700" w:rsidRDefault="00DA6CB8" w:rsidP="00461740">
                  <w:pPr>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112</w:t>
                  </w:r>
                </w:p>
              </w:tc>
              <w:tc>
                <w:tcPr>
                  <w:tcW w:w="669" w:type="pct"/>
                  <w:vAlign w:val="center"/>
                </w:tcPr>
                <w:p w:rsidR="00DA6CB8" w:rsidRPr="000C3700" w:rsidRDefault="00DA6CB8" w:rsidP="00461740">
                  <w:pPr>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126</w:t>
                  </w:r>
                </w:p>
              </w:tc>
              <w:tc>
                <w:tcPr>
                  <w:tcW w:w="746" w:type="pct"/>
                  <w:vAlign w:val="center"/>
                </w:tcPr>
                <w:p w:rsidR="00DA6CB8" w:rsidRPr="000C3700" w:rsidRDefault="00DA6CB8" w:rsidP="00461740">
                  <w:pPr>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210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5"/>
                    </w:rPr>
                    <w:t xml:space="preserve">  «геркулес»</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126</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1"/>
                    </w:rPr>
                    <w:t xml:space="preserve">  рисовая</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2"/>
                    </w:rPr>
                    <w:t xml:space="preserve">  манная</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56</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гречневая</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1"/>
                    </w:rPr>
                    <w:t xml:space="preserve">  макаронные изделия</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42</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3</w:t>
                  </w:r>
                </w:p>
              </w:tc>
              <w:tc>
                <w:tcPr>
                  <w:tcW w:w="2171" w:type="pct"/>
                </w:tcPr>
                <w:p w:rsidR="00DA6CB8" w:rsidRPr="000C3700" w:rsidRDefault="00DA6CB8" w:rsidP="00461740">
                  <w:pPr>
                    <w:rPr>
                      <w:rFonts w:ascii="Franklin Gothic Book" w:hAnsi="Franklin Gothic Book"/>
                      <w:i/>
                      <w:color w:val="000000" w:themeColor="text1"/>
                      <w:spacing w:val="-2"/>
                    </w:rPr>
                  </w:pPr>
                  <w:r w:rsidRPr="000C3700">
                    <w:rPr>
                      <w:rFonts w:ascii="Franklin Gothic Book" w:hAnsi="Franklin Gothic Book"/>
                      <w:i/>
                      <w:color w:val="000000" w:themeColor="text1"/>
                      <w:spacing w:val="-2"/>
                    </w:rPr>
                    <w:t>Картофель</w:t>
                  </w:r>
                </w:p>
              </w:tc>
              <w:tc>
                <w:tcPr>
                  <w:tcW w:w="594" w:type="pct"/>
                  <w:vAlign w:val="center"/>
                </w:tcPr>
                <w:p w:rsidR="00DA6CB8" w:rsidRPr="000C3700" w:rsidRDefault="00DA6CB8" w:rsidP="00461740">
                  <w:pPr>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w:t>
                  </w:r>
                </w:p>
              </w:tc>
              <w:tc>
                <w:tcPr>
                  <w:tcW w:w="595" w:type="pct"/>
                  <w:vAlign w:val="center"/>
                </w:tcPr>
                <w:p w:rsidR="00DA6CB8" w:rsidRPr="000C3700" w:rsidRDefault="00DA6CB8" w:rsidP="00461740">
                  <w:pPr>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490</w:t>
                  </w:r>
                </w:p>
              </w:tc>
              <w:tc>
                <w:tcPr>
                  <w:tcW w:w="669" w:type="pct"/>
                  <w:vAlign w:val="center"/>
                </w:tcPr>
                <w:p w:rsidR="00DA6CB8" w:rsidRPr="000C3700" w:rsidRDefault="00DA6CB8" w:rsidP="00461740">
                  <w:pPr>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490</w:t>
                  </w:r>
                </w:p>
              </w:tc>
              <w:tc>
                <w:tcPr>
                  <w:tcW w:w="746" w:type="pct"/>
                  <w:vAlign w:val="center"/>
                </w:tcPr>
                <w:p w:rsidR="00DA6CB8" w:rsidRPr="000C3700" w:rsidRDefault="00DA6CB8" w:rsidP="00461740">
                  <w:pPr>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700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4</w:t>
                  </w:r>
                </w:p>
              </w:tc>
              <w:tc>
                <w:tcPr>
                  <w:tcW w:w="2171" w:type="pct"/>
                </w:tcPr>
                <w:p w:rsidR="00DA6CB8" w:rsidRPr="000C3700" w:rsidRDefault="00DA6CB8" w:rsidP="00461740">
                  <w:pPr>
                    <w:rPr>
                      <w:rFonts w:ascii="Franklin Gothic Book" w:hAnsi="Franklin Gothic Book"/>
                      <w:i/>
                      <w:color w:val="000000" w:themeColor="text1"/>
                    </w:rPr>
                  </w:pPr>
                  <w:r w:rsidRPr="000C3700">
                    <w:rPr>
                      <w:rFonts w:ascii="Franklin Gothic Book" w:hAnsi="Franklin Gothic Book"/>
                      <w:i/>
                      <w:color w:val="000000" w:themeColor="text1"/>
                      <w:spacing w:val="-1"/>
                    </w:rPr>
                    <w:t>Овощи, всего, в том числе:</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490</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490</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2"/>
                    </w:rPr>
                    <w:t xml:space="preserve">  морковь</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196</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196</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1"/>
                    </w:rPr>
                    <w:t xml:space="preserve">  свекла</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капуста белокочанная</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196</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196</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252</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перец сладкий</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лук репчатый</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1"/>
                    </w:rPr>
                    <w:t xml:space="preserve">  зелень и другие овощи</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63</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91</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горошек зеленый</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5</w:t>
                  </w:r>
                </w:p>
              </w:tc>
              <w:tc>
                <w:tcPr>
                  <w:tcW w:w="2171" w:type="pct"/>
                </w:tcPr>
                <w:p w:rsidR="00DA6CB8" w:rsidRPr="000C3700" w:rsidRDefault="00DA6CB8" w:rsidP="00461740">
                  <w:pPr>
                    <w:rPr>
                      <w:rFonts w:ascii="Franklin Gothic Book" w:hAnsi="Franklin Gothic Book"/>
                      <w:i/>
                      <w:color w:val="000000" w:themeColor="text1"/>
                    </w:rPr>
                  </w:pPr>
                  <w:r w:rsidRPr="000C3700">
                    <w:rPr>
                      <w:rFonts w:ascii="Franklin Gothic Book" w:hAnsi="Franklin Gothic Book"/>
                      <w:i/>
                      <w:color w:val="000000" w:themeColor="text1"/>
                      <w:spacing w:val="-2"/>
                    </w:rPr>
                    <w:t>Фрукты:</w:t>
                  </w:r>
                </w:p>
              </w:tc>
              <w:tc>
                <w:tcPr>
                  <w:tcW w:w="594" w:type="pct"/>
                  <w:vAlign w:val="center"/>
                </w:tcPr>
                <w:p w:rsidR="00DA6CB8" w:rsidRPr="000C3700" w:rsidRDefault="00DA6CB8" w:rsidP="00461740">
                  <w:pPr>
                    <w:jc w:val="center"/>
                    <w:rPr>
                      <w:rFonts w:ascii="Franklin Gothic Book" w:hAnsi="Franklin Gothic Book"/>
                      <w:color w:val="000000" w:themeColor="text1"/>
                    </w:rPr>
                  </w:pPr>
                </w:p>
              </w:tc>
              <w:tc>
                <w:tcPr>
                  <w:tcW w:w="595" w:type="pct"/>
                  <w:vAlign w:val="center"/>
                </w:tcPr>
                <w:p w:rsidR="00DA6CB8" w:rsidRPr="000C3700" w:rsidRDefault="00DA6CB8" w:rsidP="00461740">
                  <w:pPr>
                    <w:jc w:val="center"/>
                    <w:rPr>
                      <w:rFonts w:ascii="Franklin Gothic Book" w:hAnsi="Franklin Gothic Book"/>
                      <w:color w:val="000000" w:themeColor="text1"/>
                    </w:rPr>
                  </w:pPr>
                </w:p>
              </w:tc>
              <w:tc>
                <w:tcPr>
                  <w:tcW w:w="669" w:type="pct"/>
                  <w:vAlign w:val="center"/>
                </w:tcPr>
                <w:p w:rsidR="00DA6CB8" w:rsidRPr="000C3700" w:rsidRDefault="00DA6CB8" w:rsidP="00461740">
                  <w:pPr>
                    <w:jc w:val="center"/>
                    <w:rPr>
                      <w:rFonts w:ascii="Franklin Gothic Book" w:hAnsi="Franklin Gothic Book"/>
                      <w:color w:val="000000" w:themeColor="text1"/>
                    </w:rPr>
                  </w:pPr>
                </w:p>
              </w:tc>
              <w:tc>
                <w:tcPr>
                  <w:tcW w:w="746" w:type="pct"/>
                  <w:vAlign w:val="center"/>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spacing w:val="-1"/>
                    </w:rPr>
                    <w:t xml:space="preserve">  фруктовое пюре</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700</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  сок фруктовый</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210</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280</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350</w:t>
                  </w:r>
                </w:p>
              </w:tc>
            </w:tr>
            <w:tr w:rsidR="00DA6CB8" w:rsidRPr="000C3700" w:rsidTr="00461740">
              <w:trPr>
                <w:cantSplit/>
                <w:trHeight w:val="328"/>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  сухофрукты</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w:t>
                  </w:r>
                </w:p>
              </w:tc>
            </w:tr>
            <w:tr w:rsidR="00DA6CB8" w:rsidRPr="000C3700" w:rsidTr="00461740">
              <w:trPr>
                <w:cantSplit/>
                <w:trHeight w:val="328"/>
              </w:trPr>
              <w:tc>
                <w:tcPr>
                  <w:tcW w:w="225"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6</w:t>
                  </w: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i/>
                      <w:color w:val="000000" w:themeColor="text1"/>
                    </w:rPr>
                    <w:t>Сахар, кондитерские изделия</w:t>
                  </w:r>
                  <w:r w:rsidRPr="000C3700">
                    <w:rPr>
                      <w:rFonts w:ascii="Franklin Gothic Book" w:hAnsi="Franklin Gothic Book"/>
                      <w:color w:val="000000" w:themeColor="text1"/>
                    </w:rPr>
                    <w:t>:</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70</w:t>
                  </w:r>
                </w:p>
              </w:tc>
            </w:tr>
            <w:tr w:rsidR="00DA6CB8" w:rsidRPr="000C3700" w:rsidTr="00461740">
              <w:trPr>
                <w:cantSplit/>
                <w:trHeight w:val="20"/>
              </w:trPr>
              <w:tc>
                <w:tcPr>
                  <w:tcW w:w="225" w:type="pct"/>
                </w:tcPr>
                <w:p w:rsidR="00DA6CB8" w:rsidRPr="000C3700" w:rsidRDefault="00DA6CB8" w:rsidP="00461740">
                  <w:pPr>
                    <w:shd w:val="clear" w:color="auto" w:fill="FFFFFF"/>
                    <w:rPr>
                      <w:rFonts w:ascii="Franklin Gothic Book" w:hAnsi="Franklin Gothic Book"/>
                      <w:color w:val="000000" w:themeColor="text1"/>
                    </w:rPr>
                  </w:pPr>
                </w:p>
              </w:tc>
              <w:tc>
                <w:tcPr>
                  <w:tcW w:w="2171"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spacing w:val="-2"/>
                    </w:rPr>
                    <w:t xml:space="preserve">  печенье</w:t>
                  </w:r>
                </w:p>
              </w:tc>
              <w:tc>
                <w:tcPr>
                  <w:tcW w:w="594"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70</w:t>
                  </w:r>
                </w:p>
              </w:tc>
              <w:tc>
                <w:tcPr>
                  <w:tcW w:w="746"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140</w:t>
                  </w:r>
                </w:p>
              </w:tc>
            </w:tr>
            <w:tr w:rsidR="00DA6CB8" w:rsidRPr="000C3700" w:rsidTr="00461740">
              <w:trPr>
                <w:cantSplit/>
                <w:trHeight w:val="217"/>
              </w:trPr>
              <w:tc>
                <w:tcPr>
                  <w:tcW w:w="225"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rPr>
                    <w:t>7</w:t>
                  </w:r>
                </w:p>
              </w:tc>
              <w:tc>
                <w:tcPr>
                  <w:tcW w:w="2171" w:type="pct"/>
                  <w:vAlign w:val="center"/>
                </w:tcPr>
                <w:p w:rsidR="00DA6CB8" w:rsidRPr="000C3700" w:rsidRDefault="00DA6CB8" w:rsidP="00461740">
                  <w:pPr>
                    <w:rPr>
                      <w:rFonts w:ascii="Franklin Gothic Book" w:hAnsi="Franklin Gothic Book"/>
                      <w:i/>
                      <w:color w:val="000000" w:themeColor="text1"/>
                    </w:rPr>
                  </w:pPr>
                  <w:r w:rsidRPr="000C3700">
                    <w:rPr>
                      <w:rFonts w:ascii="Franklin Gothic Book" w:hAnsi="Franklin Gothic Book"/>
                      <w:i/>
                      <w:color w:val="000000" w:themeColor="text1"/>
                    </w:rPr>
                    <w:t>Масло растительное</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35</w:t>
                  </w:r>
                </w:p>
              </w:tc>
            </w:tr>
            <w:tr w:rsidR="00DA6CB8" w:rsidRPr="000C3700" w:rsidTr="00461740">
              <w:trPr>
                <w:cantSplit/>
                <w:trHeight w:val="20"/>
              </w:trPr>
              <w:tc>
                <w:tcPr>
                  <w:tcW w:w="225"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rPr>
                    <w:t>8</w:t>
                  </w:r>
                </w:p>
              </w:tc>
              <w:tc>
                <w:tcPr>
                  <w:tcW w:w="2171" w:type="pct"/>
                </w:tcPr>
                <w:p w:rsidR="00DA6CB8" w:rsidRPr="000C3700" w:rsidRDefault="00DA6CB8" w:rsidP="00461740">
                  <w:pPr>
                    <w:rPr>
                      <w:rFonts w:ascii="Franklin Gothic Book" w:hAnsi="Franklin Gothic Book"/>
                      <w:i/>
                      <w:color w:val="000000" w:themeColor="text1"/>
                    </w:rPr>
                  </w:pPr>
                  <w:r w:rsidRPr="000C3700">
                    <w:rPr>
                      <w:rFonts w:ascii="Franklin Gothic Book" w:hAnsi="Franklin Gothic Book"/>
                      <w:i/>
                      <w:color w:val="000000" w:themeColor="text1"/>
                    </w:rPr>
                    <w:t>Рыба и рыбопродукты</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210</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280</w:t>
                  </w:r>
                </w:p>
              </w:tc>
            </w:tr>
            <w:tr w:rsidR="00DA6CB8" w:rsidRPr="000C3700" w:rsidTr="00461740">
              <w:trPr>
                <w:cantSplit/>
                <w:trHeight w:val="20"/>
              </w:trPr>
              <w:tc>
                <w:tcPr>
                  <w:tcW w:w="225"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rPr>
                    <w:t>9</w:t>
                  </w:r>
                </w:p>
              </w:tc>
              <w:tc>
                <w:tcPr>
                  <w:tcW w:w="2171" w:type="pct"/>
                </w:tcPr>
                <w:p w:rsidR="00DA6CB8" w:rsidRPr="000C3700" w:rsidRDefault="00DA6CB8" w:rsidP="00461740">
                  <w:pPr>
                    <w:rPr>
                      <w:rFonts w:ascii="Franklin Gothic Book" w:hAnsi="Franklin Gothic Book"/>
                      <w:i/>
                      <w:color w:val="000000" w:themeColor="text1"/>
                    </w:rPr>
                  </w:pPr>
                  <w:r w:rsidRPr="000C3700">
                    <w:rPr>
                      <w:rFonts w:ascii="Franklin Gothic Book" w:hAnsi="Franklin Gothic Book"/>
                      <w:i/>
                      <w:color w:val="000000" w:themeColor="text1"/>
                    </w:rPr>
                    <w:t>Мясо и мясопродукты:</w:t>
                  </w:r>
                </w:p>
              </w:tc>
              <w:tc>
                <w:tcPr>
                  <w:tcW w:w="594" w:type="pct"/>
                  <w:vAlign w:val="center"/>
                </w:tcPr>
                <w:p w:rsidR="00DA6CB8" w:rsidRPr="000C3700" w:rsidRDefault="00DA6CB8" w:rsidP="00461740">
                  <w:pPr>
                    <w:jc w:val="center"/>
                    <w:rPr>
                      <w:rFonts w:ascii="Franklin Gothic Book" w:hAnsi="Franklin Gothic Book"/>
                      <w:color w:val="000000" w:themeColor="text1"/>
                    </w:rPr>
                  </w:pPr>
                </w:p>
              </w:tc>
              <w:tc>
                <w:tcPr>
                  <w:tcW w:w="595" w:type="pct"/>
                  <w:vAlign w:val="center"/>
                </w:tcPr>
                <w:p w:rsidR="00DA6CB8" w:rsidRPr="000C3700" w:rsidRDefault="00DA6CB8" w:rsidP="00461740">
                  <w:pPr>
                    <w:jc w:val="center"/>
                    <w:rPr>
                      <w:rFonts w:ascii="Franklin Gothic Book" w:hAnsi="Franklin Gothic Book"/>
                      <w:color w:val="000000" w:themeColor="text1"/>
                    </w:rPr>
                  </w:pPr>
                </w:p>
              </w:tc>
              <w:tc>
                <w:tcPr>
                  <w:tcW w:w="669" w:type="pct"/>
                  <w:vAlign w:val="center"/>
                </w:tcPr>
                <w:p w:rsidR="00DA6CB8" w:rsidRPr="000C3700" w:rsidRDefault="00DA6CB8" w:rsidP="00461740">
                  <w:pPr>
                    <w:jc w:val="center"/>
                    <w:rPr>
                      <w:rFonts w:ascii="Franklin Gothic Book" w:hAnsi="Franklin Gothic Book"/>
                      <w:color w:val="000000" w:themeColor="text1"/>
                    </w:rPr>
                  </w:pPr>
                </w:p>
              </w:tc>
              <w:tc>
                <w:tcPr>
                  <w:tcW w:w="746" w:type="pct"/>
                  <w:vAlign w:val="center"/>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spacing w:val="-1"/>
                    </w:rPr>
                    <w:t xml:space="preserve">  мясо (для бульона)</w:t>
                  </w:r>
                </w:p>
              </w:tc>
              <w:tc>
                <w:tcPr>
                  <w:tcW w:w="594"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420</w:t>
                  </w:r>
                </w:p>
              </w:tc>
              <w:tc>
                <w:tcPr>
                  <w:tcW w:w="746"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560</w:t>
                  </w:r>
                </w:p>
              </w:tc>
            </w:tr>
            <w:tr w:rsidR="00DA6CB8" w:rsidRPr="000C3700" w:rsidTr="00461740">
              <w:trPr>
                <w:cantSplit/>
                <w:trHeight w:val="20"/>
              </w:trPr>
              <w:tc>
                <w:tcPr>
                  <w:tcW w:w="225"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rPr>
                    <w:t>10</w:t>
                  </w:r>
                </w:p>
              </w:tc>
              <w:tc>
                <w:tcPr>
                  <w:tcW w:w="2171" w:type="pct"/>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i/>
                      <w:color w:val="000000" w:themeColor="text1"/>
                    </w:rPr>
                    <w:t>Молоко и молочные продукты</w:t>
                  </w:r>
                  <w:r w:rsidRPr="000C3700">
                    <w:rPr>
                      <w:rFonts w:ascii="Franklin Gothic Book" w:hAnsi="Franklin Gothic Book"/>
                      <w:color w:val="000000" w:themeColor="text1"/>
                    </w:rPr>
                    <w:t>:</w:t>
                  </w:r>
                </w:p>
              </w:tc>
              <w:tc>
                <w:tcPr>
                  <w:tcW w:w="594" w:type="pct"/>
                  <w:vAlign w:val="center"/>
                </w:tcPr>
                <w:p w:rsidR="00DA6CB8" w:rsidRPr="000C3700" w:rsidRDefault="00DA6CB8" w:rsidP="00461740">
                  <w:pPr>
                    <w:jc w:val="center"/>
                    <w:rPr>
                      <w:rFonts w:ascii="Franklin Gothic Book" w:hAnsi="Franklin Gothic Book"/>
                      <w:color w:val="000000" w:themeColor="text1"/>
                    </w:rPr>
                  </w:pPr>
                </w:p>
              </w:tc>
              <w:tc>
                <w:tcPr>
                  <w:tcW w:w="595" w:type="pct"/>
                  <w:vAlign w:val="center"/>
                </w:tcPr>
                <w:p w:rsidR="00DA6CB8" w:rsidRPr="000C3700" w:rsidRDefault="00DA6CB8" w:rsidP="00461740">
                  <w:pPr>
                    <w:jc w:val="center"/>
                    <w:rPr>
                      <w:rFonts w:ascii="Franklin Gothic Book" w:hAnsi="Franklin Gothic Book"/>
                      <w:color w:val="000000" w:themeColor="text1"/>
                    </w:rPr>
                  </w:pPr>
                </w:p>
              </w:tc>
              <w:tc>
                <w:tcPr>
                  <w:tcW w:w="669" w:type="pct"/>
                  <w:vAlign w:val="center"/>
                </w:tcPr>
                <w:p w:rsidR="00DA6CB8" w:rsidRPr="000C3700" w:rsidRDefault="00DA6CB8" w:rsidP="00461740">
                  <w:pPr>
                    <w:jc w:val="center"/>
                    <w:rPr>
                      <w:rFonts w:ascii="Franklin Gothic Book" w:hAnsi="Franklin Gothic Book"/>
                      <w:color w:val="000000" w:themeColor="text1"/>
                    </w:rPr>
                  </w:pPr>
                </w:p>
              </w:tc>
              <w:tc>
                <w:tcPr>
                  <w:tcW w:w="746" w:type="pct"/>
                  <w:vAlign w:val="center"/>
                </w:tcPr>
                <w:p w:rsidR="00DA6CB8" w:rsidRPr="000C3700" w:rsidRDefault="00DA6CB8" w:rsidP="00461740">
                  <w:pPr>
                    <w:jc w:val="center"/>
                    <w:rPr>
                      <w:rFonts w:ascii="Franklin Gothic Book" w:hAnsi="Franklin Gothic Book"/>
                      <w:color w:val="000000" w:themeColor="text1"/>
                    </w:rPr>
                  </w:pP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spacing w:val="1"/>
                    </w:rPr>
                    <w:t xml:space="preserve">  молочные смеси</w:t>
                  </w:r>
                </w:p>
              </w:tc>
              <w:tc>
                <w:tcPr>
                  <w:tcW w:w="594"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630</w:t>
                  </w:r>
                </w:p>
              </w:tc>
              <w:tc>
                <w:tcPr>
                  <w:tcW w:w="595"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490</w:t>
                  </w:r>
                </w:p>
              </w:tc>
              <w:tc>
                <w:tcPr>
                  <w:tcW w:w="669"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385</w:t>
                  </w:r>
                </w:p>
              </w:tc>
              <w:tc>
                <w:tcPr>
                  <w:tcW w:w="746"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385</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spacing w:val="-1"/>
                    </w:rPr>
                    <w:t xml:space="preserve">  молоко натуральное</w:t>
                  </w:r>
                </w:p>
              </w:tc>
              <w:tc>
                <w:tcPr>
                  <w:tcW w:w="594"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560</w:t>
                  </w:r>
                </w:p>
              </w:tc>
              <w:tc>
                <w:tcPr>
                  <w:tcW w:w="669"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1260</w:t>
                  </w:r>
                </w:p>
              </w:tc>
              <w:tc>
                <w:tcPr>
                  <w:tcW w:w="746"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1400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spacing w:val="2"/>
                    </w:rPr>
                    <w:t xml:space="preserve">  кефир</w:t>
                  </w:r>
                </w:p>
              </w:tc>
              <w:tc>
                <w:tcPr>
                  <w:tcW w:w="594"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b/>
                      <w:bCs/>
                      <w:i/>
                      <w:iCs/>
                      <w:color w:val="000000" w:themeColor="text1"/>
                    </w:rPr>
                    <w:t>-</w:t>
                  </w:r>
                </w:p>
              </w:tc>
              <w:tc>
                <w:tcPr>
                  <w:tcW w:w="595"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669"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700</w:t>
                  </w:r>
                </w:p>
              </w:tc>
              <w:tc>
                <w:tcPr>
                  <w:tcW w:w="746"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700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spacing w:val="-2"/>
                    </w:rPr>
                    <w:t xml:space="preserve">  творог</w:t>
                  </w:r>
                </w:p>
              </w:tc>
              <w:tc>
                <w:tcPr>
                  <w:tcW w:w="594"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b/>
                      <w:bCs/>
                      <w:i/>
                      <w:iCs/>
                      <w:color w:val="000000" w:themeColor="text1"/>
                    </w:rPr>
                    <w:t>-</w:t>
                  </w:r>
                </w:p>
              </w:tc>
              <w:tc>
                <w:tcPr>
                  <w:tcW w:w="595"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280</w:t>
                  </w:r>
                </w:p>
              </w:tc>
              <w:tc>
                <w:tcPr>
                  <w:tcW w:w="669"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350</w:t>
                  </w:r>
                </w:p>
              </w:tc>
              <w:tc>
                <w:tcPr>
                  <w:tcW w:w="746"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350</w:t>
                  </w:r>
                </w:p>
              </w:tc>
            </w:tr>
            <w:tr w:rsidR="00DA6CB8" w:rsidRPr="000C3700" w:rsidTr="00461740">
              <w:trPr>
                <w:cantSplit/>
                <w:trHeight w:val="20"/>
              </w:trPr>
              <w:tc>
                <w:tcPr>
                  <w:tcW w:w="225" w:type="pct"/>
                </w:tcPr>
                <w:p w:rsidR="00DA6CB8" w:rsidRPr="000C3700" w:rsidRDefault="00DA6CB8" w:rsidP="00461740">
                  <w:pPr>
                    <w:rPr>
                      <w:rFonts w:ascii="Franklin Gothic Book" w:hAnsi="Franklin Gothic Book"/>
                      <w:color w:val="000000" w:themeColor="text1"/>
                    </w:rPr>
                  </w:pPr>
                </w:p>
              </w:tc>
              <w:tc>
                <w:tcPr>
                  <w:tcW w:w="2171"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rPr>
                    <w:t xml:space="preserve">  масло сливочное</w:t>
                  </w:r>
                </w:p>
              </w:tc>
              <w:tc>
                <w:tcPr>
                  <w:tcW w:w="594"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b/>
                      <w:bCs/>
                      <w:i/>
                      <w:iCs/>
                      <w:color w:val="000000" w:themeColor="text1"/>
                    </w:rPr>
                    <w:t>-</w:t>
                  </w:r>
                </w:p>
              </w:tc>
              <w:tc>
                <w:tcPr>
                  <w:tcW w:w="595"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14</w:t>
                  </w:r>
                </w:p>
              </w:tc>
              <w:tc>
                <w:tcPr>
                  <w:tcW w:w="669"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35</w:t>
                  </w:r>
                </w:p>
              </w:tc>
              <w:tc>
                <w:tcPr>
                  <w:tcW w:w="746" w:type="pct"/>
                  <w:vAlign w:val="center"/>
                </w:tcPr>
                <w:p w:rsidR="00DA6CB8" w:rsidRPr="000C3700" w:rsidRDefault="00DA6CB8" w:rsidP="00461740">
                  <w:pPr>
                    <w:shd w:val="clear" w:color="auto" w:fill="FFFFFF"/>
                    <w:jc w:val="center"/>
                    <w:rPr>
                      <w:rFonts w:ascii="Franklin Gothic Book" w:hAnsi="Franklin Gothic Book"/>
                      <w:color w:val="000000" w:themeColor="text1"/>
                    </w:rPr>
                  </w:pPr>
                  <w:r w:rsidRPr="000C3700">
                    <w:rPr>
                      <w:rFonts w:ascii="Franklin Gothic Book" w:hAnsi="Franklin Gothic Book"/>
                      <w:color w:val="000000" w:themeColor="text1"/>
                    </w:rPr>
                    <w:t>70</w:t>
                  </w:r>
                </w:p>
              </w:tc>
            </w:tr>
            <w:tr w:rsidR="00DA6CB8" w:rsidRPr="000C3700" w:rsidTr="00461740">
              <w:trPr>
                <w:cantSplit/>
                <w:trHeight w:val="611"/>
              </w:trPr>
              <w:tc>
                <w:tcPr>
                  <w:tcW w:w="225" w:type="pct"/>
                </w:tcPr>
                <w:p w:rsidR="00DA6CB8" w:rsidRPr="000C3700" w:rsidRDefault="00DA6CB8" w:rsidP="00461740">
                  <w:pPr>
                    <w:shd w:val="clear" w:color="auto" w:fill="FFFFFF"/>
                    <w:rPr>
                      <w:rFonts w:ascii="Franklin Gothic Book" w:hAnsi="Franklin Gothic Book"/>
                      <w:color w:val="000000" w:themeColor="text1"/>
                    </w:rPr>
                  </w:pPr>
                  <w:r w:rsidRPr="000C3700">
                    <w:rPr>
                      <w:rFonts w:ascii="Franklin Gothic Book" w:hAnsi="Franklin Gothic Book"/>
                      <w:color w:val="000000" w:themeColor="text1"/>
                    </w:rPr>
                    <w:t>11</w:t>
                  </w:r>
                </w:p>
              </w:tc>
              <w:tc>
                <w:tcPr>
                  <w:tcW w:w="2171" w:type="pct"/>
                </w:tcPr>
                <w:p w:rsidR="00DA6CB8" w:rsidRPr="000C3700" w:rsidRDefault="00DA6CB8" w:rsidP="00461740">
                  <w:pPr>
                    <w:rPr>
                      <w:rFonts w:ascii="Franklin Gothic Book" w:hAnsi="Franklin Gothic Book"/>
                      <w:i/>
                      <w:color w:val="000000" w:themeColor="text1"/>
                    </w:rPr>
                  </w:pPr>
                  <w:r w:rsidRPr="000C3700">
                    <w:rPr>
                      <w:rFonts w:ascii="Franklin Gothic Book" w:hAnsi="Franklin Gothic Book"/>
                      <w:i/>
                      <w:color w:val="000000" w:themeColor="text1"/>
                    </w:rPr>
                    <w:t>Яйцо</w:t>
                  </w:r>
                </w:p>
              </w:tc>
              <w:tc>
                <w:tcPr>
                  <w:tcW w:w="594"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w:t>
                  </w:r>
                </w:p>
              </w:tc>
              <w:tc>
                <w:tcPr>
                  <w:tcW w:w="595"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2</w:t>
                  </w:r>
                </w:p>
              </w:tc>
              <w:tc>
                <w:tcPr>
                  <w:tcW w:w="669"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4</w:t>
                  </w:r>
                </w:p>
              </w:tc>
              <w:tc>
                <w:tcPr>
                  <w:tcW w:w="746" w:type="pct"/>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7</w:t>
                  </w:r>
                </w:p>
              </w:tc>
            </w:tr>
          </w:tbl>
          <w:p w:rsidR="00DA6CB8" w:rsidRPr="000C3700" w:rsidRDefault="00DA6CB8" w:rsidP="00461740">
            <w:pPr>
              <w:rPr>
                <w:rFonts w:ascii="Franklin Gothic Book" w:hAnsi="Franklin Gothic Book"/>
                <w:color w:val="000000" w:themeColor="text1"/>
              </w:rPr>
            </w:pPr>
          </w:p>
        </w:tc>
        <w:tc>
          <w:tcPr>
            <w:tcW w:w="109" w:type="pct"/>
            <w:shd w:val="clear" w:color="auto" w:fill="auto"/>
          </w:tcPr>
          <w:p w:rsidR="00DA6CB8" w:rsidRPr="000C3700" w:rsidRDefault="00DA6CB8" w:rsidP="00461740">
            <w:pPr>
              <w:jc w:val="both"/>
              <w:rPr>
                <w:rFonts w:ascii="Franklin Gothic Book" w:hAnsi="Franklin Gothic Book"/>
                <w:color w:val="000000" w:themeColor="text1"/>
              </w:rPr>
            </w:pPr>
          </w:p>
        </w:tc>
      </w:tr>
      <w:tr w:rsidR="00DA6CB8" w:rsidRPr="000C3700" w:rsidTr="00461740">
        <w:tc>
          <w:tcPr>
            <w:tcW w:w="4891" w:type="pct"/>
            <w:shd w:val="clear" w:color="auto" w:fill="auto"/>
          </w:tcPr>
          <w:p w:rsidR="00DA6CB8" w:rsidRPr="000C3700" w:rsidRDefault="00DA6CB8" w:rsidP="00461740">
            <w:pPr>
              <w:rPr>
                <w:rFonts w:ascii="Franklin Gothic Book" w:hAnsi="Franklin Gothic Book"/>
                <w:color w:val="000000" w:themeColor="text1"/>
              </w:rPr>
            </w:pPr>
          </w:p>
        </w:tc>
        <w:tc>
          <w:tcPr>
            <w:tcW w:w="109" w:type="pct"/>
            <w:shd w:val="clear" w:color="auto" w:fill="auto"/>
          </w:tcPr>
          <w:p w:rsidR="00DA6CB8" w:rsidRPr="000C3700" w:rsidRDefault="00DA6CB8" w:rsidP="00461740">
            <w:pPr>
              <w:jc w:val="both"/>
              <w:rPr>
                <w:rFonts w:ascii="Franklin Gothic Book" w:hAnsi="Franklin Gothic Book"/>
                <w:color w:val="000000" w:themeColor="text1"/>
              </w:rPr>
            </w:pP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br w:type="page"/>
      </w:r>
    </w:p>
    <w:tbl>
      <w:tblPr>
        <w:tblW w:w="10654" w:type="dxa"/>
        <w:tblLayout w:type="fixed"/>
        <w:tblLook w:val="0000" w:firstRow="0" w:lastRow="0" w:firstColumn="0" w:lastColumn="0" w:noHBand="0" w:noVBand="0"/>
      </w:tblPr>
      <w:tblGrid>
        <w:gridCol w:w="10654"/>
      </w:tblGrid>
      <w:tr w:rsidR="00DA6CB8" w:rsidRPr="000C3700" w:rsidTr="00461740">
        <w:trPr>
          <w:trHeight w:val="2109"/>
        </w:trPr>
        <w:tc>
          <w:tcPr>
            <w:tcW w:w="10654" w:type="dxa"/>
          </w:tcPr>
          <w:p w:rsidR="00DA6CB8" w:rsidRPr="000C3700" w:rsidRDefault="00DA6CB8" w:rsidP="00461740">
            <w:pPr>
              <w:pStyle w:val="21"/>
              <w:spacing w:after="0" w:line="240" w:lineRule="auto"/>
              <w:jc w:val="center"/>
              <w:rPr>
                <w:rFonts w:ascii="Franklin Gothic Book" w:hAnsi="Franklin Gothic Book"/>
                <w:color w:val="000000" w:themeColor="text1"/>
                <w:sz w:val="24"/>
                <w:szCs w:val="24"/>
              </w:rPr>
            </w:pPr>
            <w:r w:rsidRPr="000C3700">
              <w:rPr>
                <w:rFonts w:ascii="Franklin Gothic Book" w:hAnsi="Franklin Gothic Book"/>
                <w:noProof/>
                <w:color w:val="000000" w:themeColor="text1"/>
                <w:sz w:val="24"/>
                <w:szCs w:val="24"/>
              </w:rPr>
              <w:lastRenderedPageBreak/>
              <w:drawing>
                <wp:inline distT="0" distB="0" distL="0" distR="0" wp14:anchorId="47777685" wp14:editId="4D0A954C">
                  <wp:extent cx="631190" cy="762000"/>
                  <wp:effectExtent l="0" t="0" r="0" b="0"/>
                  <wp:docPr id="33" name="Рисунок 33"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1190" cy="762000"/>
                          </a:xfrm>
                          <a:prstGeom prst="rect">
                            <a:avLst/>
                          </a:prstGeom>
                          <a:noFill/>
                          <a:ln>
                            <a:noFill/>
                          </a:ln>
                        </pic:spPr>
                      </pic:pic>
                    </a:graphicData>
                  </a:graphic>
                </wp:inline>
              </w:drawing>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461740">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461740">
            <w:pPr>
              <w:jc w:val="center"/>
              <w:rPr>
                <w:rFonts w:ascii="Franklin Gothic Book" w:hAnsi="Franklin Gothic Book"/>
                <w:b/>
                <w:color w:val="000000" w:themeColor="text1"/>
              </w:rPr>
            </w:pPr>
          </w:p>
          <w:p w:rsidR="00DA6CB8" w:rsidRPr="000C3700" w:rsidRDefault="00DA6CB8" w:rsidP="00461740">
            <w:pPr>
              <w:jc w:val="center"/>
              <w:rPr>
                <w:rFonts w:ascii="Franklin Gothic Book" w:hAnsi="Franklin Gothic Book"/>
                <w:color w:val="000000" w:themeColor="text1"/>
              </w:rPr>
            </w:pPr>
            <w:proofErr w:type="spellStart"/>
            <w:r w:rsidRPr="000C3700">
              <w:rPr>
                <w:rFonts w:ascii="Franklin Gothic Book" w:hAnsi="Franklin Gothic Book"/>
                <w:color w:val="000000" w:themeColor="text1"/>
              </w:rPr>
              <w:t>р.п</w:t>
            </w:r>
            <w:proofErr w:type="spellEnd"/>
            <w:r w:rsidRPr="000C3700">
              <w:rPr>
                <w:rFonts w:ascii="Franklin Gothic Book" w:hAnsi="Franklin Gothic Book"/>
                <w:color w:val="000000" w:themeColor="text1"/>
              </w:rPr>
              <w:t>. Сузун</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jc w:val="both"/>
              <w:rPr>
                <w:rFonts w:ascii="Franklin Gothic Book" w:hAnsi="Franklin Gothic Book"/>
                <w:color w:val="000000" w:themeColor="text1"/>
              </w:rPr>
            </w:pPr>
            <w:r w:rsidRPr="000C3700">
              <w:rPr>
                <w:rFonts w:ascii="Franklin Gothic Book" w:hAnsi="Franklin Gothic Book"/>
                <w:color w:val="000000" w:themeColor="text1"/>
              </w:rPr>
              <w:t>От 31.07.2019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Pr>
                <w:rFonts w:ascii="Franklin Gothic Book" w:hAnsi="Franklin Gothic Book"/>
                <w:color w:val="000000" w:themeColor="text1"/>
              </w:rPr>
              <w:t xml:space="preserve">                         </w:t>
            </w:r>
            <w:r w:rsidRPr="000C3700">
              <w:rPr>
                <w:rFonts w:ascii="Franklin Gothic Book" w:hAnsi="Franklin Gothic Book"/>
                <w:color w:val="000000" w:themeColor="text1"/>
              </w:rPr>
              <w:t>№ 253</w:t>
            </w:r>
          </w:p>
          <w:p w:rsidR="00DA6CB8" w:rsidRPr="000C3700" w:rsidRDefault="00DA6CB8" w:rsidP="00461740">
            <w:pPr>
              <w:jc w:val="both"/>
              <w:rPr>
                <w:rFonts w:ascii="Franklin Gothic Book" w:hAnsi="Franklin Gothic Book"/>
                <w:color w:val="000000" w:themeColor="text1"/>
              </w:rPr>
            </w:pPr>
          </w:p>
          <w:p w:rsidR="00DA6CB8" w:rsidRPr="000C3700" w:rsidRDefault="00DA6CB8" w:rsidP="00461740">
            <w:pPr>
              <w:jc w:val="both"/>
              <w:rPr>
                <w:rFonts w:ascii="Franklin Gothic Book" w:hAnsi="Franklin Gothic Book"/>
                <w:color w:val="000000" w:themeColor="text1"/>
              </w:rPr>
            </w:pPr>
          </w:p>
        </w:tc>
      </w:tr>
    </w:tbl>
    <w:p w:rsidR="00DA6CB8" w:rsidRPr="000C3700" w:rsidRDefault="00DA6CB8" w:rsidP="00DA6CB8">
      <w:pPr>
        <w:rPr>
          <w:rFonts w:ascii="Franklin Gothic Book" w:hAnsi="Franklin Gothic Book"/>
          <w:color w:val="000000" w:themeColor="text1"/>
        </w:rPr>
      </w:pPr>
    </w:p>
    <w:p w:rsidR="00DA6CB8" w:rsidRPr="000C3700" w:rsidRDefault="00DA6CB8" w:rsidP="00DA6CB8">
      <w:pPr>
        <w:pStyle w:val="ConsPlusTitle"/>
        <w:widowControl/>
        <w:tabs>
          <w:tab w:val="left" w:pos="6237"/>
        </w:tabs>
        <w:jc w:val="both"/>
        <w:rPr>
          <w:rFonts w:ascii="Franklin Gothic Book" w:hAnsi="Franklin Gothic Book" w:cs="Times New Roman"/>
          <w:b w:val="0"/>
          <w:bCs/>
          <w:color w:val="000000" w:themeColor="text1"/>
          <w:sz w:val="24"/>
          <w:szCs w:val="24"/>
        </w:rPr>
      </w:pPr>
      <w:r w:rsidRPr="000C3700">
        <w:rPr>
          <w:rFonts w:ascii="Franklin Gothic Book" w:hAnsi="Franklin Gothic Book" w:cs="Times New Roman"/>
          <w:b w:val="0"/>
          <w:color w:val="000000" w:themeColor="text1"/>
          <w:sz w:val="24"/>
          <w:szCs w:val="24"/>
        </w:rPr>
        <w:t xml:space="preserve">О внесении изменений в постановление администрации Сузунского района от 06.07.2017 № 169 </w:t>
      </w: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p>
    <w:p w:rsidR="00DA6CB8" w:rsidRPr="000C3700" w:rsidRDefault="00DA6CB8" w:rsidP="00DA6CB8">
      <w:pPr>
        <w:pStyle w:val="ConsPlusNormal"/>
        <w:widowControl/>
        <w:ind w:firstLine="708"/>
        <w:jc w:val="both"/>
        <w:rPr>
          <w:rFonts w:ascii="Franklin Gothic Book" w:hAnsi="Franklin Gothic Book" w:cs="Times New Roman"/>
          <w:color w:val="000000" w:themeColor="text1"/>
          <w:spacing w:val="2"/>
          <w:sz w:val="24"/>
          <w:szCs w:val="24"/>
        </w:rPr>
      </w:pPr>
      <w:r w:rsidRPr="000C3700">
        <w:rPr>
          <w:rFonts w:ascii="Franklin Gothic Book" w:hAnsi="Franklin Gothic Book" w:cs="Times New Roman"/>
          <w:color w:val="000000" w:themeColor="text1"/>
          <w:sz w:val="24"/>
          <w:szCs w:val="24"/>
        </w:rPr>
        <w:t>В соответствии со статьями 169, 172, 173, 184 Бюджетного кодекса Российской Федерации, Положением «О бюджетном процессе в Сузунском районе»,</w:t>
      </w:r>
      <w:r w:rsidRPr="000C3700">
        <w:rPr>
          <w:rFonts w:ascii="Franklin Gothic Book" w:hAnsi="Franklin Gothic Book" w:cs="Times New Roman"/>
          <w:color w:val="000000" w:themeColor="text1"/>
          <w:spacing w:val="2"/>
          <w:sz w:val="24"/>
          <w:szCs w:val="24"/>
        </w:rPr>
        <w:t xml:space="preserve"> утвержденным решением 31 сессии Совета депутатов Сузунского района второго созыва от 16.10.2014 № 248 (в ред. от 12.02.2015 № 274, от 27.10.2015 № 19, </w:t>
      </w:r>
      <w:proofErr w:type="gramStart"/>
      <w:r w:rsidRPr="000C3700">
        <w:rPr>
          <w:rFonts w:ascii="Franklin Gothic Book" w:hAnsi="Franklin Gothic Book" w:cs="Times New Roman"/>
          <w:color w:val="000000" w:themeColor="text1"/>
          <w:spacing w:val="2"/>
          <w:sz w:val="24"/>
          <w:szCs w:val="24"/>
        </w:rPr>
        <w:t>от</w:t>
      </w:r>
      <w:proofErr w:type="gramEnd"/>
      <w:r w:rsidRPr="000C3700">
        <w:rPr>
          <w:rFonts w:ascii="Franklin Gothic Book" w:hAnsi="Franklin Gothic Book" w:cs="Times New Roman"/>
          <w:color w:val="000000" w:themeColor="text1"/>
          <w:spacing w:val="2"/>
          <w:sz w:val="24"/>
          <w:szCs w:val="24"/>
        </w:rPr>
        <w:t xml:space="preserve"> 28.07.2016 № 63, от 30.11.2016 № 80, от 19.07.2017 № 117), </w:t>
      </w:r>
    </w:p>
    <w:p w:rsidR="00DA6CB8" w:rsidRPr="000C3700" w:rsidRDefault="00DA6CB8" w:rsidP="00DA6CB8">
      <w:pPr>
        <w:pStyle w:val="ConsPlusNormal"/>
        <w:widowControl/>
        <w:ind w:firstLine="0"/>
        <w:rPr>
          <w:rFonts w:ascii="Franklin Gothic Book" w:hAnsi="Franklin Gothic Book" w:cs="Times New Roman"/>
          <w:color w:val="000000" w:themeColor="text1"/>
          <w:spacing w:val="2"/>
          <w:sz w:val="24"/>
          <w:szCs w:val="24"/>
        </w:rPr>
      </w:pPr>
    </w:p>
    <w:p w:rsidR="00DA6CB8" w:rsidRPr="000C3700" w:rsidRDefault="00DA6CB8" w:rsidP="00DA6CB8">
      <w:pPr>
        <w:pStyle w:val="ConsPlusNormal"/>
        <w:widowControl/>
        <w:ind w:firstLine="0"/>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pacing w:val="2"/>
          <w:sz w:val="24"/>
          <w:szCs w:val="24"/>
        </w:rPr>
        <w:t>администрация Сузунского района постановляет:</w:t>
      </w: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1. Внести в постановление администрации Сузунского района от 06.07.2017 № 169 «О порядке и сроках составления проекта бюджета Сузунского района на очередной финансовый год и плановый период и порядке подготовки документов и материалов, представляемых в Совет депутатов Сузунского района одновременно с проектом бюджета Сузунского района» </w:t>
      </w:r>
      <w:proofErr w:type="gramStart"/>
      <w:r w:rsidRPr="000C3700">
        <w:rPr>
          <w:rFonts w:ascii="Franklin Gothic Book" w:hAnsi="Franklin Gothic Book"/>
          <w:color w:val="000000" w:themeColor="text1"/>
        </w:rPr>
        <w:t xml:space="preserve">( </w:t>
      </w:r>
      <w:proofErr w:type="gramEnd"/>
      <w:r w:rsidRPr="000C3700">
        <w:rPr>
          <w:rFonts w:ascii="Franklin Gothic Book" w:hAnsi="Franklin Gothic Book"/>
          <w:color w:val="000000" w:themeColor="text1"/>
        </w:rPr>
        <w:t xml:space="preserve">в ред. постановления от 25.06.2018 № 197) следующие изменения: </w:t>
      </w: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Приложение «План-График мероприятий по составлению проекта бюджета Сузунского района на очередной финансовый год и плановый период и подготовке документов и материалов, предоставляемых в Совет депутатов Сузунского района одновременно с проектом бюджета Сузунского района» к </w:t>
      </w:r>
      <w:hyperlink r:id="rId52" w:history="1">
        <w:proofErr w:type="gramStart"/>
        <w:r w:rsidRPr="000C3700">
          <w:rPr>
            <w:rFonts w:ascii="Franklin Gothic Book" w:hAnsi="Franklin Gothic Book"/>
            <w:color w:val="000000" w:themeColor="text1"/>
          </w:rPr>
          <w:t>Положени</w:t>
        </w:r>
      </w:hyperlink>
      <w:r w:rsidRPr="000C3700">
        <w:rPr>
          <w:rFonts w:ascii="Franklin Gothic Book" w:hAnsi="Franklin Gothic Book"/>
          <w:color w:val="000000" w:themeColor="text1"/>
        </w:rPr>
        <w:t>ю</w:t>
      </w:r>
      <w:proofErr w:type="gramEnd"/>
      <w:r w:rsidRPr="000C3700">
        <w:rPr>
          <w:rFonts w:ascii="Franklin Gothic Book" w:hAnsi="Franklin Gothic Book"/>
          <w:color w:val="000000" w:themeColor="text1"/>
        </w:rPr>
        <w:t xml:space="preserve"> о порядке и сроках составления проекта бюджета Сузунского района на очередной финансовый год и плановый период и порядке подготовки документов и материалов, представляемых в Совет депутатов Сузунского района одновременно с проектом бюджета Сузунского района (далее - Положение) изложить в новой редакции согласно приложению.</w:t>
      </w: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2. Рекомендовать органам местного самоуправления муниципальных образований Сузунского района представлять в администрацию Сузунского района информацию, предусмотренную </w:t>
      </w:r>
      <w:hyperlink r:id="rId53" w:history="1">
        <w:r w:rsidRPr="000C3700">
          <w:rPr>
            <w:rFonts w:ascii="Franklin Gothic Book" w:hAnsi="Franklin Gothic Book"/>
            <w:color w:val="000000" w:themeColor="text1"/>
          </w:rPr>
          <w:t>Положением</w:t>
        </w:r>
      </w:hyperlink>
      <w:r w:rsidRPr="000C3700">
        <w:rPr>
          <w:rFonts w:ascii="Franklin Gothic Book" w:hAnsi="Franklin Gothic Book"/>
          <w:color w:val="000000" w:themeColor="text1"/>
        </w:rPr>
        <w:t>.</w:t>
      </w:r>
    </w:p>
    <w:p w:rsidR="00DA6CB8" w:rsidRPr="000C3700" w:rsidRDefault="00DA6CB8" w:rsidP="00DA6CB8">
      <w:pPr>
        <w:pStyle w:val="aff4"/>
        <w:spacing w:line="240" w:lineRule="auto"/>
        <w:ind w:firstLine="567"/>
        <w:rPr>
          <w:rFonts w:ascii="Franklin Gothic Book" w:hAnsi="Franklin Gothic Book"/>
          <w:color w:val="000000" w:themeColor="text1"/>
          <w:sz w:val="24"/>
        </w:rPr>
      </w:pPr>
      <w:r w:rsidRPr="000C3700">
        <w:rPr>
          <w:rFonts w:ascii="Franklin Gothic Book" w:hAnsi="Franklin Gothic Book"/>
          <w:color w:val="000000" w:themeColor="text1"/>
          <w:sz w:val="24"/>
        </w:rPr>
        <w:t>3. Настоящее постановление опубликовать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 xml:space="preserve">4.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jc w:val="right"/>
        <w:rPr>
          <w:rFonts w:ascii="Franklin Gothic Book" w:hAnsi="Franklin Gothic Book"/>
          <w:color w:val="000000" w:themeColor="text1"/>
        </w:rPr>
      </w:pPr>
    </w:p>
    <w:p w:rsidR="00DA6CB8" w:rsidRPr="000C3700" w:rsidRDefault="00DA6CB8" w:rsidP="00DA6CB8">
      <w:pPr>
        <w:jc w:val="right"/>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Pr="000C3700" w:rsidRDefault="00DA6CB8" w:rsidP="00DA6CB8">
      <w:pPr>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sectPr w:rsidR="00DA6CB8" w:rsidRPr="000C3700" w:rsidSect="000C3700">
          <w:type w:val="nextColumn"/>
          <w:pgSz w:w="11907" w:h="16840" w:code="9"/>
          <w:pgMar w:top="720" w:right="720" w:bottom="720" w:left="720" w:header="720" w:footer="851" w:gutter="0"/>
          <w:cols w:space="720"/>
          <w:docGrid w:linePitch="272"/>
        </w:sectPr>
      </w:pPr>
    </w:p>
    <w:p w:rsidR="00DA6CB8" w:rsidRPr="000C3700" w:rsidRDefault="00DA6CB8" w:rsidP="00DA6CB8">
      <w:pPr>
        <w:rPr>
          <w:rFonts w:ascii="Franklin Gothic Book" w:hAnsi="Franklin Gothic Book"/>
          <w:color w:val="000000" w:themeColor="text1"/>
        </w:rPr>
      </w:pPr>
      <w:r>
        <w:rPr>
          <w:rFonts w:ascii="Franklin Gothic Book" w:hAnsi="Franklin Gothic Book"/>
          <w:color w:val="000000" w:themeColor="text1"/>
        </w:rPr>
        <w:lastRenderedPageBreak/>
        <w:t xml:space="preserve">                                                                                                                                                                                                                      </w:t>
      </w:r>
      <w:r w:rsidRPr="000C3700">
        <w:rPr>
          <w:rFonts w:ascii="Franklin Gothic Book" w:hAnsi="Franklin Gothic Book"/>
          <w:color w:val="000000" w:themeColor="text1"/>
        </w:rPr>
        <w:t>ПРИЛОЖЕНИЕ</w:t>
      </w:r>
    </w:p>
    <w:p w:rsidR="00DA6CB8" w:rsidRPr="000C3700" w:rsidRDefault="00DA6CB8" w:rsidP="00DA6CB8">
      <w:pPr>
        <w:autoSpaceDE w:val="0"/>
        <w:autoSpaceDN w:val="0"/>
        <w:adjustRightInd w:val="0"/>
        <w:jc w:val="center"/>
        <w:rPr>
          <w:rFonts w:ascii="Franklin Gothic Book" w:hAnsi="Franklin Gothic Book"/>
          <w:bCs/>
          <w:color w:val="000000" w:themeColor="text1"/>
        </w:rPr>
      </w:pPr>
      <w:r>
        <w:rPr>
          <w:rFonts w:ascii="Franklin Gothic Book" w:hAnsi="Franklin Gothic Book"/>
          <w:bCs/>
          <w:color w:val="000000" w:themeColor="text1"/>
        </w:rPr>
        <w:t xml:space="preserve">                                                                                                                                                                                            </w:t>
      </w:r>
      <w:r w:rsidRPr="000C3700">
        <w:rPr>
          <w:rFonts w:ascii="Franklin Gothic Book" w:hAnsi="Franklin Gothic Book"/>
          <w:bCs/>
          <w:color w:val="000000" w:themeColor="text1"/>
        </w:rPr>
        <w:t>к постановлению администрации</w:t>
      </w:r>
    </w:p>
    <w:p w:rsidR="00DA6CB8" w:rsidRPr="000C3700" w:rsidRDefault="00DA6CB8" w:rsidP="00DA6CB8">
      <w:pPr>
        <w:autoSpaceDE w:val="0"/>
        <w:autoSpaceDN w:val="0"/>
        <w:adjustRightInd w:val="0"/>
        <w:jc w:val="center"/>
        <w:rPr>
          <w:rFonts w:ascii="Franklin Gothic Book" w:hAnsi="Franklin Gothic Book"/>
          <w:bCs/>
          <w:color w:val="000000" w:themeColor="text1"/>
        </w:rPr>
      </w:pPr>
      <w:r>
        <w:rPr>
          <w:rFonts w:ascii="Franklin Gothic Book" w:hAnsi="Franklin Gothic Book"/>
          <w:bCs/>
          <w:color w:val="000000" w:themeColor="text1"/>
        </w:rPr>
        <w:t xml:space="preserve">                                                                                                                                                                                               </w:t>
      </w:r>
      <w:r w:rsidRPr="000C3700">
        <w:rPr>
          <w:rFonts w:ascii="Franklin Gothic Book" w:hAnsi="Franklin Gothic Book"/>
          <w:bCs/>
          <w:color w:val="000000" w:themeColor="text1"/>
        </w:rPr>
        <w:t>Сузунского района</w:t>
      </w:r>
    </w:p>
    <w:p w:rsidR="00DA6CB8" w:rsidRPr="000C3700" w:rsidRDefault="00DA6CB8" w:rsidP="00DA6CB8">
      <w:pPr>
        <w:autoSpaceDE w:val="0"/>
        <w:autoSpaceDN w:val="0"/>
        <w:adjustRightInd w:val="0"/>
        <w:jc w:val="center"/>
        <w:rPr>
          <w:rFonts w:ascii="Franklin Gothic Book" w:hAnsi="Franklin Gothic Book"/>
          <w:bCs/>
          <w:color w:val="000000" w:themeColor="text1"/>
        </w:rPr>
      </w:pPr>
      <w:r w:rsidRPr="000C3700">
        <w:rPr>
          <w:rFonts w:ascii="Franklin Gothic Book" w:hAnsi="Franklin Gothic Book"/>
          <w:bCs/>
          <w:color w:val="000000" w:themeColor="text1"/>
        </w:rPr>
        <w:t xml:space="preserve">    </w:t>
      </w:r>
      <w:r>
        <w:rPr>
          <w:rFonts w:ascii="Franklin Gothic Book" w:hAnsi="Franklin Gothic Book"/>
          <w:bCs/>
          <w:color w:val="000000" w:themeColor="text1"/>
        </w:rPr>
        <w:t xml:space="preserve">                                                                                                                                                                                         </w:t>
      </w:r>
      <w:r w:rsidRPr="000C3700">
        <w:rPr>
          <w:rFonts w:ascii="Franklin Gothic Book" w:hAnsi="Franklin Gothic Book"/>
          <w:bCs/>
          <w:color w:val="000000" w:themeColor="text1"/>
        </w:rPr>
        <w:t>от 31.07.2019 № 253</w:t>
      </w:r>
    </w:p>
    <w:p w:rsidR="00DA6CB8" w:rsidRPr="000C3700" w:rsidRDefault="00DA6CB8" w:rsidP="00DA6CB8">
      <w:pPr>
        <w:autoSpaceDE w:val="0"/>
        <w:autoSpaceDN w:val="0"/>
        <w:adjustRightInd w:val="0"/>
        <w:jc w:val="center"/>
        <w:rPr>
          <w:rFonts w:ascii="Franklin Gothic Book" w:hAnsi="Franklin Gothic Book"/>
          <w:color w:val="000000" w:themeColor="text1"/>
          <w:spacing w:val="2"/>
        </w:rPr>
      </w:pPr>
    </w:p>
    <w:p w:rsidR="00DA6CB8" w:rsidRPr="000C3700" w:rsidRDefault="00DA6CB8" w:rsidP="00DA6CB8">
      <w:pPr>
        <w:autoSpaceDE w:val="0"/>
        <w:autoSpaceDN w:val="0"/>
        <w:adjustRightInd w:val="0"/>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ПЛАН-ГРАФИК</w:t>
      </w:r>
    </w:p>
    <w:p w:rsidR="00DA6CB8" w:rsidRPr="000C3700" w:rsidRDefault="00DA6CB8" w:rsidP="00DA6CB8">
      <w:pPr>
        <w:autoSpaceDE w:val="0"/>
        <w:autoSpaceDN w:val="0"/>
        <w:adjustRightInd w:val="0"/>
        <w:jc w:val="center"/>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мероприятий по составлению проекта бюджета Сузунского района на </w:t>
      </w:r>
      <w:r w:rsidRPr="000C3700">
        <w:rPr>
          <w:rFonts w:ascii="Franklin Gothic Book" w:hAnsi="Franklin Gothic Book"/>
          <w:color w:val="000000" w:themeColor="text1"/>
        </w:rPr>
        <w:t>очередной финансовый год</w:t>
      </w:r>
      <w:r w:rsidRPr="000C3700">
        <w:rPr>
          <w:rFonts w:ascii="Franklin Gothic Book" w:hAnsi="Franklin Gothic Book"/>
          <w:color w:val="000000" w:themeColor="text1"/>
          <w:spacing w:val="2"/>
        </w:rPr>
        <w:t xml:space="preserve"> и плановый период и подготовке документов и материалов, представляемых в Совет депутатов Сузунского района одновременно с проектом бюджета Сузунского района</w:t>
      </w:r>
    </w:p>
    <w:tbl>
      <w:tblPr>
        <w:tblW w:w="5000" w:type="pct"/>
        <w:tblCellMar>
          <w:left w:w="70" w:type="dxa"/>
          <w:right w:w="70" w:type="dxa"/>
        </w:tblCellMar>
        <w:tblLook w:val="0000" w:firstRow="0" w:lastRow="0" w:firstColumn="0" w:lastColumn="0" w:noHBand="0" w:noVBand="0"/>
      </w:tblPr>
      <w:tblGrid>
        <w:gridCol w:w="551"/>
        <w:gridCol w:w="7364"/>
        <w:gridCol w:w="3557"/>
        <w:gridCol w:w="1883"/>
        <w:gridCol w:w="2185"/>
      </w:tblGrid>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 </w:t>
            </w:r>
            <w:proofErr w:type="gramStart"/>
            <w:r w:rsidRPr="000C3700">
              <w:rPr>
                <w:rFonts w:ascii="Franklin Gothic Book" w:hAnsi="Franklin Gothic Book"/>
                <w:color w:val="000000" w:themeColor="text1"/>
              </w:rPr>
              <w:t>п</w:t>
            </w:r>
            <w:proofErr w:type="gramEnd"/>
            <w:r w:rsidRPr="000C3700">
              <w:rPr>
                <w:rFonts w:ascii="Franklin Gothic Book" w:hAnsi="Franklin Gothic Book"/>
                <w:color w:val="000000" w:themeColor="text1"/>
              </w:rPr>
              <w:t>/п</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Мероприятие</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Ответственное структурное подразделение</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Срок исполнения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 xml:space="preserve">Получатель информации </w:t>
            </w:r>
            <w:r w:rsidRPr="000C3700">
              <w:rPr>
                <w:rFonts w:ascii="Franklin Gothic Book" w:hAnsi="Franklin Gothic Book"/>
                <w:color w:val="000000" w:themeColor="text1"/>
              </w:rPr>
              <w:br/>
              <w:t xml:space="preserve">(в </w:t>
            </w:r>
            <w:proofErr w:type="spellStart"/>
            <w:r w:rsidRPr="000C3700">
              <w:rPr>
                <w:rFonts w:ascii="Franklin Gothic Book" w:hAnsi="Franklin Gothic Book"/>
                <w:color w:val="000000" w:themeColor="text1"/>
              </w:rPr>
              <w:t>т.ч</w:t>
            </w:r>
            <w:proofErr w:type="spellEnd"/>
            <w:r w:rsidRPr="000C3700">
              <w:rPr>
                <w:rFonts w:ascii="Franklin Gothic Book" w:hAnsi="Franklin Gothic Book"/>
                <w:color w:val="000000" w:themeColor="text1"/>
              </w:rPr>
              <w:t>. структурное подразделение)</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Разработать и представить на одобрение:</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приоритеты социально-экономического развития Сузунского района;</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сценарные условия социально-экономического развития Сузунского района;</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основные параметры прогноза социально-экономического развития Сузунского района на среднесрочный период в двух вариантах</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Экономический отдел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02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Направить одобренные </w:t>
            </w:r>
            <w:proofErr w:type="gramStart"/>
            <w:r w:rsidRPr="000C3700">
              <w:rPr>
                <w:rFonts w:ascii="Franklin Gothic Book" w:hAnsi="Franklin Gothic Book"/>
                <w:color w:val="000000" w:themeColor="text1"/>
              </w:rPr>
              <w:t>документы</w:t>
            </w:r>
            <w:proofErr w:type="gramEnd"/>
            <w:r w:rsidRPr="000C3700">
              <w:rPr>
                <w:rFonts w:ascii="Franklin Gothic Book" w:hAnsi="Franklin Gothic Book"/>
                <w:color w:val="000000" w:themeColor="text1"/>
              </w:rPr>
              <w:t xml:space="preserve"> указанные в п.1 настоящего Плана-графика</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Del="004B731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3 дней с момента одобрения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3.</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Представить прогноз доходной части консолидированного бюджета Сузунского района в разрезе поселений на очередной финансовый год и плановый период</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Финансовый отдел; </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Отдел имущества и земельных отношений;</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Экономический отдел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 июля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4.</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При необходимости внести изменения в порядок и методику планирования бюджетных ассигнований на очередной финансовый </w:t>
            </w:r>
            <w:proofErr w:type="gramStart"/>
            <w:r w:rsidRPr="000C3700">
              <w:rPr>
                <w:rFonts w:ascii="Franklin Gothic Book" w:hAnsi="Franklin Gothic Book"/>
                <w:color w:val="000000" w:themeColor="text1"/>
              </w:rPr>
              <w:t>год</w:t>
            </w:r>
            <w:proofErr w:type="gramEnd"/>
            <w:r w:rsidRPr="000C3700">
              <w:rPr>
                <w:rFonts w:ascii="Franklin Gothic Book" w:hAnsi="Franklin Gothic Book"/>
                <w:color w:val="000000" w:themeColor="text1"/>
              </w:rPr>
              <w:t xml:space="preserve"> и плановый период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15 августа</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5.</w:t>
            </w:r>
          </w:p>
          <w:p w:rsidR="00DA6CB8" w:rsidRPr="000C3700" w:rsidRDefault="00DA6CB8" w:rsidP="00461740">
            <w:pPr>
              <w:rPr>
                <w:rFonts w:ascii="Franklin Gothic Book" w:hAnsi="Franklin Gothic Book"/>
                <w:color w:val="000000" w:themeColor="text1"/>
              </w:rPr>
            </w:pP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Представить анализ и обеспечить подготовку документов для участия Сузунского района в государственных программах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Экономический</w:t>
            </w:r>
            <w:proofErr w:type="gramEnd"/>
            <w:r w:rsidRPr="000C3700">
              <w:rPr>
                <w:rFonts w:ascii="Franklin Gothic Book" w:hAnsi="Franklin Gothic Book"/>
                <w:color w:val="000000" w:themeColor="text1"/>
              </w:rPr>
              <w:t xml:space="preserve"> отдел;</w:t>
            </w:r>
            <w:r w:rsidRPr="000C3700">
              <w:rPr>
                <w:rFonts w:ascii="Franklin Gothic Book" w:hAnsi="Franklin Gothic Book"/>
                <w:color w:val="000000" w:themeColor="text1"/>
              </w:rPr>
              <w:br/>
              <w:t>Все руководители структурных подразделений администрации</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01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6.</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Сформировать плановый реестр расходных обязательств Сузунского района</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25 августа</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7.</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Провести общественное обсуждение прогноза социально-экономического развития Сузунского района на среднесрочный период</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05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8.</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Представить на рассмотрение и </w:t>
            </w:r>
            <w:proofErr w:type="gramStart"/>
            <w:r w:rsidRPr="000C3700">
              <w:rPr>
                <w:rFonts w:ascii="Franklin Gothic Book" w:hAnsi="Franklin Gothic Book"/>
                <w:color w:val="000000" w:themeColor="text1"/>
              </w:rPr>
              <w:t>утверждение</w:t>
            </w:r>
            <w:proofErr w:type="gramEnd"/>
            <w:r w:rsidRPr="000C3700">
              <w:rPr>
                <w:rFonts w:ascii="Franklin Gothic Book" w:hAnsi="Franklin Gothic Book"/>
                <w:color w:val="000000" w:themeColor="text1"/>
              </w:rPr>
              <w:t xml:space="preserve"> основные направления бюджетной и налоговой политики Сузунского района на очередной финансовый год и плановый период</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20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9.</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Представить анализ и предложения по объемам потребляемых услуг (тепло, вода, водоотведение, горюче-смазочные материалы, связь, электроэнергия, дератизация и пр.) в разрезе муниципальных учреждений, на очередной финансовый год</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архитектуры, строительства, транспорта и ЖКХ;</w:t>
            </w:r>
            <w:r w:rsidRPr="000C3700">
              <w:rPr>
                <w:rFonts w:ascii="Franklin Gothic Book" w:hAnsi="Franklin Gothic Book"/>
                <w:color w:val="000000" w:themeColor="text1"/>
              </w:rPr>
              <w:br/>
              <w:t>ПБС</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не позднее 01 сентября </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10.</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Подготовить и представить проект правового акта «О тарифах, расценках и лимитах потребления энергетических ресурсов, применяемых для формирования бюджета муниципальных учреждений Сузунского района на очередной финансовый год»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Управление архитектуры, строительства, транспорта и ЖКХ;</w:t>
            </w:r>
            <w:r w:rsidRPr="000C3700">
              <w:rPr>
                <w:rFonts w:ascii="Franklin Gothic Book" w:hAnsi="Franklin Gothic Book"/>
                <w:color w:val="000000" w:themeColor="text1"/>
              </w:rPr>
              <w:br/>
            </w:r>
            <w:proofErr w:type="gramStart"/>
            <w:r w:rsidRPr="000C3700">
              <w:rPr>
                <w:rFonts w:ascii="Franklin Gothic Book" w:hAnsi="Franklin Gothic Book"/>
                <w:color w:val="000000" w:themeColor="text1"/>
              </w:rPr>
              <w:t>Экономический</w:t>
            </w:r>
            <w:proofErr w:type="gramEnd"/>
            <w:r w:rsidRPr="000C3700">
              <w:rPr>
                <w:rFonts w:ascii="Franklin Gothic Book" w:hAnsi="Franklin Gothic Book"/>
                <w:color w:val="000000" w:themeColor="text1"/>
              </w:rPr>
              <w:t xml:space="preserve"> отдел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15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11.</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Представить объемы планируемых бюджетных ассигнований по действующим и принимаемым обязательствам с их обоснованием в разрезе ведомственной структуры расходов бюджета Сузунского района и детализацией по статьям операций сектора государственного управления, относящихся к расходам бюджетов, на очередной финансовый год и плановый период</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ПБС;</w:t>
            </w:r>
            <w:r w:rsidRPr="000C3700">
              <w:rPr>
                <w:rFonts w:ascii="Franklin Gothic Book" w:hAnsi="Franklin Gothic Book"/>
                <w:color w:val="000000" w:themeColor="text1"/>
              </w:rPr>
              <w:br/>
              <w:t>Руководители структурных подразделений администрации, в ведомственном подчинении которых находятся ПБС</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01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12.</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Представить прогноз </w:t>
            </w:r>
            <w:proofErr w:type="gramStart"/>
            <w:r w:rsidRPr="000C3700">
              <w:rPr>
                <w:rFonts w:ascii="Franklin Gothic Book" w:hAnsi="Franklin Gothic Book"/>
                <w:color w:val="000000" w:themeColor="text1"/>
              </w:rPr>
              <w:t>поступления источников финансирования дефицита бюджета</w:t>
            </w:r>
            <w:proofErr w:type="gramEnd"/>
            <w:r w:rsidRPr="000C3700">
              <w:rPr>
                <w:rFonts w:ascii="Franklin Gothic Book" w:hAnsi="Franklin Gothic Book"/>
                <w:color w:val="000000" w:themeColor="text1"/>
              </w:rPr>
              <w:t xml:space="preserve"> Сузунского района на очередной финансовый год и плановый период</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30 августа</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Глава района </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13.</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Представить реестр утвержденных и планируемых к утверждению муниципальных программ, предлагаемых к финансированию в очередной финансовый год и плановый период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Экономический отдел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10 августа</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14.</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Представить проект прогноза социально-экономического развития Сузунского района на среднесрочный период для одобрения</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06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15.</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Представить прогноз социально – экономического развития муниципальных образований Сузунского района на среднесрочный период</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Главы муниципальных образований Сузунского района</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09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roofErr w:type="gramStart"/>
            <w:r w:rsidRPr="000C3700">
              <w:rPr>
                <w:rFonts w:ascii="Franklin Gothic Book" w:hAnsi="Franklin Gothic Book"/>
                <w:color w:val="000000" w:themeColor="text1"/>
              </w:rPr>
              <w:t>Экономический</w:t>
            </w:r>
            <w:proofErr w:type="gramEnd"/>
            <w:r w:rsidRPr="000C3700">
              <w:rPr>
                <w:rFonts w:ascii="Franklin Gothic Book" w:hAnsi="Franklin Gothic Book"/>
                <w:color w:val="000000" w:themeColor="text1"/>
              </w:rPr>
              <w:t xml:space="preserve"> отдел администрации </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16.</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Представить распределение объемов бюджетных ассигнований бюджета Сузунского района по классификации расходов бюджета Сузунского района и классификации операций сектора государственного управления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Финансовый отдел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15 августа</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17.</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Представить решения представительных органов местного самоуправления о замене полностью или частично дотации дополнительными нормативами отчислений в местные бюджеты от налога на доходы физических лиц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Главы МО;</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15 августа</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18.</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Разработать проекты муниципальных программ (проекты о внесении изменений в действующие муниципальные программы), предлагаемых к финансированию в очередном финансовом году</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Все руководители структурных подразделений администрации района</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10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19.</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Произвести расчет межбюджетных трансфертов местным бюджетам поселений и довести основные расчетные показатели (в </w:t>
            </w:r>
            <w:proofErr w:type="spellStart"/>
            <w:r w:rsidRPr="000C3700">
              <w:rPr>
                <w:rFonts w:ascii="Franklin Gothic Book" w:hAnsi="Franklin Gothic Book"/>
                <w:color w:val="000000" w:themeColor="text1"/>
              </w:rPr>
              <w:t>т.ч</w:t>
            </w:r>
            <w:proofErr w:type="spellEnd"/>
            <w:r w:rsidRPr="000C3700">
              <w:rPr>
                <w:rFonts w:ascii="Franklin Gothic Book" w:hAnsi="Franklin Gothic Book"/>
                <w:color w:val="000000" w:themeColor="text1"/>
              </w:rPr>
              <w:t>. по передаваемым полномочиям)</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Финансовый отдел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Главы МО</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20.</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Произвести и представить оценку ожидаемого исполнения доходной части консолидированного бюджета Сузунского района за текущий год (по итогам исполнения за 7 месяцев текущего финансового года) в разрезе поселений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Отдел имущества и земельных отношений;</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21.</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Подготовить и представить проекты муниципальных заданий, расчетов нормативов на оказание муниципальных услуг, а так же потребности в иных субсидиях автономных и бюджетных учреждений района на очередной финансовый год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Отдел организации социального обслуживания населения;</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Экономический отдел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10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vMerge w:val="restart"/>
            <w:tcBorders>
              <w:top w:val="single" w:sz="6" w:space="0" w:color="auto"/>
              <w:left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22.</w:t>
            </w:r>
          </w:p>
          <w:p w:rsidR="00DA6CB8" w:rsidRPr="000C3700" w:rsidRDefault="00DA6CB8" w:rsidP="00461740">
            <w:pPr>
              <w:rPr>
                <w:rFonts w:ascii="Franklin Gothic Book" w:hAnsi="Franklin Gothic Book"/>
                <w:color w:val="000000" w:themeColor="text1"/>
              </w:rPr>
            </w:pP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Разработать и представить на рассмотрение: </w:t>
            </w:r>
          </w:p>
        </w:tc>
        <w:tc>
          <w:tcPr>
            <w:tcW w:w="1144" w:type="pct"/>
            <w:vMerge w:val="restart"/>
            <w:tcBorders>
              <w:top w:val="single" w:sz="6" w:space="0" w:color="auto"/>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Финансовый отдел; </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Отдел имущества и земельных отношений </w:t>
            </w:r>
          </w:p>
        </w:tc>
        <w:tc>
          <w:tcPr>
            <w:tcW w:w="606" w:type="pct"/>
            <w:vMerge w:val="restart"/>
            <w:tcBorders>
              <w:top w:val="single" w:sz="6" w:space="0" w:color="auto"/>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10 сентября</w:t>
            </w:r>
          </w:p>
        </w:tc>
        <w:tc>
          <w:tcPr>
            <w:tcW w:w="703" w:type="pct"/>
            <w:vMerge w:val="restart"/>
            <w:tcBorders>
              <w:top w:val="single" w:sz="6" w:space="0" w:color="auto"/>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vMerge/>
            <w:tcBorders>
              <w:left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прогноз основных характеристик консолидированного бюджета Сузунского района на очередной финансовый год и плановый период</w:t>
            </w:r>
          </w:p>
        </w:tc>
        <w:tc>
          <w:tcPr>
            <w:tcW w:w="1144" w:type="pct"/>
            <w:vMerge/>
            <w:tcBorders>
              <w:top w:val="nil"/>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606" w:type="pct"/>
            <w:vMerge/>
            <w:tcBorders>
              <w:top w:val="nil"/>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703" w:type="pct"/>
            <w:vMerge/>
            <w:tcBorders>
              <w:top w:val="nil"/>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p>
        </w:tc>
      </w:tr>
      <w:tr w:rsidR="00DA6CB8" w:rsidRPr="000C3700" w:rsidTr="00461740">
        <w:trPr>
          <w:cantSplit/>
          <w:trHeight w:val="20"/>
          <w:tblHeader/>
        </w:trPr>
        <w:tc>
          <w:tcPr>
            <w:tcW w:w="177" w:type="pct"/>
            <w:vMerge/>
            <w:tcBorders>
              <w:left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основные характеристики бюджета Сузунского района на очередной финансовый год и плановый период</w:t>
            </w:r>
          </w:p>
        </w:tc>
        <w:tc>
          <w:tcPr>
            <w:tcW w:w="1144" w:type="pct"/>
            <w:vMerge/>
            <w:tcBorders>
              <w:top w:val="nil"/>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606" w:type="pct"/>
            <w:vMerge/>
            <w:tcBorders>
              <w:top w:val="nil"/>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703" w:type="pct"/>
            <w:vMerge/>
            <w:tcBorders>
              <w:top w:val="nil"/>
              <w:left w:val="single" w:sz="6" w:space="0" w:color="auto"/>
              <w:bottom w:val="nil"/>
              <w:right w:val="single" w:sz="6" w:space="0" w:color="auto"/>
            </w:tcBorders>
            <w:vAlign w:val="center"/>
          </w:tcPr>
          <w:p w:rsidR="00DA6CB8" w:rsidRPr="000C3700" w:rsidRDefault="00DA6CB8" w:rsidP="00461740">
            <w:pPr>
              <w:rPr>
                <w:rFonts w:ascii="Franklin Gothic Book" w:hAnsi="Franklin Gothic Book"/>
                <w:color w:val="000000" w:themeColor="text1"/>
              </w:rPr>
            </w:pPr>
          </w:p>
        </w:tc>
      </w:tr>
      <w:tr w:rsidR="00DA6CB8" w:rsidRPr="000C3700" w:rsidTr="00461740">
        <w:trPr>
          <w:cantSplit/>
          <w:trHeight w:val="20"/>
          <w:tblHeader/>
        </w:trPr>
        <w:tc>
          <w:tcPr>
            <w:tcW w:w="177" w:type="pct"/>
            <w:vMerge/>
            <w:tcBorders>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распределение общего объема бюджетных ассигнований бюджета района на исполнение принимаемых расходных обязательств</w:t>
            </w:r>
          </w:p>
        </w:tc>
        <w:tc>
          <w:tcPr>
            <w:tcW w:w="1144" w:type="pct"/>
            <w:vMerge/>
            <w:tcBorders>
              <w:top w:val="nil"/>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606" w:type="pct"/>
            <w:vMerge/>
            <w:tcBorders>
              <w:top w:val="nil"/>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
        </w:tc>
        <w:tc>
          <w:tcPr>
            <w:tcW w:w="703" w:type="pct"/>
            <w:vMerge/>
            <w:tcBorders>
              <w:top w:val="nil"/>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23.</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Представить уточненный реестр утвержденных муниципальных программ</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10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24.</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Представить информацию о расходной части местных бюджетов поселений по вопросам местного значения по разделам классификации расходов бюджетов </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Главы МО;</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Экономический отдел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15 сентября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25.</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Подготовить и представить проекты решений Совета депутатов о внесении изменений в нормативные акты о налогах и сборах</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Экономический отдел; </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Отдел имущества и земельных отношений </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15 октября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Глава района</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lastRenderedPageBreak/>
              <w:t>26.</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Представить предварительные итоги социально– экономического развития Сузунского района за истекший период текущего финансового года и ожидаемые итоги социально–экономического развития Сузунского района за текущий финансовый год</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15 октября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Финансовый отдел</w:t>
            </w:r>
          </w:p>
        </w:tc>
      </w:tr>
      <w:tr w:rsidR="00DA6CB8" w:rsidRPr="000C3700" w:rsidTr="00461740">
        <w:trPr>
          <w:cantSplit/>
          <w:trHeight w:val="20"/>
          <w:tblHeader/>
        </w:trPr>
        <w:tc>
          <w:tcPr>
            <w:tcW w:w="177"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27.</w:t>
            </w:r>
          </w:p>
        </w:tc>
        <w:tc>
          <w:tcPr>
            <w:tcW w:w="2369"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Направить на рассмотрение проект решения Совета депутатов о бюджете Сузунского района на очередной финансовый год и плановый период, а также документы и материалы, представляемые в Совет депутатов Сузунского района одновременно с проектом бюджета Сузунского района</w:t>
            </w:r>
          </w:p>
        </w:tc>
        <w:tc>
          <w:tcPr>
            <w:tcW w:w="1144"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 xml:space="preserve">Финансовый отдел; </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Экономический отдел;</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Отдел имущества и земельных отношений</w:t>
            </w:r>
          </w:p>
        </w:tc>
        <w:tc>
          <w:tcPr>
            <w:tcW w:w="606"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не позднее 15 ноября</w:t>
            </w:r>
          </w:p>
        </w:tc>
        <w:tc>
          <w:tcPr>
            <w:tcW w:w="703" w:type="pct"/>
            <w:tcBorders>
              <w:top w:val="single" w:sz="6" w:space="0" w:color="auto"/>
              <w:left w:val="single" w:sz="6" w:space="0" w:color="auto"/>
              <w:bottom w:val="single" w:sz="6" w:space="0" w:color="auto"/>
              <w:right w:val="single" w:sz="6" w:space="0" w:color="auto"/>
            </w:tcBorders>
            <w:vAlign w:val="center"/>
          </w:tcPr>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Совет депутатов Сузунского района;</w:t>
            </w:r>
          </w:p>
          <w:p w:rsidR="00DA6CB8" w:rsidRPr="000C3700" w:rsidRDefault="00DA6CB8" w:rsidP="00461740">
            <w:pPr>
              <w:rPr>
                <w:rFonts w:ascii="Franklin Gothic Book" w:hAnsi="Franklin Gothic Book"/>
                <w:color w:val="000000" w:themeColor="text1"/>
              </w:rPr>
            </w:pPr>
            <w:r w:rsidRPr="000C3700">
              <w:rPr>
                <w:rFonts w:ascii="Franklin Gothic Book" w:hAnsi="Franklin Gothic Book"/>
                <w:color w:val="000000" w:themeColor="text1"/>
              </w:rPr>
              <w:t>Ревизионная комиссия</w:t>
            </w:r>
          </w:p>
        </w:tc>
      </w:tr>
    </w:tbl>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Применяемые сокращения:</w:t>
      </w: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МО – муниципальное образование;</w:t>
      </w:r>
    </w:p>
    <w:p w:rsidR="00DA6CB8" w:rsidRPr="000C3700" w:rsidRDefault="00DA6CB8" w:rsidP="00DA6CB8">
      <w:pPr>
        <w:autoSpaceDE w:val="0"/>
        <w:autoSpaceDN w:val="0"/>
        <w:adjustRightInd w:val="0"/>
        <w:ind w:firstLine="540"/>
        <w:jc w:val="both"/>
        <w:rPr>
          <w:rFonts w:ascii="Franklin Gothic Book" w:hAnsi="Franklin Gothic Book"/>
          <w:color w:val="000000" w:themeColor="text1"/>
        </w:rPr>
      </w:pPr>
      <w:r w:rsidRPr="000C3700">
        <w:rPr>
          <w:rFonts w:ascii="Franklin Gothic Book" w:hAnsi="Franklin Gothic Book"/>
          <w:color w:val="000000" w:themeColor="text1"/>
        </w:rPr>
        <w:t>ПБС – получатели бюджетных средств</w:t>
      </w:r>
    </w:p>
    <w:p w:rsidR="00DA6CB8" w:rsidRPr="000C3700" w:rsidRDefault="00DA6CB8" w:rsidP="00DA6CB8">
      <w:pPr>
        <w:rPr>
          <w:rFonts w:ascii="Franklin Gothic Book" w:hAnsi="Franklin Gothic Book"/>
          <w:color w:val="000000" w:themeColor="text1"/>
        </w:rPr>
        <w:sectPr w:rsidR="00DA6CB8" w:rsidRPr="000C3700" w:rsidSect="000C3700">
          <w:type w:val="nextColumn"/>
          <w:pgSz w:w="16840" w:h="11907" w:orient="landscape" w:code="9"/>
          <w:pgMar w:top="720" w:right="720" w:bottom="720" w:left="720" w:header="720" w:footer="851" w:gutter="0"/>
          <w:cols w:space="720"/>
          <w:docGrid w:linePitch="272"/>
        </w:sectPr>
      </w:pPr>
    </w:p>
    <w:p w:rsidR="00DA6CB8" w:rsidRPr="000C3700" w:rsidRDefault="00DA6CB8" w:rsidP="00DA6CB8">
      <w:pPr>
        <w:pStyle w:val="21"/>
        <w:spacing w:after="0" w:line="240" w:lineRule="auto"/>
        <w:jc w:val="center"/>
        <w:rPr>
          <w:rFonts w:ascii="Franklin Gothic Book" w:hAnsi="Franklin Gothic Book"/>
          <w:color w:val="000000" w:themeColor="text1"/>
          <w:sz w:val="24"/>
          <w:szCs w:val="24"/>
        </w:rPr>
      </w:pPr>
      <w:r w:rsidRPr="000C3700">
        <w:rPr>
          <w:rFonts w:ascii="Franklin Gothic Book" w:hAnsi="Franklin Gothic Book"/>
          <w:noProof/>
          <w:color w:val="000000" w:themeColor="text1"/>
          <w:sz w:val="24"/>
          <w:szCs w:val="24"/>
        </w:rPr>
        <w:lastRenderedPageBreak/>
        <w:drawing>
          <wp:inline distT="0" distB="0" distL="0" distR="0" wp14:anchorId="2A0E5B4E" wp14:editId="03D178E3">
            <wp:extent cx="666750" cy="809625"/>
            <wp:effectExtent l="0" t="0" r="0" b="9525"/>
            <wp:docPr id="34" name="Рисунок 3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АДМИНИСТРАЦИЯ</w:t>
      </w:r>
    </w:p>
    <w:p w:rsidR="00DA6CB8" w:rsidRPr="000C3700" w:rsidRDefault="00DA6CB8" w:rsidP="00DA6CB8">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b/>
          <w:color w:val="000000" w:themeColor="text1"/>
          <w:spacing w:val="30"/>
        </w:rPr>
      </w:pPr>
      <w:r w:rsidRPr="000C3700">
        <w:rPr>
          <w:rFonts w:ascii="Franklin Gothic Book" w:hAnsi="Franklin Gothic Book"/>
          <w:b/>
          <w:color w:val="000000" w:themeColor="text1"/>
          <w:spacing w:val="30"/>
        </w:rPr>
        <w:t>ПОСТАНОВЛЕНИЕ</w:t>
      </w:r>
    </w:p>
    <w:p w:rsidR="00DA6CB8" w:rsidRPr="000C3700" w:rsidRDefault="00DA6CB8" w:rsidP="00DA6CB8">
      <w:pPr>
        <w:jc w:val="center"/>
        <w:rPr>
          <w:rFonts w:ascii="Franklin Gothic Book" w:hAnsi="Franklin Gothic Book"/>
          <w:b/>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р. п. Сузун</w:t>
      </w: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Новосибирская область</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color w:val="000000" w:themeColor="text1"/>
        </w:rPr>
      </w:pPr>
      <w:r w:rsidRPr="000C3700">
        <w:rPr>
          <w:rFonts w:ascii="Franklin Gothic Book" w:hAnsi="Franklin Gothic Book"/>
          <w:color w:val="000000" w:themeColor="text1"/>
        </w:rPr>
        <w:t>От 31.07.2019</w:t>
      </w:r>
      <w:r w:rsidRPr="000C3700">
        <w:rPr>
          <w:rFonts w:ascii="Franklin Gothic Book" w:hAnsi="Franklin Gothic Book"/>
          <w:color w:val="000000" w:themeColor="text1"/>
        </w:rPr>
        <w:tab/>
      </w:r>
      <w:r w:rsidRPr="000C3700">
        <w:rPr>
          <w:rFonts w:ascii="Franklin Gothic Book" w:hAnsi="Franklin Gothic Book"/>
          <w:color w:val="000000" w:themeColor="text1"/>
        </w:rPr>
        <w:tab/>
        <w:t xml:space="preserve">     </w:t>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sidRPr="000C3700">
        <w:rPr>
          <w:rFonts w:ascii="Franklin Gothic Book" w:hAnsi="Franklin Gothic Book"/>
          <w:color w:val="000000" w:themeColor="text1"/>
        </w:rPr>
        <w:tab/>
      </w:r>
      <w:r>
        <w:rPr>
          <w:rFonts w:ascii="Franklin Gothic Book" w:hAnsi="Franklin Gothic Book"/>
          <w:color w:val="000000" w:themeColor="text1"/>
        </w:rPr>
        <w:t xml:space="preserve">                                   </w:t>
      </w:r>
      <w:r w:rsidRPr="000C3700">
        <w:rPr>
          <w:rFonts w:ascii="Franklin Gothic Book" w:hAnsi="Franklin Gothic Book"/>
          <w:color w:val="000000" w:themeColor="text1"/>
        </w:rPr>
        <w:tab/>
        <w:t>№ 254</w:t>
      </w: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jc w:val="center"/>
        <w:rPr>
          <w:rFonts w:ascii="Franklin Gothic Book" w:hAnsi="Franklin Gothic Book"/>
          <w:color w:val="000000" w:themeColor="text1"/>
        </w:rPr>
      </w:pPr>
    </w:p>
    <w:p w:rsidR="00DA6CB8" w:rsidRPr="000C3700" w:rsidRDefault="00DA6CB8" w:rsidP="00DA6CB8">
      <w:pPr>
        <w:pStyle w:val="ae"/>
        <w:spacing w:after="0" w:line="240" w:lineRule="auto"/>
        <w:rPr>
          <w:rStyle w:val="1f2"/>
          <w:rFonts w:ascii="Franklin Gothic Book" w:eastAsiaTheme="majorEastAsia"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 xml:space="preserve">Об утверждении Порядка разработки и корректировки </w:t>
      </w:r>
    </w:p>
    <w:p w:rsidR="00DA6CB8" w:rsidRPr="000C3700" w:rsidRDefault="00DA6CB8" w:rsidP="00DA6CB8">
      <w:pPr>
        <w:pStyle w:val="ae"/>
        <w:spacing w:after="0" w:line="240" w:lineRule="auto"/>
        <w:rPr>
          <w:rStyle w:val="1f2"/>
          <w:rFonts w:ascii="Franklin Gothic Book" w:eastAsiaTheme="majorEastAsia"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плана мероприятий по реализации Стратегии социально-</w:t>
      </w:r>
    </w:p>
    <w:p w:rsidR="00DA6CB8" w:rsidRPr="000C3700" w:rsidRDefault="00DA6CB8" w:rsidP="00DA6CB8">
      <w:pPr>
        <w:pStyle w:val="ae"/>
        <w:spacing w:after="0" w:line="240" w:lineRule="auto"/>
        <w:rPr>
          <w:rFonts w:ascii="Franklin Gothic Book"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экономического развития Сузунского района</w:t>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pStyle w:val="ae"/>
        <w:spacing w:after="0" w:line="240" w:lineRule="auto"/>
        <w:ind w:firstLine="860"/>
        <w:jc w:val="both"/>
        <w:rPr>
          <w:rStyle w:val="1f2"/>
          <w:rFonts w:ascii="Franklin Gothic Book" w:eastAsiaTheme="majorEastAsia" w:hAnsi="Franklin Gothic Book"/>
          <w:color w:val="000000" w:themeColor="text1"/>
          <w:sz w:val="24"/>
          <w:szCs w:val="24"/>
        </w:rPr>
      </w:pPr>
      <w:r w:rsidRPr="000C3700">
        <w:rPr>
          <w:rFonts w:ascii="Franklin Gothic Book" w:hAnsi="Franklin Gothic Book"/>
          <w:color w:val="000000" w:themeColor="text1"/>
          <w:spacing w:val="2"/>
          <w:sz w:val="24"/>
          <w:szCs w:val="24"/>
        </w:rPr>
        <w:t xml:space="preserve">В целях формирования документов стратегического планирования в соответствии с </w:t>
      </w:r>
      <w:hyperlink r:id="rId54" w:history="1">
        <w:r w:rsidRPr="000C3700">
          <w:rPr>
            <w:rFonts w:ascii="Franklin Gothic Book" w:hAnsi="Franklin Gothic Book"/>
            <w:color w:val="000000" w:themeColor="text1"/>
            <w:spacing w:val="2"/>
            <w:sz w:val="24"/>
            <w:szCs w:val="24"/>
          </w:rPr>
          <w:t>Федеральным законом от 28.06.2014 № 172-ФЗ</w:t>
        </w:r>
      </w:hyperlink>
      <w:r w:rsidRPr="000C3700">
        <w:rPr>
          <w:rFonts w:ascii="Franklin Gothic Book" w:hAnsi="Franklin Gothic Book"/>
          <w:color w:val="000000" w:themeColor="text1"/>
          <w:spacing w:val="2"/>
          <w:sz w:val="24"/>
          <w:szCs w:val="24"/>
        </w:rPr>
        <w:t xml:space="preserve"> «О стратегическом планировании в Российской Федерации»</w:t>
      </w:r>
      <w:r w:rsidRPr="000C3700">
        <w:rPr>
          <w:rStyle w:val="1f2"/>
          <w:rFonts w:ascii="Franklin Gothic Book" w:eastAsiaTheme="majorEastAsia" w:hAnsi="Franklin Gothic Book"/>
          <w:color w:val="000000" w:themeColor="text1"/>
          <w:sz w:val="24"/>
          <w:szCs w:val="24"/>
        </w:rPr>
        <w:t xml:space="preserve">, </w:t>
      </w:r>
    </w:p>
    <w:p w:rsidR="00DA6CB8" w:rsidRPr="000C3700" w:rsidRDefault="00DA6CB8" w:rsidP="00DA6CB8">
      <w:pPr>
        <w:pStyle w:val="ae"/>
        <w:spacing w:after="0" w:line="240" w:lineRule="auto"/>
        <w:jc w:val="both"/>
        <w:rPr>
          <w:rStyle w:val="1f2"/>
          <w:rFonts w:ascii="Franklin Gothic Book" w:eastAsiaTheme="majorEastAsia" w:hAnsi="Franklin Gothic Book"/>
          <w:color w:val="000000" w:themeColor="text1"/>
          <w:sz w:val="24"/>
          <w:szCs w:val="24"/>
        </w:rPr>
      </w:pPr>
    </w:p>
    <w:p w:rsidR="00DA6CB8" w:rsidRPr="000C3700" w:rsidRDefault="00DA6CB8" w:rsidP="00DA6CB8">
      <w:pPr>
        <w:pStyle w:val="ae"/>
        <w:spacing w:after="0" w:line="240" w:lineRule="auto"/>
        <w:jc w:val="both"/>
        <w:rPr>
          <w:rStyle w:val="1f2"/>
          <w:rFonts w:ascii="Franklin Gothic Book" w:eastAsiaTheme="majorEastAsia" w:hAnsi="Franklin Gothic Book"/>
          <w:color w:val="000000" w:themeColor="text1"/>
          <w:sz w:val="24"/>
          <w:szCs w:val="24"/>
        </w:rPr>
      </w:pPr>
      <w:r w:rsidRPr="000C3700">
        <w:rPr>
          <w:rStyle w:val="1f2"/>
          <w:rFonts w:ascii="Franklin Gothic Book" w:eastAsiaTheme="majorEastAsia" w:hAnsi="Franklin Gothic Book"/>
          <w:color w:val="000000" w:themeColor="text1"/>
          <w:sz w:val="24"/>
          <w:szCs w:val="24"/>
        </w:rPr>
        <w:t>администрация Сузунского района постановляет:</w:t>
      </w:r>
    </w:p>
    <w:p w:rsidR="00DA6CB8" w:rsidRPr="000C3700" w:rsidRDefault="00DA6CB8" w:rsidP="00DA6CB8">
      <w:pPr>
        <w:shd w:val="clear" w:color="auto" w:fill="FFFFFF"/>
        <w:ind w:firstLine="540"/>
        <w:jc w:val="both"/>
        <w:textAlignment w:val="baseline"/>
        <w:rPr>
          <w:rFonts w:ascii="Franklin Gothic Book" w:hAnsi="Franklin Gothic Book"/>
          <w:color w:val="000000" w:themeColor="text1"/>
        </w:rPr>
      </w:pPr>
      <w:r w:rsidRPr="000C3700">
        <w:rPr>
          <w:rStyle w:val="1f2"/>
          <w:rFonts w:ascii="Franklin Gothic Book" w:eastAsiaTheme="majorEastAsia" w:hAnsi="Franklin Gothic Book"/>
          <w:color w:val="000000" w:themeColor="text1"/>
          <w:sz w:val="24"/>
          <w:szCs w:val="24"/>
        </w:rPr>
        <w:t xml:space="preserve">1. Утвердить прилагаемый </w:t>
      </w:r>
      <w:r w:rsidRPr="000C3700">
        <w:rPr>
          <w:rFonts w:ascii="Franklin Gothic Book" w:hAnsi="Franklin Gothic Book"/>
          <w:color w:val="000000" w:themeColor="text1"/>
          <w:spacing w:val="2"/>
        </w:rPr>
        <w:t xml:space="preserve">Порядок разработки и корректировки плана мероприятий по реализации стратегии социально-экономического развития Сузунского района </w:t>
      </w:r>
      <w:r w:rsidRPr="000C3700">
        <w:rPr>
          <w:rStyle w:val="apple-converted-space"/>
          <w:rFonts w:ascii="Franklin Gothic Book" w:hAnsi="Franklin Gothic Book"/>
          <w:color w:val="000000" w:themeColor="text1"/>
        </w:rPr>
        <w:t xml:space="preserve"> </w:t>
      </w:r>
      <w:r w:rsidRPr="000C3700">
        <w:rPr>
          <w:rStyle w:val="1f2"/>
          <w:rFonts w:ascii="Franklin Gothic Book" w:eastAsiaTheme="majorEastAsia" w:hAnsi="Franklin Gothic Book"/>
          <w:color w:val="000000" w:themeColor="text1"/>
          <w:sz w:val="24"/>
          <w:szCs w:val="24"/>
        </w:rPr>
        <w:t>(далее-Порядок).</w:t>
      </w:r>
    </w:p>
    <w:p w:rsidR="00DA6CB8" w:rsidRPr="000C3700" w:rsidRDefault="00DA6CB8" w:rsidP="00DA6CB8">
      <w:pPr>
        <w:pStyle w:val="ConsPlusNormal"/>
        <w:ind w:firstLine="540"/>
        <w:jc w:val="both"/>
        <w:rPr>
          <w:rFonts w:ascii="Franklin Gothic Book" w:hAnsi="Franklin Gothic Book" w:cs="Times New Roman"/>
          <w:color w:val="000000" w:themeColor="text1"/>
          <w:sz w:val="24"/>
          <w:szCs w:val="24"/>
        </w:rPr>
      </w:pPr>
      <w:r w:rsidRPr="000C3700">
        <w:rPr>
          <w:rFonts w:ascii="Franklin Gothic Book" w:hAnsi="Franklin Gothic Book" w:cs="Times New Roman"/>
          <w:color w:val="000000" w:themeColor="text1"/>
          <w:sz w:val="24"/>
          <w:szCs w:val="24"/>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DA6CB8" w:rsidRPr="000C3700" w:rsidRDefault="00DA6CB8" w:rsidP="00DA6CB8">
      <w:pPr>
        <w:autoSpaceDE w:val="0"/>
        <w:autoSpaceDN w:val="0"/>
        <w:adjustRightInd w:val="0"/>
        <w:ind w:firstLine="709"/>
        <w:jc w:val="both"/>
        <w:rPr>
          <w:rFonts w:ascii="Franklin Gothic Book" w:hAnsi="Franklin Gothic Book"/>
          <w:color w:val="000000" w:themeColor="text1"/>
        </w:rPr>
      </w:pPr>
      <w:r w:rsidRPr="000C3700">
        <w:rPr>
          <w:rFonts w:ascii="Franklin Gothic Book" w:hAnsi="Franklin Gothic Book"/>
          <w:color w:val="000000" w:themeColor="text1"/>
        </w:rPr>
        <w:t xml:space="preserve">3. </w:t>
      </w:r>
      <w:proofErr w:type="gramStart"/>
      <w:r w:rsidRPr="000C3700">
        <w:rPr>
          <w:rFonts w:ascii="Franklin Gothic Book" w:hAnsi="Franklin Gothic Book"/>
          <w:color w:val="000000" w:themeColor="text1"/>
        </w:rPr>
        <w:t>Контроль за</w:t>
      </w:r>
      <w:proofErr w:type="gramEnd"/>
      <w:r w:rsidRPr="000C3700">
        <w:rPr>
          <w:rFonts w:ascii="Franklin Gothic Book" w:hAnsi="Franklin Gothic Book"/>
          <w:color w:val="000000" w:themeColor="text1"/>
        </w:rPr>
        <w:t xml:space="preserve"> исполнением настоящего постановления оставляю за собой.</w:t>
      </w:r>
    </w:p>
    <w:p w:rsidR="00DA6CB8" w:rsidRPr="000C3700" w:rsidRDefault="00DA6CB8" w:rsidP="00DA6CB8">
      <w:pPr>
        <w:jc w:val="both"/>
        <w:rPr>
          <w:rFonts w:ascii="Franklin Gothic Book" w:hAnsi="Franklin Gothic Book"/>
          <w:color w:val="000000" w:themeColor="text1"/>
        </w:rPr>
      </w:pPr>
      <w:r w:rsidRPr="000C3700">
        <w:rPr>
          <w:rFonts w:ascii="Franklin Gothic Book" w:hAnsi="Franklin Gothic Book"/>
          <w:color w:val="000000" w:themeColor="text1"/>
        </w:rPr>
        <w:tab/>
      </w: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jc w:val="both"/>
        <w:rPr>
          <w:rFonts w:ascii="Franklin Gothic Book" w:hAnsi="Franklin Gothic Book"/>
          <w:color w:val="000000" w:themeColor="text1"/>
        </w:rPr>
      </w:pPr>
    </w:p>
    <w:p w:rsidR="00DA6CB8" w:rsidRPr="000C3700" w:rsidRDefault="00DA6CB8" w:rsidP="00DA6CB8">
      <w:pPr>
        <w:rPr>
          <w:rFonts w:ascii="Franklin Gothic Book" w:hAnsi="Franklin Gothic Book"/>
          <w:color w:val="000000" w:themeColor="text1"/>
        </w:rPr>
      </w:pPr>
      <w:r w:rsidRPr="000C3700">
        <w:rPr>
          <w:rFonts w:ascii="Franklin Gothic Book" w:hAnsi="Franklin Gothic Book"/>
          <w:color w:val="000000" w:themeColor="text1"/>
        </w:rPr>
        <w:t xml:space="preserve">Глава Сузунского района                                                            </w:t>
      </w:r>
      <w:r>
        <w:rPr>
          <w:rFonts w:ascii="Franklin Gothic Book" w:hAnsi="Franklin Gothic Book"/>
          <w:color w:val="000000" w:themeColor="text1"/>
        </w:rPr>
        <w:t xml:space="preserve">                                        </w:t>
      </w:r>
      <w:r w:rsidRPr="000C3700">
        <w:rPr>
          <w:rFonts w:ascii="Franklin Gothic Book" w:hAnsi="Franklin Gothic Book"/>
          <w:color w:val="000000" w:themeColor="text1"/>
        </w:rPr>
        <w:t xml:space="preserve">    Л.В. Некрасова</w:t>
      </w:r>
    </w:p>
    <w:p w:rsidR="00DA6CB8" w:rsidRDefault="00DA6CB8" w:rsidP="00DA6CB8">
      <w:r>
        <w:br w:type="page"/>
      </w:r>
    </w:p>
    <w:tbl>
      <w:tblPr>
        <w:tblW w:w="0" w:type="auto"/>
        <w:tblLook w:val="04A0" w:firstRow="1" w:lastRow="0" w:firstColumn="1" w:lastColumn="0" w:noHBand="0" w:noVBand="1"/>
      </w:tblPr>
      <w:tblGrid>
        <w:gridCol w:w="4955"/>
        <w:gridCol w:w="4956"/>
      </w:tblGrid>
      <w:tr w:rsidR="00DA6CB8" w:rsidRPr="000C3700" w:rsidTr="00461740">
        <w:tc>
          <w:tcPr>
            <w:tcW w:w="4955" w:type="dxa"/>
            <w:shd w:val="clear" w:color="auto" w:fill="auto"/>
          </w:tcPr>
          <w:p w:rsidR="00DA6CB8" w:rsidRPr="000C3700" w:rsidRDefault="00DA6CB8" w:rsidP="00461740">
            <w:pPr>
              <w:jc w:val="right"/>
              <w:rPr>
                <w:rFonts w:ascii="Franklin Gothic Book" w:hAnsi="Franklin Gothic Book"/>
                <w:color w:val="000000" w:themeColor="text1"/>
              </w:rPr>
            </w:pPr>
          </w:p>
        </w:tc>
        <w:tc>
          <w:tcPr>
            <w:tcW w:w="4956" w:type="dxa"/>
            <w:shd w:val="clear" w:color="auto" w:fill="auto"/>
          </w:tcPr>
          <w:p w:rsidR="00DA6CB8" w:rsidRPr="000C3700" w:rsidRDefault="00DA6CB8" w:rsidP="00461740">
            <w:pPr>
              <w:rPr>
                <w:rFonts w:ascii="Franklin Gothic Book" w:hAnsi="Franklin Gothic Book"/>
                <w:color w:val="000000" w:themeColor="text1"/>
              </w:rPr>
            </w:pPr>
            <w:r>
              <w:rPr>
                <w:rFonts w:ascii="Franklin Gothic Book" w:hAnsi="Franklin Gothic Book"/>
                <w:color w:val="000000" w:themeColor="text1"/>
              </w:rPr>
              <w:t xml:space="preserve">                           </w:t>
            </w:r>
            <w:r w:rsidRPr="000C3700">
              <w:rPr>
                <w:rFonts w:ascii="Franklin Gothic Book" w:hAnsi="Franklin Gothic Book"/>
                <w:color w:val="000000" w:themeColor="text1"/>
              </w:rPr>
              <w:t>УТВЕРЖДЕНО</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Постановлением администрации</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Сузунского района</w:t>
            </w:r>
          </w:p>
          <w:p w:rsidR="00DA6CB8" w:rsidRPr="000C3700" w:rsidRDefault="00DA6CB8" w:rsidP="00461740">
            <w:pPr>
              <w:jc w:val="center"/>
              <w:rPr>
                <w:rFonts w:ascii="Franklin Gothic Book" w:hAnsi="Franklin Gothic Book"/>
                <w:color w:val="000000" w:themeColor="text1"/>
              </w:rPr>
            </w:pPr>
            <w:r w:rsidRPr="000C3700">
              <w:rPr>
                <w:rFonts w:ascii="Franklin Gothic Book" w:hAnsi="Franklin Gothic Book"/>
                <w:color w:val="000000" w:themeColor="text1"/>
              </w:rPr>
              <w:t>От 31.07.2019 № 254</w:t>
            </w:r>
          </w:p>
        </w:tc>
      </w:tr>
      <w:tr w:rsidR="00DA6CB8" w:rsidRPr="000C3700" w:rsidTr="00461740">
        <w:tc>
          <w:tcPr>
            <w:tcW w:w="4955" w:type="dxa"/>
            <w:shd w:val="clear" w:color="auto" w:fill="auto"/>
          </w:tcPr>
          <w:p w:rsidR="00DA6CB8" w:rsidRPr="000C3700" w:rsidRDefault="00DA6CB8" w:rsidP="00461740">
            <w:pPr>
              <w:jc w:val="right"/>
              <w:rPr>
                <w:rFonts w:ascii="Franklin Gothic Book" w:hAnsi="Franklin Gothic Book"/>
                <w:color w:val="000000" w:themeColor="text1"/>
              </w:rPr>
            </w:pPr>
          </w:p>
        </w:tc>
        <w:tc>
          <w:tcPr>
            <w:tcW w:w="4956" w:type="dxa"/>
            <w:shd w:val="clear" w:color="auto" w:fill="auto"/>
          </w:tcPr>
          <w:p w:rsidR="00DA6CB8" w:rsidRPr="000C3700" w:rsidRDefault="00DA6CB8" w:rsidP="00461740">
            <w:pPr>
              <w:rPr>
                <w:rFonts w:ascii="Franklin Gothic Book" w:hAnsi="Franklin Gothic Book"/>
                <w:color w:val="000000" w:themeColor="text1"/>
              </w:rPr>
            </w:pPr>
          </w:p>
        </w:tc>
      </w:tr>
    </w:tbl>
    <w:p w:rsidR="00DA6CB8" w:rsidRPr="000C3700" w:rsidRDefault="00DA6CB8" w:rsidP="00DA6CB8">
      <w:pPr>
        <w:jc w:val="right"/>
        <w:rPr>
          <w:rFonts w:ascii="Franklin Gothic Book" w:hAnsi="Franklin Gothic Book"/>
          <w:color w:val="000000" w:themeColor="text1"/>
        </w:rPr>
      </w:pPr>
    </w:p>
    <w:p w:rsidR="00DA6CB8" w:rsidRPr="000C3700" w:rsidRDefault="00DA6CB8" w:rsidP="00DA6CB8">
      <w:pPr>
        <w:shd w:val="clear" w:color="auto" w:fill="FFFFFF"/>
        <w:jc w:val="center"/>
        <w:textAlignment w:val="baseline"/>
        <w:outlineLvl w:val="1"/>
        <w:rPr>
          <w:rFonts w:ascii="Franklin Gothic Book" w:hAnsi="Franklin Gothic Book"/>
          <w:b/>
          <w:color w:val="000000" w:themeColor="text1"/>
          <w:spacing w:val="2"/>
        </w:rPr>
      </w:pPr>
      <w:r w:rsidRPr="000C3700">
        <w:rPr>
          <w:rFonts w:ascii="Franklin Gothic Book" w:hAnsi="Franklin Gothic Book"/>
          <w:b/>
          <w:color w:val="000000" w:themeColor="text1"/>
          <w:spacing w:val="2"/>
        </w:rPr>
        <w:t xml:space="preserve">ПОРЯДОК </w:t>
      </w:r>
    </w:p>
    <w:p w:rsidR="00DA6CB8" w:rsidRPr="000C3700" w:rsidRDefault="00DA6CB8" w:rsidP="00DA6CB8">
      <w:pPr>
        <w:shd w:val="clear" w:color="auto" w:fill="FFFFFF"/>
        <w:jc w:val="center"/>
        <w:textAlignment w:val="baseline"/>
        <w:outlineLvl w:val="1"/>
        <w:rPr>
          <w:rFonts w:ascii="Franklin Gothic Book" w:hAnsi="Franklin Gothic Book"/>
          <w:b/>
          <w:color w:val="000000" w:themeColor="text1"/>
          <w:spacing w:val="2"/>
        </w:rPr>
      </w:pPr>
      <w:r w:rsidRPr="000C3700">
        <w:rPr>
          <w:rFonts w:ascii="Franklin Gothic Book" w:hAnsi="Franklin Gothic Book"/>
          <w:b/>
          <w:color w:val="000000" w:themeColor="text1"/>
          <w:spacing w:val="2"/>
        </w:rPr>
        <w:t>разработки и корректировки плана мероприятий по реализации стратегии социально-экономического развития Сузунского района</w:t>
      </w:r>
    </w:p>
    <w:p w:rsidR="00DA6CB8" w:rsidRPr="000C3700" w:rsidRDefault="00DA6CB8" w:rsidP="00DA6CB8">
      <w:pPr>
        <w:pStyle w:val="Style12"/>
        <w:widowControl/>
        <w:spacing w:line="240" w:lineRule="auto"/>
        <w:rPr>
          <w:rStyle w:val="FontStyle22"/>
          <w:rFonts w:ascii="Franklin Gothic Book" w:hAnsi="Franklin Gothic Book"/>
          <w:color w:val="000000" w:themeColor="text1"/>
          <w:sz w:val="24"/>
          <w:szCs w:val="24"/>
        </w:rPr>
      </w:pPr>
    </w:p>
    <w:p w:rsidR="00DA6CB8" w:rsidRPr="000C3700" w:rsidRDefault="00DA6CB8" w:rsidP="00DA6CB8">
      <w:pPr>
        <w:pStyle w:val="Style12"/>
        <w:widowControl/>
        <w:numPr>
          <w:ilvl w:val="0"/>
          <w:numId w:val="25"/>
        </w:numPr>
        <w:spacing w:line="240" w:lineRule="auto"/>
        <w:ind w:left="0"/>
        <w:rPr>
          <w:rStyle w:val="FontStyle22"/>
          <w:rFonts w:ascii="Franklin Gothic Book" w:hAnsi="Franklin Gothic Book"/>
          <w:color w:val="000000" w:themeColor="text1"/>
          <w:sz w:val="24"/>
          <w:szCs w:val="24"/>
        </w:rPr>
      </w:pPr>
      <w:r w:rsidRPr="000C3700">
        <w:rPr>
          <w:rStyle w:val="FontStyle22"/>
          <w:rFonts w:ascii="Franklin Gothic Book" w:hAnsi="Franklin Gothic Book"/>
          <w:color w:val="000000" w:themeColor="text1"/>
          <w:sz w:val="24"/>
          <w:szCs w:val="24"/>
        </w:rPr>
        <w:t>Общие положения</w:t>
      </w:r>
    </w:p>
    <w:p w:rsidR="00DA6CB8" w:rsidRPr="000C3700" w:rsidRDefault="00DA6CB8" w:rsidP="00DA6CB8">
      <w:pPr>
        <w:pStyle w:val="Style12"/>
        <w:widowControl/>
        <w:spacing w:line="240" w:lineRule="auto"/>
        <w:jc w:val="left"/>
        <w:rPr>
          <w:rStyle w:val="FontStyle22"/>
          <w:rFonts w:ascii="Franklin Gothic Book" w:hAnsi="Franklin Gothic Book"/>
          <w:color w:val="000000" w:themeColor="text1"/>
          <w:sz w:val="24"/>
          <w:szCs w:val="24"/>
        </w:rPr>
      </w:pPr>
    </w:p>
    <w:p w:rsidR="00DA6CB8" w:rsidRPr="000C3700" w:rsidRDefault="00DA6CB8" w:rsidP="00DA6CB8">
      <w:pPr>
        <w:pStyle w:val="Style14"/>
        <w:widowControl/>
        <w:tabs>
          <w:tab w:val="left" w:pos="989"/>
        </w:tabs>
        <w:spacing w:line="240" w:lineRule="auto"/>
        <w:ind w:firstLine="0"/>
        <w:rPr>
          <w:rFonts w:ascii="Franklin Gothic Book" w:hAnsi="Franklin Gothic Book"/>
          <w:color w:val="000000" w:themeColor="text1"/>
          <w:spacing w:val="2"/>
        </w:rPr>
      </w:pPr>
      <w:r w:rsidRPr="000C3700">
        <w:rPr>
          <w:rFonts w:ascii="Franklin Gothic Book" w:hAnsi="Franklin Gothic Book"/>
          <w:color w:val="000000" w:themeColor="text1"/>
          <w:spacing w:val="2"/>
        </w:rPr>
        <w:t>1.Настоящий Порядок устанавливает процедуру разработки, корректировки, общественного обсуждения, мониторинга и контроля реализации плана мероприятий по реализации стратегии социально-экономического развития Сузунского района (далее - план мероприятий по реализации стратегии).</w:t>
      </w:r>
    </w:p>
    <w:p w:rsidR="00DA6CB8" w:rsidRPr="000C3700" w:rsidRDefault="00DA6CB8" w:rsidP="00DA6CB8">
      <w:pPr>
        <w:pStyle w:val="Style14"/>
        <w:widowControl/>
        <w:tabs>
          <w:tab w:val="left" w:pos="989"/>
        </w:tabs>
        <w:spacing w:line="240" w:lineRule="auto"/>
        <w:ind w:firstLine="0"/>
        <w:rPr>
          <w:rFonts w:ascii="Franklin Gothic Book" w:hAnsi="Franklin Gothic Book"/>
          <w:color w:val="000000" w:themeColor="text1"/>
          <w:spacing w:val="2"/>
        </w:rPr>
      </w:pPr>
      <w:r w:rsidRPr="000C3700">
        <w:rPr>
          <w:rFonts w:ascii="Franklin Gothic Book" w:hAnsi="Franklin Gothic Book"/>
          <w:color w:val="000000" w:themeColor="text1"/>
          <w:spacing w:val="2"/>
        </w:rPr>
        <w:t>2.План мероприятий по реализации стратегии разрабатывается на основе положений стратегии социально-экономического развития Сузунского района на период ее реализации с учетом основных направлений деятельности Правительства Новосибирской области.</w:t>
      </w:r>
    </w:p>
    <w:p w:rsidR="00DA6CB8" w:rsidRPr="000C3700" w:rsidRDefault="00DA6CB8" w:rsidP="00DA6CB8">
      <w:pPr>
        <w:pStyle w:val="Style14"/>
        <w:widowControl/>
        <w:tabs>
          <w:tab w:val="left" w:pos="989"/>
        </w:tabs>
        <w:spacing w:line="240" w:lineRule="auto"/>
        <w:ind w:firstLine="0"/>
        <w:rPr>
          <w:rFonts w:ascii="Franklin Gothic Book" w:hAnsi="Franklin Gothic Book"/>
          <w:color w:val="000000" w:themeColor="text1"/>
          <w:spacing w:val="2"/>
        </w:rPr>
      </w:pPr>
      <w:r w:rsidRPr="000C3700">
        <w:rPr>
          <w:rFonts w:ascii="Franklin Gothic Book" w:hAnsi="Franklin Gothic Book"/>
          <w:color w:val="000000" w:themeColor="text1"/>
          <w:spacing w:val="2"/>
        </w:rPr>
        <w:t>3. Разработка и корректировка плана мероприятий по реализации стратегии осуществляется при методическом содействии областного органа исполнительной власти, осуществляющего функции по выработке и реализации государственной политики и нормативно-правовому регулированию в сфере социально-экономического развития Новосибирской области и муниципальных образований.</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4.Государственную регистрацию плана мероприятий по реализации стратегии в федеральном государственном реестре документов стратегического планирования осуществляет </w:t>
      </w:r>
      <w:proofErr w:type="gramStart"/>
      <w:r w:rsidRPr="000C3700">
        <w:rPr>
          <w:rFonts w:ascii="Franklin Gothic Book" w:hAnsi="Franklin Gothic Book"/>
          <w:color w:val="000000" w:themeColor="text1"/>
          <w:spacing w:val="2"/>
        </w:rPr>
        <w:t>экономический</w:t>
      </w:r>
      <w:proofErr w:type="gramEnd"/>
      <w:r w:rsidRPr="000C3700">
        <w:rPr>
          <w:rFonts w:ascii="Franklin Gothic Book" w:hAnsi="Franklin Gothic Book"/>
          <w:color w:val="000000" w:themeColor="text1"/>
          <w:spacing w:val="2"/>
        </w:rPr>
        <w:t xml:space="preserve"> отдел администрации Сузунского района (далее - отдел).</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II. Содержание плана мероприятий по реализации стратегии</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5. План мероприятий по реализации стратегии содержит:</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proofErr w:type="gramStart"/>
      <w:r w:rsidRPr="000C3700">
        <w:rPr>
          <w:rFonts w:ascii="Franklin Gothic Book" w:hAnsi="Franklin Gothic Book"/>
          <w:color w:val="000000" w:themeColor="text1"/>
          <w:spacing w:val="2"/>
        </w:rPr>
        <w:t>1) этапы реализации стратегии, выделенные с учетом установленной периодичности бюджетного планирования: три года (для первого этапа реализации стратегии и текущего периода бюджетного планирования) и три-шесть лет (для последующих этапов и периодов);</w:t>
      </w:r>
      <w:proofErr w:type="gramEnd"/>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 цели и задачи социально-экономического развития Сузунского района, приоритетные для каждого этапа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3) показатели реализации стратегии и их значения, установленные для каждого этапа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4) комплексы мероприятий и перечень муниципальных и областных  программ, обеспечивающие достижение на каждом этапе реализации стратегии долгосрочных целей социально-экономического развития Сузунского района, указанных в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5) сведения об ответственных исполнителях и сроках исполнения.</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III. Этапы разработки плана мероприятий по реализации стратегии</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6. Разработка плана мероприятий по реализации стратегии включает в себя следующие этапы:</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 разработка проекта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 согласование проекта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3) общественное обсуждение проекта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4) доработка проекта плана мероприятий по реализации стратегии по итогам общественного обсуждения;</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5)утверждение плана мероприятий по реализации стратегии.</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IV. Разработка проекта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lastRenderedPageBreak/>
        <w:t>7. Разработку проекта плана мероприятий по реализации стратегии осуществляет отдел во взаимодействии с заинтересованными структурными подразделениями администрации Сузунского и иными участниками планирования социально-экономического развития Сузунского района (далее - ответственные исполнители).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8. Отдел:</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 обеспечивает координацию и методическое обеспечение разработки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 направляет ответственным исполнителям запрос о предложениях в план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3) на основании поступивших предложений ответственных исполнителей подготавливает проект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4) организует подготовку и проведение общественного обсуждения проекта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5) направляет проект плана мероприятий по реализации стратегии на рассмотрение в Совет депутатов Сузунского района;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6) в установленном порядке вносит рассмотренный и одобренный в Совете депутатов Сузунского района план мероприятий по реализации стратегии на утверждение администрации Сузунского района.</w:t>
      </w:r>
    </w:p>
    <w:p w:rsidR="00DA6CB8" w:rsidRPr="000C3700" w:rsidRDefault="00DA6CB8" w:rsidP="00DA6CB8">
      <w:pPr>
        <w:pStyle w:val="Style14"/>
        <w:widowControl/>
        <w:tabs>
          <w:tab w:val="left" w:pos="1142"/>
        </w:tabs>
        <w:spacing w:line="240" w:lineRule="auto"/>
        <w:ind w:firstLine="0"/>
        <w:rPr>
          <w:rStyle w:val="FontStyle21"/>
          <w:rFonts w:ascii="Franklin Gothic Book" w:hAnsi="Franklin Gothic Book"/>
          <w:color w:val="000000" w:themeColor="text1"/>
          <w:sz w:val="24"/>
          <w:szCs w:val="24"/>
        </w:rPr>
      </w:pPr>
      <w:r w:rsidRPr="000C3700">
        <w:rPr>
          <w:rFonts w:ascii="Franklin Gothic Book" w:hAnsi="Franklin Gothic Book"/>
          <w:color w:val="000000" w:themeColor="text1"/>
          <w:spacing w:val="2"/>
        </w:rPr>
        <w:t>7)</w:t>
      </w:r>
      <w:r w:rsidRPr="000C3700">
        <w:rPr>
          <w:rFonts w:ascii="Franklin Gothic Book" w:hAnsi="Franklin Gothic Book"/>
          <w:color w:val="000000" w:themeColor="text1"/>
        </w:rPr>
        <w:t xml:space="preserve"> </w:t>
      </w:r>
      <w:r w:rsidRPr="000C3700">
        <w:rPr>
          <w:rFonts w:ascii="Franklin Gothic Book" w:hAnsi="Franklin Gothic Book"/>
          <w:color w:val="000000" w:themeColor="text1"/>
          <w:spacing w:val="2"/>
        </w:rPr>
        <w:t>готовит  проект постановления администрации Сузунского района об утверждении плана мероприятий по реализации стратегии</w:t>
      </w:r>
      <w:r w:rsidRPr="000C3700">
        <w:rPr>
          <w:rStyle w:val="FontStyle21"/>
          <w:rFonts w:ascii="Franklin Gothic Book" w:hAnsi="Franklin Gothic Book"/>
          <w:color w:val="000000" w:themeColor="text1"/>
          <w:sz w:val="24"/>
          <w:szCs w:val="24"/>
        </w:rPr>
        <w:t>.</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9. Ответственные исполнители: </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1)в 15-дневный срок после получения запроса отдела направляют предложения в план мероприятий по реализации стратегии (по форме согласно </w:t>
      </w:r>
      <w:hyperlink r:id="rId55" w:history="1">
        <w:r w:rsidRPr="000C3700">
          <w:rPr>
            <w:rFonts w:ascii="Franklin Gothic Book" w:hAnsi="Franklin Gothic Book"/>
            <w:color w:val="000000" w:themeColor="text1"/>
            <w:spacing w:val="2"/>
          </w:rPr>
          <w:t>приложению № 1</w:t>
        </w:r>
      </w:hyperlink>
      <w:r w:rsidRPr="000C3700">
        <w:rPr>
          <w:rFonts w:ascii="Franklin Gothic Book" w:hAnsi="Franklin Gothic Book"/>
          <w:color w:val="000000" w:themeColor="text1"/>
          <w:spacing w:val="2"/>
        </w:rPr>
        <w:t xml:space="preserve"> к настоящему Порядку).</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V. Общественное обсуждение и доработка проекта плана мероприятий по реализации стратегии</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10. Общественное обсуждение обеспечивается путем размещения проекта плана мероприятий по реализации стратегии на официальном сайте администрации Сузунского района в информационно-телекоммуникационной сети Интернет с указанием следующей информации: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1) срок начала и завершения </w:t>
      </w:r>
      <w:proofErr w:type="gramStart"/>
      <w:r w:rsidRPr="000C3700">
        <w:rPr>
          <w:rFonts w:ascii="Franklin Gothic Book" w:hAnsi="Franklin Gothic Book"/>
          <w:color w:val="000000" w:themeColor="text1"/>
          <w:spacing w:val="2"/>
        </w:rPr>
        <w:t>проведения общественного обсуждения проекта плана мероприятий</w:t>
      </w:r>
      <w:proofErr w:type="gramEnd"/>
      <w:r w:rsidRPr="000C3700">
        <w:rPr>
          <w:rFonts w:ascii="Franklin Gothic Book" w:hAnsi="Franklin Gothic Book"/>
          <w:color w:val="000000" w:themeColor="text1"/>
          <w:spacing w:val="2"/>
        </w:rPr>
        <w:t xml:space="preserve">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 юридический адрес и электронный адрес отдела, контактный телефон сотрудника отдела, ответственного за свод предложений и замечаний;</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3) порядок направления предложений и замечаний к проекту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4) требования к предложениям и замечаниям.</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11. Общественное обсуждение проекта плана мероприятий по реализации стратегии проводится в сроки, установленные отделом.</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12. Предложения и замечания к проекту плана мероприятий по реализации стратегии, поступившие в процессе общественного обсуждения, носят рекомендательный характер.</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13. После истечения срока проведения общественного обсуждения отдел рассматривает поступившие предложения и замечания, определяя целесообразность их учета при доработке проекта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14. Общественное обсуждение проекта плана мероприятий по реализации стратегии также может проводиться в рамках круглых столов с приглашением представителей научной общественности и </w:t>
      </w:r>
      <w:proofErr w:type="gramStart"/>
      <w:r w:rsidRPr="000C3700">
        <w:rPr>
          <w:rFonts w:ascii="Franklin Gothic Book" w:hAnsi="Franklin Gothic Book"/>
          <w:color w:val="000000" w:themeColor="text1"/>
          <w:spacing w:val="2"/>
        </w:rPr>
        <w:t>бизнес-сообщества</w:t>
      </w:r>
      <w:proofErr w:type="gramEnd"/>
      <w:r w:rsidRPr="000C3700">
        <w:rPr>
          <w:rFonts w:ascii="Franklin Gothic Book" w:hAnsi="Franklin Gothic Book"/>
          <w:color w:val="000000" w:themeColor="text1"/>
          <w:spacing w:val="2"/>
        </w:rPr>
        <w:t>.</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VI. Утверждение плана мероприятий по реализации стратегии</w:t>
      </w:r>
    </w:p>
    <w:p w:rsidR="00DA6CB8" w:rsidRPr="000C3700" w:rsidRDefault="00DA6CB8" w:rsidP="00DA6CB8">
      <w:pPr>
        <w:pStyle w:val="Style14"/>
        <w:widowControl/>
        <w:tabs>
          <w:tab w:val="left" w:pos="1128"/>
        </w:tabs>
        <w:spacing w:line="240" w:lineRule="auto"/>
        <w:ind w:firstLine="0"/>
        <w:rPr>
          <w:rFonts w:ascii="Franklin Gothic Book" w:hAnsi="Franklin Gothic Book"/>
          <w:color w:val="000000" w:themeColor="text1"/>
          <w:spacing w:val="2"/>
        </w:rPr>
      </w:pPr>
      <w:r w:rsidRPr="000C3700">
        <w:rPr>
          <w:rFonts w:ascii="Franklin Gothic Book" w:hAnsi="Franklin Gothic Book"/>
          <w:color w:val="000000" w:themeColor="text1"/>
          <w:spacing w:val="2"/>
        </w:rPr>
        <w:t>15.План мероприятий по реализации стратегии утверждается постановлением администрации Сузунского района после проведения общественного обсуждения плана мероприятий, рассмотрения и одобрения Советом депутатов.</w:t>
      </w:r>
    </w:p>
    <w:p w:rsidR="00DA6CB8" w:rsidRPr="000C3700" w:rsidRDefault="00DA6CB8" w:rsidP="00DA6CB8">
      <w:pPr>
        <w:pStyle w:val="Style14"/>
        <w:widowControl/>
        <w:tabs>
          <w:tab w:val="left" w:pos="1128"/>
        </w:tabs>
        <w:spacing w:line="240" w:lineRule="auto"/>
        <w:ind w:firstLine="0"/>
        <w:rPr>
          <w:rFonts w:ascii="Franklin Gothic Book" w:hAnsi="Franklin Gothic Book"/>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VII. Корректировка плана мероприятий по реализации стратегии</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lastRenderedPageBreak/>
        <w:t>16. Корректировка плана мероприятий осуществляется отделом во взаимодействии с ответственными исполнителями.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17. Решение о корректировке плана мероприятий по реализации стратегии принимается администрацией Сузунского района по предложению отдела.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18. Основаниями для корректировки плана мероприятий по реализации стратегии являются:</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 изменение требований федерального законодательства, регламентирующего порядок разработки и реализации планов мероприятий по реализации стратегий социально-экономического развития субъектов Российской Федерации и муниципальных районов;</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 корректировка стратегии социально-экономического развития Сузунского района;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3) корректировка прогноза социально-экономического развития Сузунского района на долгосрочный и среднесрочный периоды в части, затрагивающей положения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4) результаты мониторинга и контроля реализации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5) иные основания по решению Главы Сузунского района или администрации Сузунского района.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19. Координацию и методическое обеспечение процесса корректировки плана мероприятий по реализации стратегии осуществляет отдел.</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20. Корректировка плана мероприятий по реализации стратегии осуществляется путем подготовки проекта постановления администрации Сузунского района о внесении изменений в план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21. Подготовка проекта постановления администрации Сузунского района о внесении изменений в план мероприятий по реализации стратегии осуществляется в течение 2 месяцев со дня принятия решения о корректировке плана мероприятий по реализации стратегии либо в иные сроки, определенные администрации Сузунского района.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22. Отдел:</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в 15-дневный срок после принятия решения о корректировке плана мероприятий по реализации стратегии направляет ответственным исполнителям запрос о предложениях по плану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на основании поступивших предложений готовит проект постановления администрации Сузунского района о внесении изменений в план мероприятий по реализации стратегии и направляет его на рассмотрение в Совет депутатов Сузунского района;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в установленном порядке вносит рассмотренный в Совете депутатов Сузунского района проект постановления администрации Сузунского района о внесении изменений в план мероприятий по реализации стратегии на утверждение администрации Сузунского района.</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23. Ответственные исполнители: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 в 15-дневный срок после получения запроса отдела направляют в его адрес предложения по корректировке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r w:rsidRPr="000C3700">
        <w:rPr>
          <w:rFonts w:ascii="Franklin Gothic Book" w:hAnsi="Franklin Gothic Book"/>
          <w:b/>
          <w:color w:val="000000" w:themeColor="text1"/>
          <w:spacing w:val="2"/>
        </w:rPr>
        <w:t xml:space="preserve">VIII. Мониторинг и контроль реализации плана </w:t>
      </w:r>
      <w:proofErr w:type="spellStart"/>
      <w:r w:rsidRPr="000C3700">
        <w:rPr>
          <w:rFonts w:ascii="Franklin Gothic Book" w:hAnsi="Franklin Gothic Book"/>
          <w:b/>
          <w:color w:val="000000" w:themeColor="text1"/>
          <w:spacing w:val="2"/>
        </w:rPr>
        <w:t>мероприятийпо</w:t>
      </w:r>
      <w:proofErr w:type="spellEnd"/>
      <w:r w:rsidRPr="000C3700">
        <w:rPr>
          <w:rFonts w:ascii="Franklin Gothic Book" w:hAnsi="Franklin Gothic Book"/>
          <w:b/>
          <w:color w:val="000000" w:themeColor="text1"/>
          <w:spacing w:val="2"/>
        </w:rPr>
        <w:t xml:space="preserve"> реализации стратегии</w:t>
      </w:r>
    </w:p>
    <w:p w:rsidR="00DA6CB8" w:rsidRPr="000C3700" w:rsidRDefault="00DA6CB8" w:rsidP="00DA6CB8">
      <w:pPr>
        <w:shd w:val="clear" w:color="auto" w:fill="FFFFFF"/>
        <w:jc w:val="center"/>
        <w:textAlignment w:val="baseline"/>
        <w:rPr>
          <w:rFonts w:ascii="Franklin Gothic Book" w:hAnsi="Franklin Gothic Book"/>
          <w:b/>
          <w:color w:val="000000" w:themeColor="text1"/>
          <w:spacing w:val="2"/>
        </w:rPr>
      </w:pP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24. Результаты мониторинга реализации плана мероприятий по реализации стратегии отражаются в ежегодном отчете о ходе исполнения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25. Отдел готовит ежегодный отчет о ходе исполнения плана мероприятий по реализации стратегии во взаимодействии с ответственными исполнителями.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26. Ответственные исполнители ежегодно до 10 марта года, следующего </w:t>
      </w:r>
      <w:proofErr w:type="gramStart"/>
      <w:r w:rsidRPr="000C3700">
        <w:rPr>
          <w:rFonts w:ascii="Franklin Gothic Book" w:hAnsi="Franklin Gothic Book"/>
          <w:color w:val="000000" w:themeColor="text1"/>
          <w:spacing w:val="2"/>
        </w:rPr>
        <w:t>за</w:t>
      </w:r>
      <w:proofErr w:type="gramEnd"/>
      <w:r w:rsidRPr="000C3700">
        <w:rPr>
          <w:rFonts w:ascii="Franklin Gothic Book" w:hAnsi="Franklin Gothic Book"/>
          <w:color w:val="000000" w:themeColor="text1"/>
          <w:spacing w:val="2"/>
        </w:rPr>
        <w:t xml:space="preserve"> </w:t>
      </w:r>
      <w:proofErr w:type="gramStart"/>
      <w:r w:rsidRPr="000C3700">
        <w:rPr>
          <w:rFonts w:ascii="Franklin Gothic Book" w:hAnsi="Franklin Gothic Book"/>
          <w:color w:val="000000" w:themeColor="text1"/>
          <w:spacing w:val="2"/>
        </w:rPr>
        <w:t>отчетным</w:t>
      </w:r>
      <w:proofErr w:type="gramEnd"/>
      <w:r w:rsidRPr="000C3700">
        <w:rPr>
          <w:rFonts w:ascii="Franklin Gothic Book" w:hAnsi="Franklin Gothic Book"/>
          <w:color w:val="000000" w:themeColor="text1"/>
          <w:spacing w:val="2"/>
        </w:rPr>
        <w:t xml:space="preserve">, представляют в отдел информацию о ходе исполнения плана мероприятий по реализации стратегии (по форме согласно </w:t>
      </w:r>
      <w:hyperlink r:id="rId56" w:history="1">
        <w:r w:rsidRPr="000C3700">
          <w:rPr>
            <w:rFonts w:ascii="Franklin Gothic Book" w:hAnsi="Franklin Gothic Book"/>
            <w:color w:val="000000" w:themeColor="text1"/>
            <w:spacing w:val="2"/>
          </w:rPr>
          <w:t>приложению № 2</w:t>
        </w:r>
      </w:hyperlink>
      <w:r w:rsidRPr="000C3700">
        <w:rPr>
          <w:rFonts w:ascii="Franklin Gothic Book" w:hAnsi="Franklin Gothic Book"/>
          <w:color w:val="000000" w:themeColor="text1"/>
          <w:spacing w:val="2"/>
        </w:rPr>
        <w:t xml:space="preserve"> к настоящему Порядку).</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27. Отдел до 10 апреля года, следующего за </w:t>
      </w:r>
      <w:proofErr w:type="gramStart"/>
      <w:r w:rsidRPr="000C3700">
        <w:rPr>
          <w:rFonts w:ascii="Franklin Gothic Book" w:hAnsi="Franklin Gothic Book"/>
          <w:color w:val="000000" w:themeColor="text1"/>
          <w:spacing w:val="2"/>
        </w:rPr>
        <w:t>отчетным</w:t>
      </w:r>
      <w:proofErr w:type="gramEnd"/>
      <w:r w:rsidRPr="000C3700">
        <w:rPr>
          <w:rFonts w:ascii="Franklin Gothic Book" w:hAnsi="Franklin Gothic Book"/>
          <w:color w:val="000000" w:themeColor="text1"/>
          <w:spacing w:val="2"/>
        </w:rPr>
        <w:t>, формирует ежегодный отчет о ходе исполнения плана мероприятий по реализации стратегии.</w:t>
      </w:r>
    </w:p>
    <w:p w:rsidR="00DA6CB8" w:rsidRPr="000C3700" w:rsidRDefault="00DA6CB8" w:rsidP="00DA6CB8">
      <w:pPr>
        <w:shd w:val="clear" w:color="auto" w:fill="FFFFFF"/>
        <w:jc w:val="both"/>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28. Администрация Сузунского района не позднее 1 июня года, следующего </w:t>
      </w:r>
      <w:proofErr w:type="gramStart"/>
      <w:r w:rsidRPr="000C3700">
        <w:rPr>
          <w:rFonts w:ascii="Franklin Gothic Book" w:hAnsi="Franklin Gothic Book"/>
          <w:color w:val="000000" w:themeColor="text1"/>
          <w:spacing w:val="2"/>
        </w:rPr>
        <w:t>за</w:t>
      </w:r>
      <w:proofErr w:type="gramEnd"/>
      <w:r w:rsidRPr="000C3700">
        <w:rPr>
          <w:rFonts w:ascii="Franklin Gothic Book" w:hAnsi="Franklin Gothic Book"/>
          <w:color w:val="000000" w:themeColor="text1"/>
          <w:spacing w:val="2"/>
        </w:rPr>
        <w:t xml:space="preserve"> </w:t>
      </w:r>
      <w:proofErr w:type="gramStart"/>
      <w:r w:rsidRPr="000C3700">
        <w:rPr>
          <w:rFonts w:ascii="Franklin Gothic Book" w:hAnsi="Franklin Gothic Book"/>
          <w:color w:val="000000" w:themeColor="text1"/>
          <w:spacing w:val="2"/>
        </w:rPr>
        <w:t>отчетным</w:t>
      </w:r>
      <w:proofErr w:type="gramEnd"/>
      <w:r w:rsidRPr="000C3700">
        <w:rPr>
          <w:rFonts w:ascii="Franklin Gothic Book" w:hAnsi="Franklin Gothic Book"/>
          <w:color w:val="000000" w:themeColor="text1"/>
          <w:spacing w:val="2"/>
        </w:rPr>
        <w:t>, представляет в Совет депутатов Сузунского района ежегодный отчет о ходе исполнения плана мероприятий по реализации стратегии.</w:t>
      </w:r>
    </w:p>
    <w:p w:rsidR="00DA6CB8" w:rsidRPr="000C3700" w:rsidRDefault="00DA6CB8" w:rsidP="00DA6CB8">
      <w:pPr>
        <w:shd w:val="clear" w:color="auto" w:fill="FFFFFF"/>
        <w:textAlignment w:val="baseline"/>
        <w:rPr>
          <w:rFonts w:ascii="Franklin Gothic Book" w:hAnsi="Franklin Gothic Book"/>
          <w:color w:val="000000" w:themeColor="text1"/>
          <w:spacing w:val="2"/>
        </w:rPr>
      </w:pPr>
    </w:p>
    <w:p w:rsidR="00DA6CB8" w:rsidRPr="000C3700" w:rsidRDefault="00DA6CB8" w:rsidP="00DA6CB8">
      <w:pPr>
        <w:shd w:val="clear" w:color="auto" w:fill="FFFFFF"/>
        <w:textAlignment w:val="baseline"/>
        <w:rPr>
          <w:rFonts w:ascii="Franklin Gothic Book" w:hAnsi="Franklin Gothic Book"/>
          <w:color w:val="000000" w:themeColor="text1"/>
          <w:spacing w:val="2"/>
        </w:rPr>
      </w:pPr>
    </w:p>
    <w:p w:rsidR="00DA6CB8" w:rsidRPr="000C3700" w:rsidRDefault="00DA6CB8" w:rsidP="00DA6CB8">
      <w:pPr>
        <w:shd w:val="clear" w:color="auto" w:fill="FFFFFF"/>
        <w:jc w:val="center"/>
        <w:textAlignment w:val="baseline"/>
        <w:outlineLvl w:val="2"/>
        <w:rPr>
          <w:rFonts w:ascii="Franklin Gothic Book" w:hAnsi="Franklin Gothic Book"/>
          <w:color w:val="000000" w:themeColor="text1"/>
          <w:spacing w:val="2"/>
        </w:rPr>
        <w:sectPr w:rsidR="00DA6CB8" w:rsidRPr="000C3700" w:rsidSect="000C3700">
          <w:type w:val="nextColumn"/>
          <w:pgSz w:w="11906" w:h="16838"/>
          <w:pgMar w:top="720" w:right="720" w:bottom="720" w:left="720" w:header="708" w:footer="708" w:gutter="0"/>
          <w:cols w:space="708"/>
          <w:docGrid w:linePitch="360"/>
        </w:sectPr>
      </w:pPr>
    </w:p>
    <w:tbl>
      <w:tblPr>
        <w:tblW w:w="0" w:type="auto"/>
        <w:tblLook w:val="04A0" w:firstRow="1" w:lastRow="0" w:firstColumn="1" w:lastColumn="0" w:noHBand="0" w:noVBand="1"/>
      </w:tblPr>
      <w:tblGrid>
        <w:gridCol w:w="4992"/>
        <w:gridCol w:w="4579"/>
      </w:tblGrid>
      <w:tr w:rsidR="00DA6CB8" w:rsidRPr="000C3700" w:rsidTr="00461740">
        <w:tc>
          <w:tcPr>
            <w:tcW w:w="5211" w:type="dxa"/>
            <w:shd w:val="clear" w:color="auto" w:fill="auto"/>
          </w:tcPr>
          <w:p w:rsidR="00DA6CB8" w:rsidRPr="000C3700" w:rsidRDefault="00DA6CB8" w:rsidP="00461740">
            <w:pPr>
              <w:jc w:val="center"/>
              <w:textAlignment w:val="baseline"/>
              <w:outlineLvl w:val="2"/>
              <w:rPr>
                <w:rFonts w:ascii="Franklin Gothic Book" w:hAnsi="Franklin Gothic Book"/>
                <w:color w:val="000000" w:themeColor="text1"/>
                <w:spacing w:val="2"/>
              </w:rPr>
            </w:pPr>
          </w:p>
        </w:tc>
        <w:tc>
          <w:tcPr>
            <w:tcW w:w="4700" w:type="dxa"/>
            <w:shd w:val="clear" w:color="auto" w:fill="auto"/>
          </w:tcPr>
          <w:p w:rsidR="00DA6CB8" w:rsidRPr="000C3700" w:rsidRDefault="00DA6CB8" w:rsidP="00461740">
            <w:pPr>
              <w:jc w:val="center"/>
              <w:textAlignment w:val="baseline"/>
              <w:outlineLvl w:val="2"/>
              <w:rPr>
                <w:rFonts w:ascii="Franklin Gothic Book" w:hAnsi="Franklin Gothic Book"/>
                <w:color w:val="000000" w:themeColor="text1"/>
                <w:spacing w:val="2"/>
              </w:rPr>
            </w:pPr>
            <w:r w:rsidRPr="000C3700">
              <w:rPr>
                <w:rFonts w:ascii="Franklin Gothic Book" w:hAnsi="Franklin Gothic Book"/>
                <w:color w:val="000000" w:themeColor="text1"/>
                <w:spacing w:val="2"/>
              </w:rPr>
              <w:t>ПРИЛОЖЕНИЕ №1</w:t>
            </w:r>
          </w:p>
          <w:p w:rsidR="00DA6CB8" w:rsidRPr="000C3700" w:rsidRDefault="00DA6CB8" w:rsidP="00461740">
            <w:pPr>
              <w:jc w:val="center"/>
              <w:textAlignment w:val="baseline"/>
              <w:outlineLvl w:val="2"/>
              <w:rPr>
                <w:rFonts w:ascii="Franklin Gothic Book" w:hAnsi="Franklin Gothic Book"/>
                <w:color w:val="000000" w:themeColor="text1"/>
                <w:spacing w:val="2"/>
              </w:rPr>
            </w:pPr>
            <w:r w:rsidRPr="000C3700">
              <w:rPr>
                <w:rFonts w:ascii="Franklin Gothic Book" w:hAnsi="Franklin Gothic Book"/>
                <w:color w:val="000000" w:themeColor="text1"/>
                <w:spacing w:val="2"/>
              </w:rPr>
              <w:t>к Порядку разработки и корректировки плана мероприятий</w:t>
            </w:r>
            <w:r w:rsidRPr="000C3700">
              <w:rPr>
                <w:rFonts w:ascii="Franklin Gothic Book" w:hAnsi="Franklin Gothic Book"/>
                <w:color w:val="000000" w:themeColor="text1"/>
                <w:spacing w:val="2"/>
              </w:rPr>
              <w:br/>
              <w:t>по реализации стратегии социально-экономического развития Сузунского района</w:t>
            </w:r>
          </w:p>
        </w:tc>
      </w:tr>
    </w:tbl>
    <w:p w:rsidR="00DA6CB8" w:rsidRPr="000C3700" w:rsidRDefault="00DA6CB8" w:rsidP="00DA6CB8">
      <w:pPr>
        <w:shd w:val="clear" w:color="auto" w:fill="FFFFFF"/>
        <w:jc w:val="right"/>
        <w:textAlignment w:val="baseline"/>
        <w:rPr>
          <w:rFonts w:ascii="Franklin Gothic Book" w:hAnsi="Franklin Gothic Book"/>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План мероприятий </w:t>
      </w:r>
    </w:p>
    <w:p w:rsidR="00DA6CB8" w:rsidRPr="000C3700" w:rsidRDefault="00DA6CB8" w:rsidP="00DA6CB8">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 xml:space="preserve">по реализации стратегии социально-экономического развития </w:t>
      </w:r>
    </w:p>
    <w:p w:rsidR="00DA6CB8" w:rsidRPr="000C3700" w:rsidRDefault="00DA6CB8" w:rsidP="00DA6CB8">
      <w:pPr>
        <w:shd w:val="clear" w:color="auto" w:fill="FFFFFF"/>
        <w:jc w:val="center"/>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Сузунского района</w:t>
      </w:r>
    </w:p>
    <w:p w:rsidR="00DA6CB8" w:rsidRPr="000C3700" w:rsidRDefault="00DA6CB8" w:rsidP="00DA6CB8">
      <w:pPr>
        <w:shd w:val="clear" w:color="auto" w:fill="FFFFFF"/>
        <w:jc w:val="right"/>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t>Таблица 1</w:t>
      </w:r>
    </w:p>
    <w:tbl>
      <w:tblPr>
        <w:tblW w:w="5000" w:type="pct"/>
        <w:tblCellMar>
          <w:left w:w="0" w:type="dxa"/>
          <w:right w:w="0" w:type="dxa"/>
        </w:tblCellMar>
        <w:tblLook w:val="04A0" w:firstRow="1" w:lastRow="0" w:firstColumn="1" w:lastColumn="0" w:noHBand="0" w:noVBand="1"/>
      </w:tblPr>
      <w:tblGrid>
        <w:gridCol w:w="1501"/>
        <w:gridCol w:w="1410"/>
        <w:gridCol w:w="554"/>
        <w:gridCol w:w="554"/>
        <w:gridCol w:w="554"/>
        <w:gridCol w:w="1951"/>
        <w:gridCol w:w="1410"/>
        <w:gridCol w:w="1719"/>
      </w:tblGrid>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Цель/задачи</w:t>
            </w:r>
            <w:r w:rsidRPr="000C3700">
              <w:rPr>
                <w:rFonts w:ascii="Franklin Gothic Book" w:hAnsi="Franklin Gothic Book"/>
                <w:color w:val="000000" w:themeColor="text1"/>
              </w:rPr>
              <w:br/>
              <w:t>стратегии</w:t>
            </w: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Показатели реализации стратегии</w:t>
            </w:r>
          </w:p>
        </w:tc>
        <w:tc>
          <w:tcPr>
            <w:tcW w:w="837" w:type="pct"/>
            <w:gridSpan w:val="3"/>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Значение показателя реализации стратегии </w:t>
            </w: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Основные направления деятельности (в том числе</w:t>
            </w:r>
            <w:r w:rsidRPr="000C3700">
              <w:rPr>
                <w:rFonts w:ascii="Franklin Gothic Book" w:hAnsi="Franklin Gothic Book"/>
                <w:color w:val="000000" w:themeColor="text1"/>
              </w:rPr>
              <w:br/>
              <w:t>в рамках реализации государственных, ведомственных целевых программ)</w:t>
            </w: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Срок исполнения</w:t>
            </w: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Ответственный исполнитель</w:t>
            </w:r>
          </w:p>
        </w:tc>
      </w:tr>
      <w:tr w:rsidR="00DA6CB8" w:rsidRPr="000C3700" w:rsidTr="00461740">
        <w:tc>
          <w:tcPr>
            <w:tcW w:w="5000" w:type="pct"/>
            <w:gridSpan w:val="8"/>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Этап 1 (20   г. -20    г.)</w:t>
            </w: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 xml:space="preserve">20    г.     </w:t>
            </w:r>
          </w:p>
          <w:p w:rsidR="00DA6CB8" w:rsidRPr="000C3700" w:rsidRDefault="00DA6CB8" w:rsidP="00461740">
            <w:pPr>
              <w:textAlignment w:val="baseline"/>
              <w:rPr>
                <w:rFonts w:ascii="Franklin Gothic Book" w:hAnsi="Franklin Gothic Book"/>
                <w:color w:val="000000" w:themeColor="text1"/>
              </w:rPr>
            </w:pPr>
          </w:p>
          <w:p w:rsidR="00DA6CB8" w:rsidRPr="000C3700" w:rsidRDefault="00DA6CB8" w:rsidP="00461740">
            <w:pPr>
              <w:jc w:val="center"/>
              <w:textAlignment w:val="baseline"/>
              <w:rPr>
                <w:rFonts w:ascii="Franklin Gothic Book" w:hAnsi="Franklin Gothic Book"/>
                <w:color w:val="000000" w:themeColor="text1"/>
              </w:rPr>
            </w:pPr>
          </w:p>
          <w:p w:rsidR="00DA6CB8" w:rsidRPr="000C3700" w:rsidRDefault="00DA6CB8" w:rsidP="00461740">
            <w:pPr>
              <w:jc w:val="center"/>
              <w:textAlignment w:val="baseline"/>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 xml:space="preserve">20    г.     </w:t>
            </w:r>
          </w:p>
          <w:p w:rsidR="00DA6CB8" w:rsidRPr="000C3700" w:rsidRDefault="00DA6CB8" w:rsidP="00461740">
            <w:pPr>
              <w:jc w:val="center"/>
              <w:textAlignment w:val="baseline"/>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 xml:space="preserve">20    г.     </w:t>
            </w:r>
          </w:p>
          <w:p w:rsidR="00DA6CB8" w:rsidRPr="000C3700" w:rsidRDefault="00DA6CB8" w:rsidP="00461740">
            <w:pPr>
              <w:jc w:val="center"/>
              <w:textAlignment w:val="baseline"/>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Цель 1</w:t>
            </w: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w:t>
            </w: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1.2.</w:t>
            </w: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Задача 1.1.</w:t>
            </w: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1.1.1.</w:t>
            </w: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1.1.2.</w:t>
            </w: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Задача 1.2.</w:t>
            </w: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1.2.1.</w:t>
            </w: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1.2.2.</w:t>
            </w: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Цель 2</w:t>
            </w: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2.1.</w:t>
            </w: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81"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2.2.</w:t>
            </w: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279"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02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3"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9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bl>
    <w:p w:rsidR="00DA6CB8" w:rsidRPr="000C3700" w:rsidRDefault="00DA6CB8" w:rsidP="00DA6CB8">
      <w:pPr>
        <w:shd w:val="clear" w:color="auto" w:fill="FFFFFF"/>
        <w:jc w:val="right"/>
        <w:textAlignment w:val="baseline"/>
        <w:rPr>
          <w:rFonts w:ascii="Franklin Gothic Book" w:hAnsi="Franklin Gothic Book"/>
          <w:color w:val="000000" w:themeColor="text1"/>
          <w:spacing w:val="2"/>
        </w:rPr>
      </w:pPr>
      <w:r w:rsidRPr="000C3700">
        <w:rPr>
          <w:rFonts w:ascii="Franklin Gothic Book" w:hAnsi="Franklin Gothic Book"/>
          <w:color w:val="000000" w:themeColor="text1"/>
          <w:spacing w:val="2"/>
        </w:rPr>
        <w:br/>
        <w:t>Таблица 2</w:t>
      </w:r>
    </w:p>
    <w:tbl>
      <w:tblPr>
        <w:tblW w:w="5000" w:type="pct"/>
        <w:tblCellMar>
          <w:left w:w="0" w:type="dxa"/>
          <w:right w:w="0" w:type="dxa"/>
        </w:tblCellMar>
        <w:tblLook w:val="04A0" w:firstRow="1" w:lastRow="0" w:firstColumn="1" w:lastColumn="0" w:noHBand="0" w:noVBand="1"/>
      </w:tblPr>
      <w:tblGrid>
        <w:gridCol w:w="1454"/>
        <w:gridCol w:w="1366"/>
        <w:gridCol w:w="1082"/>
        <w:gridCol w:w="835"/>
        <w:gridCol w:w="1887"/>
        <w:gridCol w:w="1366"/>
        <w:gridCol w:w="1663"/>
      </w:tblGrid>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Цель/задачи</w:t>
            </w:r>
            <w:r w:rsidRPr="000C3700">
              <w:rPr>
                <w:rFonts w:ascii="Franklin Gothic Book" w:hAnsi="Franklin Gothic Book"/>
                <w:color w:val="000000" w:themeColor="text1"/>
              </w:rPr>
              <w:br/>
              <w:t>стратегии</w:t>
            </w: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Показатели реализации стратегии</w:t>
            </w:r>
          </w:p>
        </w:tc>
        <w:tc>
          <w:tcPr>
            <w:tcW w:w="982"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Значение показателя реализации стратегии</w:t>
            </w: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Основные направления деятельности (в том числе</w:t>
            </w:r>
            <w:r w:rsidRPr="000C3700">
              <w:rPr>
                <w:rFonts w:ascii="Franklin Gothic Book" w:hAnsi="Franklin Gothic Book"/>
                <w:color w:val="000000" w:themeColor="text1"/>
              </w:rPr>
              <w:br/>
              <w:t xml:space="preserve">в рамках реализации </w:t>
            </w:r>
            <w:r w:rsidRPr="000C3700">
              <w:rPr>
                <w:rFonts w:ascii="Franklin Gothic Book" w:hAnsi="Franklin Gothic Book"/>
                <w:color w:val="000000" w:themeColor="text1"/>
              </w:rPr>
              <w:lastRenderedPageBreak/>
              <w:t>государственных, ведомственных целевых программ)</w:t>
            </w: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lastRenderedPageBreak/>
              <w:t>Срок исполнения</w:t>
            </w: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Ответственный исполнитель</w:t>
            </w: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в среднем</w:t>
            </w:r>
            <w:r w:rsidRPr="000C3700">
              <w:rPr>
                <w:rFonts w:ascii="Franklin Gothic Book" w:hAnsi="Franklin Gothic Book"/>
                <w:color w:val="000000" w:themeColor="text1"/>
              </w:rPr>
              <w:br/>
              <w:t>за этап</w:t>
            </w: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на конец этапа</w:t>
            </w: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5000" w:type="pct"/>
            <w:gridSpan w:val="7"/>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Этап 2 (20  г.  -20  г.)</w:t>
            </w: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w:t>
            </w: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1.2.</w:t>
            </w: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Задача 1.1.</w:t>
            </w: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1.1.1.</w:t>
            </w: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1.1.2.</w:t>
            </w: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5000" w:type="pct"/>
            <w:gridSpan w:val="7"/>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Этап 3 (20    г.-20   г.)</w:t>
            </w: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w:t>
            </w: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1.2.</w:t>
            </w: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Задача 1.1.</w:t>
            </w: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1.1.1.</w:t>
            </w: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5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1.1.2.</w:t>
            </w:r>
          </w:p>
        </w:tc>
        <w:tc>
          <w:tcPr>
            <w:tcW w:w="556"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42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98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0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86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bl>
    <w:p w:rsidR="00DA6CB8" w:rsidRPr="000C3700" w:rsidRDefault="00DA6CB8" w:rsidP="00DA6CB8">
      <w:pPr>
        <w:shd w:val="clear" w:color="auto" w:fill="FFFFFF"/>
        <w:jc w:val="center"/>
        <w:textAlignment w:val="baseline"/>
        <w:rPr>
          <w:rFonts w:ascii="Franklin Gothic Book" w:hAnsi="Franklin Gothic Book"/>
          <w:color w:val="000000" w:themeColor="text1"/>
          <w:spacing w:val="2"/>
        </w:rPr>
      </w:pPr>
    </w:p>
    <w:p w:rsidR="00DA6CB8" w:rsidRPr="000C3700" w:rsidRDefault="00DA6CB8" w:rsidP="00DA6CB8">
      <w:pPr>
        <w:shd w:val="clear" w:color="auto" w:fill="FFFFFF"/>
        <w:jc w:val="center"/>
        <w:textAlignment w:val="baseline"/>
        <w:rPr>
          <w:rFonts w:ascii="Franklin Gothic Book" w:hAnsi="Franklin Gothic Book"/>
          <w:color w:val="000000" w:themeColor="text1"/>
          <w:spacing w:val="2"/>
        </w:rPr>
      </w:pPr>
    </w:p>
    <w:p w:rsidR="00DA6CB8" w:rsidRDefault="00DA6CB8" w:rsidP="00DA6CB8">
      <w:r>
        <w:br w:type="page"/>
      </w:r>
    </w:p>
    <w:tbl>
      <w:tblPr>
        <w:tblW w:w="0" w:type="auto"/>
        <w:tblLook w:val="04A0" w:firstRow="1" w:lastRow="0" w:firstColumn="1" w:lastColumn="0" w:noHBand="0" w:noVBand="1"/>
      </w:tblPr>
      <w:tblGrid>
        <w:gridCol w:w="4992"/>
        <w:gridCol w:w="4579"/>
      </w:tblGrid>
      <w:tr w:rsidR="00DA6CB8" w:rsidRPr="000C3700" w:rsidTr="00461740">
        <w:tc>
          <w:tcPr>
            <w:tcW w:w="5211" w:type="dxa"/>
            <w:shd w:val="clear" w:color="auto" w:fill="auto"/>
          </w:tcPr>
          <w:p w:rsidR="00DA6CB8" w:rsidRPr="000C3700" w:rsidRDefault="00DA6CB8" w:rsidP="00461740">
            <w:pPr>
              <w:jc w:val="center"/>
              <w:textAlignment w:val="baseline"/>
              <w:outlineLvl w:val="2"/>
              <w:rPr>
                <w:rFonts w:ascii="Franklin Gothic Book" w:hAnsi="Franklin Gothic Book"/>
                <w:color w:val="000000" w:themeColor="text1"/>
                <w:spacing w:val="2"/>
              </w:rPr>
            </w:pPr>
          </w:p>
        </w:tc>
        <w:tc>
          <w:tcPr>
            <w:tcW w:w="4700" w:type="dxa"/>
            <w:shd w:val="clear" w:color="auto" w:fill="auto"/>
          </w:tcPr>
          <w:p w:rsidR="00DA6CB8" w:rsidRPr="000C3700" w:rsidRDefault="00DA6CB8" w:rsidP="00461740">
            <w:pPr>
              <w:jc w:val="center"/>
              <w:textAlignment w:val="baseline"/>
              <w:outlineLvl w:val="2"/>
              <w:rPr>
                <w:rFonts w:ascii="Franklin Gothic Book" w:hAnsi="Franklin Gothic Book"/>
                <w:color w:val="000000" w:themeColor="text1"/>
                <w:spacing w:val="2"/>
              </w:rPr>
            </w:pPr>
            <w:r w:rsidRPr="000C3700">
              <w:rPr>
                <w:rFonts w:ascii="Franklin Gothic Book" w:hAnsi="Franklin Gothic Book"/>
                <w:color w:val="000000" w:themeColor="text1"/>
                <w:spacing w:val="2"/>
              </w:rPr>
              <w:t>ПРИЛОЖЕНИЕ № 2</w:t>
            </w:r>
          </w:p>
          <w:p w:rsidR="00DA6CB8" w:rsidRPr="000C3700" w:rsidRDefault="00DA6CB8" w:rsidP="00461740">
            <w:pPr>
              <w:jc w:val="center"/>
              <w:textAlignment w:val="baseline"/>
              <w:outlineLvl w:val="2"/>
              <w:rPr>
                <w:rFonts w:ascii="Franklin Gothic Book" w:hAnsi="Franklin Gothic Book"/>
                <w:color w:val="000000" w:themeColor="text1"/>
                <w:spacing w:val="2"/>
              </w:rPr>
            </w:pPr>
            <w:r w:rsidRPr="000C3700">
              <w:rPr>
                <w:rFonts w:ascii="Franklin Gothic Book" w:hAnsi="Franklin Gothic Book"/>
                <w:color w:val="000000" w:themeColor="text1"/>
                <w:spacing w:val="2"/>
              </w:rPr>
              <w:t>к Порядку разработки и корректировки плана мероприятий</w:t>
            </w:r>
            <w:r w:rsidRPr="000C3700">
              <w:rPr>
                <w:rFonts w:ascii="Franklin Gothic Book" w:hAnsi="Franklin Gothic Book"/>
                <w:color w:val="000000" w:themeColor="text1"/>
                <w:spacing w:val="2"/>
              </w:rPr>
              <w:br/>
              <w:t>по реализации стратегии социально-экономического развития Сузунского района</w:t>
            </w:r>
          </w:p>
        </w:tc>
      </w:tr>
    </w:tbl>
    <w:p w:rsidR="00DA6CB8" w:rsidRPr="000C3700" w:rsidRDefault="00DA6CB8" w:rsidP="00DA6CB8">
      <w:pPr>
        <w:shd w:val="clear" w:color="auto" w:fill="FFFFFF"/>
        <w:jc w:val="center"/>
        <w:textAlignment w:val="baseline"/>
        <w:outlineLvl w:val="2"/>
        <w:rPr>
          <w:rFonts w:ascii="Franklin Gothic Book" w:hAnsi="Franklin Gothic Book"/>
          <w:b/>
          <w:color w:val="000000" w:themeColor="text1"/>
          <w:spacing w:val="2"/>
        </w:rPr>
      </w:pPr>
      <w:r w:rsidRPr="000C3700">
        <w:rPr>
          <w:rFonts w:ascii="Franklin Gothic Book" w:hAnsi="Franklin Gothic Book"/>
          <w:b/>
          <w:color w:val="000000" w:themeColor="text1"/>
          <w:spacing w:val="2"/>
        </w:rPr>
        <w:t xml:space="preserve">Отчет </w:t>
      </w:r>
    </w:p>
    <w:p w:rsidR="00DA6CB8" w:rsidRPr="000C3700" w:rsidRDefault="00DA6CB8" w:rsidP="00DA6CB8">
      <w:pPr>
        <w:shd w:val="clear" w:color="auto" w:fill="FFFFFF"/>
        <w:jc w:val="center"/>
        <w:textAlignment w:val="baseline"/>
        <w:outlineLvl w:val="2"/>
        <w:rPr>
          <w:rFonts w:ascii="Franklin Gothic Book" w:hAnsi="Franklin Gothic Book"/>
          <w:b/>
          <w:color w:val="000000" w:themeColor="text1"/>
          <w:spacing w:val="2"/>
        </w:rPr>
      </w:pPr>
      <w:r w:rsidRPr="000C3700">
        <w:rPr>
          <w:rFonts w:ascii="Franklin Gothic Book" w:hAnsi="Franklin Gothic Book"/>
          <w:b/>
          <w:color w:val="000000" w:themeColor="text1"/>
          <w:spacing w:val="2"/>
        </w:rPr>
        <w:t xml:space="preserve">о реализации плана мероприятий по реализации стратегии социально-экономического развития Сузунского района </w:t>
      </w:r>
    </w:p>
    <w:p w:rsidR="00DA6CB8" w:rsidRPr="000C3700" w:rsidRDefault="00DA6CB8" w:rsidP="00DA6CB8">
      <w:pPr>
        <w:shd w:val="clear" w:color="auto" w:fill="FFFFFF"/>
        <w:jc w:val="center"/>
        <w:textAlignment w:val="baseline"/>
        <w:outlineLvl w:val="2"/>
        <w:rPr>
          <w:rFonts w:ascii="Franklin Gothic Book" w:hAnsi="Franklin Gothic Book"/>
          <w:b/>
          <w:color w:val="000000" w:themeColor="text1"/>
          <w:spacing w:val="2"/>
        </w:rPr>
      </w:pPr>
      <w:r w:rsidRPr="000C3700">
        <w:rPr>
          <w:rFonts w:ascii="Franklin Gothic Book" w:hAnsi="Franklin Gothic Book"/>
          <w:b/>
          <w:color w:val="000000" w:themeColor="text1"/>
          <w:spacing w:val="2"/>
        </w:rPr>
        <w:t>за ______отчетный год</w:t>
      </w:r>
    </w:p>
    <w:p w:rsidR="00DA6CB8" w:rsidRPr="000C3700" w:rsidRDefault="00DA6CB8" w:rsidP="00DA6CB8">
      <w:pPr>
        <w:shd w:val="clear" w:color="auto" w:fill="FFFFFF"/>
        <w:jc w:val="right"/>
        <w:textAlignment w:val="baseline"/>
        <w:rPr>
          <w:rFonts w:ascii="Franklin Gothic Book" w:hAnsi="Franklin Gothic Book"/>
          <w:color w:val="000000" w:themeColor="text1"/>
          <w:spacing w:val="2"/>
        </w:rPr>
      </w:pPr>
    </w:p>
    <w:tbl>
      <w:tblPr>
        <w:tblW w:w="5000" w:type="pct"/>
        <w:tblLayout w:type="fixed"/>
        <w:tblCellMar>
          <w:left w:w="0" w:type="dxa"/>
          <w:right w:w="0" w:type="dxa"/>
        </w:tblCellMar>
        <w:tblLook w:val="04A0" w:firstRow="1" w:lastRow="0" w:firstColumn="1" w:lastColumn="0" w:noHBand="0" w:noVBand="1"/>
      </w:tblPr>
      <w:tblGrid>
        <w:gridCol w:w="1532"/>
        <w:gridCol w:w="763"/>
        <w:gridCol w:w="722"/>
        <w:gridCol w:w="41"/>
        <w:gridCol w:w="2417"/>
        <w:gridCol w:w="1525"/>
        <w:gridCol w:w="1230"/>
        <w:gridCol w:w="1423"/>
      </w:tblGrid>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Показатели реализации стратегии</w:t>
            </w:r>
          </w:p>
        </w:tc>
        <w:tc>
          <w:tcPr>
            <w:tcW w:w="2042" w:type="pct"/>
            <w:gridSpan w:val="4"/>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Значение показателя реализации стратегии</w:t>
            </w: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Результаты реализации основных направлений деятельности</w:t>
            </w:r>
            <w:r w:rsidRPr="000C3700">
              <w:rPr>
                <w:rFonts w:ascii="Franklin Gothic Book" w:hAnsi="Franklin Gothic Book"/>
                <w:color w:val="000000" w:themeColor="text1"/>
              </w:rPr>
              <w:br/>
              <w:t>(в том числе в рамках государственных, ведомственных целевых программ)</w:t>
            </w: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Ответственный исполнитель</w:t>
            </w: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Причины отклонения фактического значения </w:t>
            </w:r>
            <w:r w:rsidRPr="000C3700">
              <w:rPr>
                <w:rFonts w:ascii="Franklin Gothic Book" w:hAnsi="Franklin Gothic Book"/>
                <w:color w:val="000000" w:themeColor="text1"/>
              </w:rPr>
              <w:br/>
            </w:r>
            <w:proofErr w:type="gramStart"/>
            <w:r w:rsidRPr="000C3700">
              <w:rPr>
                <w:rFonts w:ascii="Franklin Gothic Book" w:hAnsi="Franklin Gothic Book"/>
                <w:color w:val="000000" w:themeColor="text1"/>
              </w:rPr>
              <w:t>от</w:t>
            </w:r>
            <w:proofErr w:type="gramEnd"/>
            <w:r w:rsidRPr="000C3700">
              <w:rPr>
                <w:rFonts w:ascii="Franklin Gothic Book" w:hAnsi="Franklin Gothic Book"/>
                <w:color w:val="000000" w:themeColor="text1"/>
              </w:rPr>
              <w:t xml:space="preserve"> планового</w:t>
            </w: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план (на год)</w:t>
            </w:r>
          </w:p>
        </w:tc>
        <w:tc>
          <w:tcPr>
            <w:tcW w:w="1647" w:type="pct"/>
            <w:gridSpan w:val="3"/>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факт</w:t>
            </w: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95"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за отчетный год</w:t>
            </w:r>
          </w:p>
        </w:tc>
        <w:tc>
          <w:tcPr>
            <w:tcW w:w="1252"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темп роста (прирост)</w:t>
            </w:r>
            <w:r w:rsidRPr="000C3700">
              <w:rPr>
                <w:rFonts w:ascii="Franklin Gothic Book" w:hAnsi="Franklin Gothic Book"/>
                <w:color w:val="000000" w:themeColor="text1"/>
              </w:rPr>
              <w:br/>
              <w:t>к году, предшествующему началу реализации стратегии</w:t>
            </w: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5000" w:type="pct"/>
            <w:gridSpan w:val="8"/>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Цель 1</w:t>
            </w: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7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273"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1.2.</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7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273"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5000" w:type="pct"/>
            <w:gridSpan w:val="8"/>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Задача 1.1.</w:t>
            </w: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1.1.1.</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7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273"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1.1.2.</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7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273"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5000" w:type="pct"/>
            <w:gridSpan w:val="8"/>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Задача 1.2.</w:t>
            </w: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1.2.1.</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7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273"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1.2.2.</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7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273"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5000" w:type="pct"/>
            <w:gridSpan w:val="8"/>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Цель 2</w:t>
            </w: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lastRenderedPageBreak/>
              <w:t>Показатель 2.1.</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7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273"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Показатель 2.2.</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37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1273" w:type="pct"/>
            <w:gridSpan w:val="2"/>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rPr>
                <w:rFonts w:ascii="Franklin Gothic Book" w:hAnsi="Franklin Gothic Book"/>
                <w:color w:val="000000" w:themeColor="text1"/>
              </w:rPr>
            </w:pPr>
          </w:p>
        </w:tc>
      </w:tr>
      <w:tr w:rsidR="00DA6CB8" w:rsidRPr="000C3700" w:rsidTr="00461740">
        <w:tc>
          <w:tcPr>
            <w:tcW w:w="794"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w:t>
            </w:r>
          </w:p>
        </w:tc>
        <w:tc>
          <w:tcPr>
            <w:tcW w:w="395"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w:t>
            </w:r>
          </w:p>
        </w:tc>
        <w:tc>
          <w:tcPr>
            <w:tcW w:w="1647" w:type="pct"/>
            <w:gridSpan w:val="3"/>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w:t>
            </w:r>
          </w:p>
        </w:tc>
        <w:tc>
          <w:tcPr>
            <w:tcW w:w="790"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textAlignment w:val="baseline"/>
              <w:rPr>
                <w:rFonts w:ascii="Franklin Gothic Book" w:hAnsi="Franklin Gothic Book"/>
                <w:color w:val="000000" w:themeColor="text1"/>
              </w:rPr>
            </w:pPr>
            <w:r w:rsidRPr="000C3700">
              <w:rPr>
                <w:rFonts w:ascii="Franklin Gothic Book" w:hAnsi="Franklin Gothic Book"/>
                <w:color w:val="000000" w:themeColor="text1"/>
              </w:rPr>
              <w:t>+</w:t>
            </w:r>
          </w:p>
        </w:tc>
        <w:tc>
          <w:tcPr>
            <w:tcW w:w="6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w:t>
            </w:r>
          </w:p>
        </w:tc>
        <w:tc>
          <w:tcPr>
            <w:tcW w:w="737" w:type="pct"/>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DA6CB8" w:rsidRPr="000C3700" w:rsidRDefault="00DA6CB8" w:rsidP="00461740">
            <w:pPr>
              <w:jc w:val="center"/>
              <w:textAlignment w:val="baseline"/>
              <w:rPr>
                <w:rFonts w:ascii="Franklin Gothic Book" w:hAnsi="Franklin Gothic Book"/>
                <w:color w:val="000000" w:themeColor="text1"/>
              </w:rPr>
            </w:pPr>
            <w:r w:rsidRPr="000C3700">
              <w:rPr>
                <w:rFonts w:ascii="Franklin Gothic Book" w:hAnsi="Franklin Gothic Book"/>
                <w:color w:val="000000" w:themeColor="text1"/>
              </w:rPr>
              <w:t>+</w:t>
            </w:r>
          </w:p>
        </w:tc>
      </w:tr>
    </w:tbl>
    <w:p w:rsidR="00DA6CB8" w:rsidRDefault="00DA6CB8" w:rsidP="00DA6CB8"/>
    <w:p w:rsidR="00F26726" w:rsidRDefault="00F26726">
      <w:bookmarkStart w:id="35" w:name="_GoBack"/>
      <w:bookmarkEnd w:id="35"/>
    </w:p>
    <w:sectPr w:rsidR="00F2672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1358" w:rsidRDefault="00A61358" w:rsidP="00DA6CB8">
      <w:r>
        <w:separator/>
      </w:r>
    </w:p>
  </w:endnote>
  <w:endnote w:type="continuationSeparator" w:id="0">
    <w:p w:rsidR="00A61358" w:rsidRDefault="00A61358" w:rsidP="00DA6C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Baltica">
    <w:charset w:val="00"/>
    <w:family w:val="auto"/>
    <w:pitch w:val="variable"/>
    <w:sig w:usb0="00000203" w:usb1="00000000" w:usb2="00000000" w:usb3="00000000" w:csb0="00000005" w:csb1="00000000"/>
  </w:font>
  <w:font w:name="Helvetica">
    <w:panose1 w:val="020B060402020202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0426378"/>
      <w:docPartObj>
        <w:docPartGallery w:val="Page Numbers (Bottom of Page)"/>
        <w:docPartUnique/>
      </w:docPartObj>
    </w:sdtPr>
    <w:sdtEndPr/>
    <w:sdtContent>
      <w:p w:rsidR="00DC70FF" w:rsidRDefault="00A61358" w:rsidP="00DC70FF">
        <w:pPr>
          <w:pStyle w:val="a8"/>
          <w:jc w:val="center"/>
        </w:pPr>
        <w:r>
          <w:fldChar w:fldCharType="begin"/>
        </w:r>
        <w:r>
          <w:instrText>PAGE   \* MERGEFORMAT</w:instrText>
        </w:r>
        <w:r>
          <w:fldChar w:fldCharType="separate"/>
        </w:r>
        <w:r w:rsidR="00DA6CB8">
          <w:rPr>
            <w:noProof/>
          </w:rPr>
          <w:t>89</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70FF" w:rsidRDefault="00A61358" w:rsidP="00DC70FF">
    <w:pPr>
      <w:pStyle w:val="a8"/>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5091357"/>
      <w:docPartObj>
        <w:docPartGallery w:val="Page Numbers (Bottom of Page)"/>
        <w:docPartUnique/>
      </w:docPartObj>
    </w:sdtPr>
    <w:sdtContent>
      <w:p w:rsidR="00DA6CB8" w:rsidRDefault="00DA6CB8" w:rsidP="00DC70FF">
        <w:pPr>
          <w:pStyle w:val="a8"/>
          <w:jc w:val="center"/>
        </w:pPr>
        <w:r>
          <w:fldChar w:fldCharType="begin"/>
        </w:r>
        <w:r>
          <w:instrText>PAGE   \* MERGEFORMAT</w:instrText>
        </w:r>
        <w:r>
          <w:fldChar w:fldCharType="separate"/>
        </w:r>
        <w:r>
          <w:rPr>
            <w:noProof/>
          </w:rPr>
          <w:t>169</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0722237"/>
      <w:docPartObj>
        <w:docPartGallery w:val="Page Numbers (Bottom of Page)"/>
        <w:docPartUnique/>
      </w:docPartObj>
    </w:sdtPr>
    <w:sdtContent>
      <w:p w:rsidR="00DA6CB8" w:rsidRDefault="00DA6CB8" w:rsidP="00BB688F">
        <w:pPr>
          <w:pStyle w:val="a8"/>
          <w:jc w:val="center"/>
        </w:pPr>
        <w:r>
          <w:fldChar w:fldCharType="begin"/>
        </w:r>
        <w:r>
          <w:instrText>PAGE   \* MERGEFORMAT</w:instrText>
        </w:r>
        <w:r>
          <w:fldChar w:fldCharType="separate"/>
        </w:r>
        <w:r>
          <w:rPr>
            <w:noProof/>
          </w:rPr>
          <w:t>153</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6CB8" w:rsidRDefault="00DA6CB8">
    <w:pPr>
      <w:pStyle w:val="a8"/>
      <w:jc w:val="center"/>
    </w:pPr>
  </w:p>
  <w:p w:rsidR="00DA6CB8" w:rsidRDefault="00DA6CB8" w:rsidP="00BB688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1358" w:rsidRDefault="00A61358" w:rsidP="00DA6CB8">
      <w:r>
        <w:separator/>
      </w:r>
    </w:p>
  </w:footnote>
  <w:footnote w:type="continuationSeparator" w:id="0">
    <w:p w:rsidR="00A61358" w:rsidRDefault="00A61358" w:rsidP="00DA6C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6703158"/>
      <w:docPartObj>
        <w:docPartGallery w:val="Page Numbers (Top of Page)"/>
        <w:docPartUnique/>
      </w:docPartObj>
    </w:sdtPr>
    <w:sdtEndPr/>
    <w:sdtContent>
      <w:p w:rsidR="00781F0E" w:rsidRDefault="00A61358">
        <w:pPr>
          <w:pStyle w:val="a6"/>
          <w:jc w:val="center"/>
        </w:pPr>
        <w:r>
          <w:fldChar w:fldCharType="begin"/>
        </w:r>
        <w:r>
          <w:instrText xml:space="preserve"> PAGE   \* MERGEFORMAT </w:instrText>
        </w:r>
        <w:r>
          <w:fldChar w:fldCharType="separate"/>
        </w:r>
        <w:r>
          <w:rPr>
            <w:noProof/>
          </w:rPr>
          <w:t>2</w:t>
        </w:r>
        <w:r>
          <w:rPr>
            <w:noProof/>
          </w:rPr>
          <w:fldChar w:fldCharType="end"/>
        </w:r>
      </w:p>
    </w:sdtContent>
  </w:sdt>
  <w:p w:rsidR="00781F0E" w:rsidRDefault="00A61358">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1F0E" w:rsidRDefault="00A61358">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1F0E" w:rsidRDefault="00A61358">
    <w:pPr>
      <w:pStyle w:val="a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1F0E" w:rsidRDefault="00A61358">
    <w:pPr>
      <w:pStyle w:val="a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1F0E" w:rsidRDefault="00A61358">
    <w:pPr>
      <w:pStyle w:val="a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1F0E" w:rsidRDefault="00A61358" w:rsidP="00F644E5">
    <w:pPr>
      <w:pStyle w:val="a6"/>
      <w:framePr w:wrap="around" w:vAnchor="text" w:hAnchor="margin" w:xAlign="center" w:y="1"/>
      <w:rPr>
        <w:rStyle w:val="afffc"/>
      </w:rPr>
    </w:pPr>
    <w:r>
      <w:rPr>
        <w:rStyle w:val="afffc"/>
      </w:rPr>
      <w:fldChar w:fldCharType="begin"/>
    </w:r>
    <w:r>
      <w:rPr>
        <w:rStyle w:val="afffc"/>
      </w:rPr>
      <w:instrText xml:space="preserve">PAGE  </w:instrText>
    </w:r>
    <w:r>
      <w:rPr>
        <w:rStyle w:val="afffc"/>
      </w:rPr>
      <w:fldChar w:fldCharType="end"/>
    </w:r>
  </w:p>
  <w:p w:rsidR="00781F0E" w:rsidRDefault="00A61358">
    <w:pPr>
      <w:pStyle w:val="a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6CB8" w:rsidRDefault="00DA6CB8" w:rsidP="00F644E5">
    <w:pPr>
      <w:pStyle w:val="a6"/>
      <w:framePr w:wrap="around" w:vAnchor="text" w:hAnchor="margin" w:xAlign="center" w:y="1"/>
      <w:rPr>
        <w:rStyle w:val="afffc"/>
      </w:rPr>
    </w:pPr>
    <w:r>
      <w:rPr>
        <w:rStyle w:val="afffc"/>
      </w:rPr>
      <w:fldChar w:fldCharType="begin"/>
    </w:r>
    <w:r>
      <w:rPr>
        <w:rStyle w:val="afffc"/>
      </w:rPr>
      <w:instrText xml:space="preserve">PAGE  </w:instrText>
    </w:r>
    <w:r>
      <w:rPr>
        <w:rStyle w:val="afffc"/>
      </w:rPr>
      <w:fldChar w:fldCharType="end"/>
    </w:r>
  </w:p>
  <w:p w:rsidR="00DA6CB8" w:rsidRDefault="00DA6CB8">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nsid w:val="00000003"/>
    <w:multiLevelType w:val="multilevel"/>
    <w:tmpl w:val="00000002"/>
    <w:lvl w:ilvl="0">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3">
    <w:nsid w:val="00000005"/>
    <w:multiLevelType w:val="multilevel"/>
    <w:tmpl w:val="00000004"/>
    <w:lvl w:ilvl="0">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3"/>
      <w:numFmt w:val="decimal"/>
      <w:lvlText w:val="1.%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4">
    <w:nsid w:val="00000007"/>
    <w:multiLevelType w:val="multilevel"/>
    <w:tmpl w:val="00000006"/>
    <w:lvl w:ilvl="0">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2"/>
      <w:numFmt w:val="upperRoman"/>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5">
    <w:nsid w:val="00000009"/>
    <w:multiLevelType w:val="multilevel"/>
    <w:tmpl w:val="00000008"/>
    <w:lvl w:ilvl="0">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2.%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6">
    <w:nsid w:val="0000000B"/>
    <w:multiLevelType w:val="multilevel"/>
    <w:tmpl w:val="0000000A"/>
    <w:lvl w:ilvl="0">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3.%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7">
    <w:nsid w:val="0000000D"/>
    <w:multiLevelType w:val="multilevel"/>
    <w:tmpl w:val="0000000C"/>
    <w:lvl w:ilvl="0">
      <w:start w:val="1"/>
      <w:numFmt w:val="bullet"/>
      <w:lvlText w:val="-"/>
      <w:lvlJc w:val="left"/>
      <w:rPr>
        <w:rFonts w:ascii="Times New Roman" w:hAnsi="Times New Roman"/>
        <w:b w:val="0"/>
        <w:i w:val="0"/>
        <w:smallCaps w:val="0"/>
        <w:strike w:val="0"/>
        <w:color w:val="000000"/>
        <w:spacing w:val="0"/>
        <w:w w:val="100"/>
        <w:position w:val="0"/>
        <w:sz w:val="27"/>
        <w:u w:val="none"/>
      </w:rPr>
    </w:lvl>
    <w:lvl w:ilvl="1">
      <w:start w:val="1"/>
      <w:numFmt w:val="bullet"/>
      <w:lvlText w:val="-"/>
      <w:lvlJc w:val="left"/>
      <w:rPr>
        <w:rFonts w:ascii="Times New Roman" w:hAnsi="Times New Roman"/>
        <w:b w:val="0"/>
        <w:i w:val="0"/>
        <w:smallCaps w:val="0"/>
        <w:strike w:val="0"/>
        <w:color w:val="000000"/>
        <w:spacing w:val="0"/>
        <w:w w:val="100"/>
        <w:position w:val="0"/>
        <w:sz w:val="27"/>
        <w:u w:val="none"/>
      </w:rPr>
    </w:lvl>
    <w:lvl w:ilvl="2">
      <w:start w:val="1"/>
      <w:numFmt w:val="bullet"/>
      <w:lvlText w:val="-"/>
      <w:lvlJc w:val="left"/>
      <w:rPr>
        <w:rFonts w:ascii="Times New Roman" w:hAnsi="Times New Roman"/>
        <w:b w:val="0"/>
        <w:i w:val="0"/>
        <w:smallCaps w:val="0"/>
        <w:strike w:val="0"/>
        <w:color w:val="000000"/>
        <w:spacing w:val="0"/>
        <w:w w:val="100"/>
        <w:position w:val="0"/>
        <w:sz w:val="27"/>
        <w:u w:val="none"/>
      </w:rPr>
    </w:lvl>
    <w:lvl w:ilvl="3">
      <w:start w:val="1"/>
      <w:numFmt w:val="bullet"/>
      <w:lvlText w:val="-"/>
      <w:lvlJc w:val="left"/>
      <w:rPr>
        <w:rFonts w:ascii="Times New Roman" w:hAnsi="Times New Roman"/>
        <w:b w:val="0"/>
        <w:i w:val="0"/>
        <w:smallCaps w:val="0"/>
        <w:strike w:val="0"/>
        <w:color w:val="000000"/>
        <w:spacing w:val="0"/>
        <w:w w:val="100"/>
        <w:position w:val="0"/>
        <w:sz w:val="27"/>
        <w:u w:val="none"/>
      </w:rPr>
    </w:lvl>
    <w:lvl w:ilvl="4">
      <w:start w:val="1"/>
      <w:numFmt w:val="bullet"/>
      <w:lvlText w:val="-"/>
      <w:lvlJc w:val="left"/>
      <w:rPr>
        <w:rFonts w:ascii="Times New Roman" w:hAnsi="Times New Roman"/>
        <w:b w:val="0"/>
        <w:i w:val="0"/>
        <w:smallCaps w:val="0"/>
        <w:strike w:val="0"/>
        <w:color w:val="000000"/>
        <w:spacing w:val="0"/>
        <w:w w:val="100"/>
        <w:position w:val="0"/>
        <w:sz w:val="27"/>
        <w:u w:val="none"/>
      </w:rPr>
    </w:lvl>
    <w:lvl w:ilvl="5">
      <w:start w:val="1"/>
      <w:numFmt w:val="bullet"/>
      <w:lvlText w:val="-"/>
      <w:lvlJc w:val="left"/>
      <w:rPr>
        <w:rFonts w:ascii="Times New Roman" w:hAnsi="Times New Roman"/>
        <w:b w:val="0"/>
        <w:i w:val="0"/>
        <w:smallCaps w:val="0"/>
        <w:strike w:val="0"/>
        <w:color w:val="000000"/>
        <w:spacing w:val="0"/>
        <w:w w:val="100"/>
        <w:position w:val="0"/>
        <w:sz w:val="27"/>
        <w:u w:val="none"/>
      </w:rPr>
    </w:lvl>
    <w:lvl w:ilvl="6">
      <w:start w:val="1"/>
      <w:numFmt w:val="bullet"/>
      <w:lvlText w:val="-"/>
      <w:lvlJc w:val="left"/>
      <w:rPr>
        <w:rFonts w:ascii="Times New Roman" w:hAnsi="Times New Roman"/>
        <w:b w:val="0"/>
        <w:i w:val="0"/>
        <w:smallCaps w:val="0"/>
        <w:strike w:val="0"/>
        <w:color w:val="000000"/>
        <w:spacing w:val="0"/>
        <w:w w:val="100"/>
        <w:position w:val="0"/>
        <w:sz w:val="27"/>
        <w:u w:val="none"/>
      </w:rPr>
    </w:lvl>
    <w:lvl w:ilvl="7">
      <w:start w:val="1"/>
      <w:numFmt w:val="bullet"/>
      <w:lvlText w:val="-"/>
      <w:lvlJc w:val="left"/>
      <w:rPr>
        <w:rFonts w:ascii="Times New Roman" w:hAnsi="Times New Roman"/>
        <w:b w:val="0"/>
        <w:i w:val="0"/>
        <w:smallCaps w:val="0"/>
        <w:strike w:val="0"/>
        <w:color w:val="000000"/>
        <w:spacing w:val="0"/>
        <w:w w:val="100"/>
        <w:position w:val="0"/>
        <w:sz w:val="27"/>
        <w:u w:val="none"/>
      </w:rPr>
    </w:lvl>
    <w:lvl w:ilvl="8">
      <w:start w:val="1"/>
      <w:numFmt w:val="bullet"/>
      <w:lvlText w:val="-"/>
      <w:lvlJc w:val="left"/>
      <w:rPr>
        <w:rFonts w:ascii="Times New Roman" w:hAnsi="Times New Roman"/>
        <w:b w:val="0"/>
        <w:i w:val="0"/>
        <w:smallCaps w:val="0"/>
        <w:strike w:val="0"/>
        <w:color w:val="000000"/>
        <w:spacing w:val="0"/>
        <w:w w:val="100"/>
        <w:position w:val="0"/>
        <w:sz w:val="27"/>
        <w:u w:val="none"/>
      </w:rPr>
    </w:lvl>
  </w:abstractNum>
  <w:abstractNum w:abstractNumId="8">
    <w:nsid w:val="0000000F"/>
    <w:multiLevelType w:val="multilevel"/>
    <w:tmpl w:val="0000000E"/>
    <w:lvl w:ilvl="0">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3.4.%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9">
    <w:nsid w:val="00000011"/>
    <w:multiLevelType w:val="multilevel"/>
    <w:tmpl w:val="C53C09A2"/>
    <w:lvl w:ilvl="0">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4.%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0">
    <w:nsid w:val="0B0D1D3C"/>
    <w:multiLevelType w:val="hybridMultilevel"/>
    <w:tmpl w:val="78F248DA"/>
    <w:lvl w:ilvl="0" w:tplc="143E0FC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9A16774"/>
    <w:multiLevelType w:val="multilevel"/>
    <w:tmpl w:val="51B4FD8A"/>
    <w:lvl w:ilvl="0">
      <w:start w:val="2"/>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nsid w:val="1F536A7B"/>
    <w:multiLevelType w:val="multilevel"/>
    <w:tmpl w:val="F28A3A72"/>
    <w:lvl w:ilvl="0">
      <w:start w:val="1"/>
      <w:numFmt w:val="decimal"/>
      <w:lvlText w:val="%1."/>
      <w:lvlJc w:val="left"/>
      <w:pPr>
        <w:ind w:left="1729" w:hanging="102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nsid w:val="28AA4DAE"/>
    <w:multiLevelType w:val="hybridMultilevel"/>
    <w:tmpl w:val="C7267A4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2F0C1F8D"/>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7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15">
    <w:nsid w:val="34E4574E"/>
    <w:multiLevelType w:val="hybridMultilevel"/>
    <w:tmpl w:val="DEAE4164"/>
    <w:lvl w:ilvl="0" w:tplc="004EFB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D150F8A"/>
    <w:multiLevelType w:val="hybridMultilevel"/>
    <w:tmpl w:val="922C36F6"/>
    <w:lvl w:ilvl="0" w:tplc="102CA7F6">
      <w:start w:val="1"/>
      <w:numFmt w:val="decimal"/>
      <w:lvlText w:val="%1."/>
      <w:lvlJc w:val="left"/>
      <w:pPr>
        <w:ind w:left="1271" w:hanging="42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nsid w:val="455C1413"/>
    <w:multiLevelType w:val="multilevel"/>
    <w:tmpl w:val="8558E10C"/>
    <w:numStyleLink w:val="a0"/>
  </w:abstractNum>
  <w:abstractNum w:abstractNumId="18">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9">
    <w:nsid w:val="578E29D9"/>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7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20">
    <w:nsid w:val="5F627CA8"/>
    <w:multiLevelType w:val="hybridMultilevel"/>
    <w:tmpl w:val="471A0EA8"/>
    <w:lvl w:ilvl="0" w:tplc="5A76C1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614615C3"/>
    <w:multiLevelType w:val="multilevel"/>
    <w:tmpl w:val="8558E10C"/>
    <w:styleLink w:val="a0"/>
    <w:lvl w:ilvl="0">
      <w:start w:val="1"/>
      <w:numFmt w:val="decimal"/>
      <w:pStyle w:val="a1"/>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2">
    <w:nsid w:val="70FC355B"/>
    <w:multiLevelType w:val="hybridMultilevel"/>
    <w:tmpl w:val="8872049E"/>
    <w:lvl w:ilvl="0" w:tplc="8F9E2A0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3">
    <w:nsid w:val="74326AB9"/>
    <w:multiLevelType w:val="hybridMultilevel"/>
    <w:tmpl w:val="D19017AC"/>
    <w:lvl w:ilvl="0" w:tplc="73EA59D8">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779F6697"/>
    <w:multiLevelType w:val="hybridMultilevel"/>
    <w:tmpl w:val="1700D082"/>
    <w:lvl w:ilvl="0" w:tplc="BF4C40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21"/>
  </w:num>
  <w:num w:numId="2">
    <w:abstractNumId w:val="17"/>
    <w:lvlOverride w:ilvl="0">
      <w:lvl w:ilvl="0">
        <w:start w:val="1"/>
        <w:numFmt w:val="decimal"/>
        <w:pStyle w:val="a1"/>
        <w:lvlText w:val="Таблица %1"/>
        <w:lvlJc w:val="left"/>
        <w:pPr>
          <w:ind w:left="8375" w:hanging="360"/>
        </w:pPr>
        <w:rPr>
          <w:rFonts w:hint="default"/>
        </w:rPr>
      </w:lvl>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6"/>
  </w:num>
  <w:num w:numId="6">
    <w:abstractNumId w:val="19"/>
  </w:num>
  <w:num w:numId="7">
    <w:abstractNumId w:val="1"/>
  </w:num>
  <w:num w:numId="8">
    <w:abstractNumId w:val="14"/>
  </w:num>
  <w:num w:numId="9">
    <w:abstractNumId w:val="2"/>
  </w:num>
  <w:num w:numId="10">
    <w:abstractNumId w:val="3"/>
  </w:num>
  <w:num w:numId="11">
    <w:abstractNumId w:val="4"/>
  </w:num>
  <w:num w:numId="12">
    <w:abstractNumId w:val="5"/>
  </w:num>
  <w:num w:numId="13">
    <w:abstractNumId w:val="6"/>
  </w:num>
  <w:num w:numId="14">
    <w:abstractNumId w:val="7"/>
  </w:num>
  <w:num w:numId="15">
    <w:abstractNumId w:val="8"/>
  </w:num>
  <w:num w:numId="16">
    <w:abstractNumId w:val="9"/>
  </w:num>
  <w:num w:numId="17">
    <w:abstractNumId w:val="12"/>
  </w:num>
  <w:num w:numId="18">
    <w:abstractNumId w:val="11"/>
  </w:num>
  <w:num w:numId="19">
    <w:abstractNumId w:val="23"/>
  </w:num>
  <w:num w:numId="20">
    <w:abstractNumId w:val="20"/>
  </w:num>
  <w:num w:numId="21">
    <w:abstractNumId w:val="15"/>
  </w:num>
  <w:num w:numId="22">
    <w:abstractNumId w:val="24"/>
  </w:num>
  <w:num w:numId="23">
    <w:abstractNumId w:val="22"/>
  </w:num>
  <w:num w:numId="24">
    <w:abstractNumId w:val="13"/>
  </w:num>
  <w:num w:numId="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43DC"/>
    <w:rsid w:val="007543DC"/>
    <w:rsid w:val="00A61358"/>
    <w:rsid w:val="00DA6CB8"/>
    <w:rsid w:val="00F267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DA6CB8"/>
    <w:pPr>
      <w:spacing w:after="0" w:line="240" w:lineRule="auto"/>
    </w:pPr>
    <w:rPr>
      <w:rFonts w:ascii="Times New Roman" w:eastAsia="Times New Roman" w:hAnsi="Times New Roman" w:cs="Times New Roman"/>
      <w:sz w:val="24"/>
      <w:szCs w:val="24"/>
      <w:lang w:eastAsia="ru-RU"/>
    </w:rPr>
  </w:style>
  <w:style w:type="paragraph" w:styleId="1">
    <w:name w:val="heading 1"/>
    <w:basedOn w:val="a2"/>
    <w:next w:val="a2"/>
    <w:link w:val="10"/>
    <w:qFormat/>
    <w:rsid w:val="00DA6CB8"/>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2"/>
    <w:next w:val="a2"/>
    <w:link w:val="20"/>
    <w:unhideWhenUsed/>
    <w:qFormat/>
    <w:rsid w:val="00DA6CB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2"/>
    <w:next w:val="a2"/>
    <w:link w:val="30"/>
    <w:qFormat/>
    <w:rsid w:val="00DA6CB8"/>
    <w:pPr>
      <w:keepNext/>
      <w:jc w:val="right"/>
      <w:outlineLvl w:val="2"/>
    </w:pPr>
    <w:rPr>
      <w:sz w:val="28"/>
    </w:rPr>
  </w:style>
  <w:style w:type="paragraph" w:styleId="4">
    <w:name w:val="heading 4"/>
    <w:basedOn w:val="a2"/>
    <w:next w:val="a2"/>
    <w:link w:val="40"/>
    <w:unhideWhenUsed/>
    <w:qFormat/>
    <w:rsid w:val="00DA6CB8"/>
    <w:pPr>
      <w:keepNext/>
      <w:spacing w:before="240" w:after="60"/>
      <w:outlineLvl w:val="3"/>
    </w:pPr>
    <w:rPr>
      <w:rFonts w:ascii="Calibri" w:hAnsi="Calibri"/>
      <w:b/>
      <w:bCs/>
      <w:sz w:val="28"/>
      <w:szCs w:val="28"/>
    </w:rPr>
  </w:style>
  <w:style w:type="paragraph" w:styleId="5">
    <w:name w:val="heading 5"/>
    <w:basedOn w:val="a2"/>
    <w:next w:val="a2"/>
    <w:link w:val="50"/>
    <w:uiPriority w:val="99"/>
    <w:semiHidden/>
    <w:unhideWhenUsed/>
    <w:qFormat/>
    <w:rsid w:val="00DA6CB8"/>
    <w:pPr>
      <w:keepNext/>
      <w:ind w:firstLine="709"/>
      <w:jc w:val="right"/>
      <w:outlineLvl w:val="4"/>
    </w:pPr>
    <w:rPr>
      <w:sz w:val="28"/>
      <w:szCs w:val="28"/>
    </w:rPr>
  </w:style>
  <w:style w:type="paragraph" w:styleId="6">
    <w:name w:val="heading 6"/>
    <w:basedOn w:val="a2"/>
    <w:next w:val="a2"/>
    <w:link w:val="60"/>
    <w:semiHidden/>
    <w:unhideWhenUsed/>
    <w:qFormat/>
    <w:rsid w:val="00DA6CB8"/>
    <w:pPr>
      <w:keepNext/>
      <w:outlineLvl w:val="5"/>
    </w:pPr>
    <w:rPr>
      <w:sz w:val="28"/>
      <w:szCs w:val="28"/>
    </w:rPr>
  </w:style>
  <w:style w:type="paragraph" w:styleId="7">
    <w:name w:val="heading 7"/>
    <w:basedOn w:val="a2"/>
    <w:next w:val="a2"/>
    <w:link w:val="70"/>
    <w:qFormat/>
    <w:rsid w:val="00DA6CB8"/>
    <w:pPr>
      <w:keepNext/>
      <w:spacing w:before="20"/>
      <w:jc w:val="center"/>
      <w:outlineLvl w:val="6"/>
    </w:pPr>
    <w:rPr>
      <w:b/>
      <w:sz w:val="28"/>
      <w:szCs w:val="20"/>
    </w:rPr>
  </w:style>
  <w:style w:type="paragraph" w:styleId="8">
    <w:name w:val="heading 8"/>
    <w:basedOn w:val="a2"/>
    <w:next w:val="a2"/>
    <w:link w:val="80"/>
    <w:qFormat/>
    <w:rsid w:val="00DA6CB8"/>
    <w:pPr>
      <w:keepNext/>
      <w:jc w:val="both"/>
      <w:outlineLvl w:val="7"/>
    </w:pPr>
    <w:rPr>
      <w:sz w:val="28"/>
      <w:szCs w:val="20"/>
    </w:rPr>
  </w:style>
  <w:style w:type="paragraph" w:styleId="9">
    <w:name w:val="heading 9"/>
    <w:basedOn w:val="a2"/>
    <w:next w:val="a2"/>
    <w:link w:val="90"/>
    <w:unhideWhenUsed/>
    <w:qFormat/>
    <w:rsid w:val="00DA6CB8"/>
    <w:pPr>
      <w:keepNext/>
      <w:shd w:val="clear" w:color="auto" w:fill="FFFFFF"/>
      <w:ind w:firstLine="454"/>
      <w:jc w:val="right"/>
      <w:outlineLvl w:val="8"/>
    </w:pPr>
    <w:rPr>
      <w:color w:val="000000"/>
      <w:spacing w:val="-4"/>
      <w:sz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DA6CB8"/>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3"/>
    <w:link w:val="2"/>
    <w:rsid w:val="00DA6CB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3"/>
    <w:link w:val="3"/>
    <w:rsid w:val="00DA6CB8"/>
    <w:rPr>
      <w:rFonts w:ascii="Times New Roman" w:eastAsia="Times New Roman" w:hAnsi="Times New Roman" w:cs="Times New Roman"/>
      <w:sz w:val="28"/>
      <w:szCs w:val="24"/>
      <w:lang w:eastAsia="ru-RU"/>
    </w:rPr>
  </w:style>
  <w:style w:type="character" w:customStyle="1" w:styleId="40">
    <w:name w:val="Заголовок 4 Знак"/>
    <w:basedOn w:val="a3"/>
    <w:link w:val="4"/>
    <w:rsid w:val="00DA6CB8"/>
    <w:rPr>
      <w:rFonts w:ascii="Calibri" w:eastAsia="Times New Roman" w:hAnsi="Calibri" w:cs="Times New Roman"/>
      <w:b/>
      <w:bCs/>
      <w:sz w:val="28"/>
      <w:szCs w:val="28"/>
      <w:lang w:eastAsia="ru-RU"/>
    </w:rPr>
  </w:style>
  <w:style w:type="character" w:customStyle="1" w:styleId="50">
    <w:name w:val="Заголовок 5 Знак"/>
    <w:basedOn w:val="a3"/>
    <w:link w:val="5"/>
    <w:uiPriority w:val="99"/>
    <w:semiHidden/>
    <w:rsid w:val="00DA6CB8"/>
    <w:rPr>
      <w:rFonts w:ascii="Times New Roman" w:eastAsia="Times New Roman" w:hAnsi="Times New Roman" w:cs="Times New Roman"/>
      <w:sz w:val="28"/>
      <w:szCs w:val="28"/>
      <w:lang w:eastAsia="ru-RU"/>
    </w:rPr>
  </w:style>
  <w:style w:type="character" w:customStyle="1" w:styleId="60">
    <w:name w:val="Заголовок 6 Знак"/>
    <w:basedOn w:val="a3"/>
    <w:link w:val="6"/>
    <w:semiHidden/>
    <w:rsid w:val="00DA6CB8"/>
    <w:rPr>
      <w:rFonts w:ascii="Times New Roman" w:eastAsia="Times New Roman" w:hAnsi="Times New Roman" w:cs="Times New Roman"/>
      <w:sz w:val="28"/>
      <w:szCs w:val="28"/>
      <w:lang w:eastAsia="ru-RU"/>
    </w:rPr>
  </w:style>
  <w:style w:type="character" w:customStyle="1" w:styleId="70">
    <w:name w:val="Заголовок 7 Знак"/>
    <w:basedOn w:val="a3"/>
    <w:link w:val="7"/>
    <w:rsid w:val="00DA6CB8"/>
    <w:rPr>
      <w:rFonts w:ascii="Times New Roman" w:eastAsia="Times New Roman" w:hAnsi="Times New Roman" w:cs="Times New Roman"/>
      <w:b/>
      <w:sz w:val="28"/>
      <w:szCs w:val="20"/>
      <w:lang w:eastAsia="ru-RU"/>
    </w:rPr>
  </w:style>
  <w:style w:type="character" w:customStyle="1" w:styleId="80">
    <w:name w:val="Заголовок 8 Знак"/>
    <w:basedOn w:val="a3"/>
    <w:link w:val="8"/>
    <w:rsid w:val="00DA6CB8"/>
    <w:rPr>
      <w:rFonts w:ascii="Times New Roman" w:eastAsia="Times New Roman" w:hAnsi="Times New Roman" w:cs="Times New Roman"/>
      <w:sz w:val="28"/>
      <w:szCs w:val="20"/>
      <w:lang w:eastAsia="ru-RU"/>
    </w:rPr>
  </w:style>
  <w:style w:type="character" w:customStyle="1" w:styleId="90">
    <w:name w:val="Заголовок 9 Знак"/>
    <w:basedOn w:val="a3"/>
    <w:link w:val="9"/>
    <w:rsid w:val="00DA6CB8"/>
    <w:rPr>
      <w:rFonts w:ascii="Times New Roman" w:eastAsia="Times New Roman" w:hAnsi="Times New Roman" w:cs="Times New Roman"/>
      <w:color w:val="000000"/>
      <w:spacing w:val="-4"/>
      <w:sz w:val="28"/>
      <w:szCs w:val="28"/>
      <w:shd w:val="clear" w:color="auto" w:fill="FFFFFF"/>
      <w:lang w:eastAsia="ru-RU"/>
    </w:rPr>
  </w:style>
  <w:style w:type="paragraph" w:styleId="a6">
    <w:name w:val="header"/>
    <w:basedOn w:val="a2"/>
    <w:link w:val="a7"/>
    <w:uiPriority w:val="99"/>
    <w:unhideWhenUsed/>
    <w:rsid w:val="00DA6CB8"/>
    <w:pPr>
      <w:tabs>
        <w:tab w:val="center" w:pos="4677"/>
        <w:tab w:val="right" w:pos="9355"/>
      </w:tabs>
    </w:pPr>
  </w:style>
  <w:style w:type="character" w:customStyle="1" w:styleId="a7">
    <w:name w:val="Верхний колонтитул Знак"/>
    <w:basedOn w:val="a3"/>
    <w:link w:val="a6"/>
    <w:uiPriority w:val="99"/>
    <w:rsid w:val="00DA6CB8"/>
    <w:rPr>
      <w:rFonts w:ascii="Times New Roman" w:eastAsia="Times New Roman" w:hAnsi="Times New Roman" w:cs="Times New Roman"/>
      <w:sz w:val="24"/>
      <w:szCs w:val="24"/>
      <w:lang w:eastAsia="ru-RU"/>
    </w:rPr>
  </w:style>
  <w:style w:type="paragraph" w:styleId="a8">
    <w:name w:val="footer"/>
    <w:basedOn w:val="a2"/>
    <w:link w:val="a9"/>
    <w:uiPriority w:val="99"/>
    <w:unhideWhenUsed/>
    <w:rsid w:val="00DA6CB8"/>
    <w:pPr>
      <w:tabs>
        <w:tab w:val="center" w:pos="4677"/>
        <w:tab w:val="right" w:pos="9355"/>
      </w:tabs>
    </w:pPr>
  </w:style>
  <w:style w:type="character" w:customStyle="1" w:styleId="a9">
    <w:name w:val="Нижний колонтитул Знак"/>
    <w:basedOn w:val="a3"/>
    <w:link w:val="a8"/>
    <w:uiPriority w:val="99"/>
    <w:rsid w:val="00DA6CB8"/>
    <w:rPr>
      <w:rFonts w:ascii="Times New Roman" w:eastAsia="Times New Roman" w:hAnsi="Times New Roman" w:cs="Times New Roman"/>
      <w:sz w:val="24"/>
      <w:szCs w:val="24"/>
      <w:lang w:eastAsia="ru-RU"/>
    </w:rPr>
  </w:style>
  <w:style w:type="paragraph" w:styleId="aa">
    <w:name w:val="Balloon Text"/>
    <w:basedOn w:val="a2"/>
    <w:link w:val="ab"/>
    <w:unhideWhenUsed/>
    <w:rsid w:val="00DA6CB8"/>
    <w:rPr>
      <w:rFonts w:ascii="Tahoma" w:hAnsi="Tahoma" w:cs="Tahoma"/>
      <w:sz w:val="16"/>
      <w:szCs w:val="16"/>
    </w:rPr>
  </w:style>
  <w:style w:type="character" w:customStyle="1" w:styleId="ab">
    <w:name w:val="Текст выноски Знак"/>
    <w:basedOn w:val="a3"/>
    <w:link w:val="aa"/>
    <w:rsid w:val="00DA6CB8"/>
    <w:rPr>
      <w:rFonts w:ascii="Tahoma" w:eastAsia="Times New Roman" w:hAnsi="Tahoma" w:cs="Tahoma"/>
      <w:sz w:val="16"/>
      <w:szCs w:val="16"/>
      <w:lang w:eastAsia="ru-RU"/>
    </w:rPr>
  </w:style>
  <w:style w:type="numbering" w:customStyle="1" w:styleId="11">
    <w:name w:val="Нет списка1"/>
    <w:next w:val="a5"/>
    <w:uiPriority w:val="99"/>
    <w:semiHidden/>
    <w:unhideWhenUsed/>
    <w:rsid w:val="00DA6CB8"/>
  </w:style>
  <w:style w:type="paragraph" w:styleId="ac">
    <w:name w:val="Body Text Indent"/>
    <w:basedOn w:val="a2"/>
    <w:link w:val="ad"/>
    <w:rsid w:val="00DA6CB8"/>
    <w:pPr>
      <w:spacing w:after="120"/>
      <w:ind w:left="283"/>
    </w:pPr>
  </w:style>
  <w:style w:type="character" w:customStyle="1" w:styleId="ad">
    <w:name w:val="Основной текст с отступом Знак"/>
    <w:basedOn w:val="a3"/>
    <w:link w:val="ac"/>
    <w:rsid w:val="00DA6CB8"/>
    <w:rPr>
      <w:rFonts w:ascii="Times New Roman" w:eastAsia="Times New Roman" w:hAnsi="Times New Roman" w:cs="Times New Roman"/>
      <w:sz w:val="24"/>
      <w:szCs w:val="24"/>
      <w:lang w:eastAsia="ru-RU"/>
    </w:rPr>
  </w:style>
  <w:style w:type="paragraph" w:styleId="ae">
    <w:name w:val="Body Text"/>
    <w:basedOn w:val="a2"/>
    <w:link w:val="af"/>
    <w:rsid w:val="00DA6CB8"/>
    <w:pPr>
      <w:spacing w:after="120" w:line="276" w:lineRule="auto"/>
    </w:pPr>
    <w:rPr>
      <w:sz w:val="22"/>
      <w:szCs w:val="22"/>
    </w:rPr>
  </w:style>
  <w:style w:type="character" w:customStyle="1" w:styleId="af">
    <w:name w:val="Основной текст Знак"/>
    <w:basedOn w:val="a3"/>
    <w:link w:val="ae"/>
    <w:rsid w:val="00DA6CB8"/>
    <w:rPr>
      <w:rFonts w:ascii="Times New Roman" w:eastAsia="Times New Roman" w:hAnsi="Times New Roman" w:cs="Times New Roman"/>
      <w:lang w:eastAsia="ru-RU"/>
    </w:rPr>
  </w:style>
  <w:style w:type="paragraph" w:customStyle="1" w:styleId="01">
    <w:name w:val="01 Стиль"/>
    <w:basedOn w:val="a2"/>
    <w:link w:val="010"/>
    <w:autoRedefine/>
    <w:qFormat/>
    <w:rsid w:val="00DA6CB8"/>
    <w:pPr>
      <w:ind w:firstLine="709"/>
      <w:jc w:val="both"/>
    </w:pPr>
    <w:rPr>
      <w:rFonts w:eastAsia="Calibri"/>
      <w:sz w:val="28"/>
      <w:szCs w:val="4"/>
    </w:rPr>
  </w:style>
  <w:style w:type="character" w:customStyle="1" w:styleId="02">
    <w:name w:val="02 маркер Знак"/>
    <w:basedOn w:val="a3"/>
    <w:link w:val="020"/>
    <w:locked/>
    <w:rsid w:val="00DA6CB8"/>
    <w:rPr>
      <w:sz w:val="28"/>
      <w:szCs w:val="24"/>
    </w:rPr>
  </w:style>
  <w:style w:type="paragraph" w:customStyle="1" w:styleId="020">
    <w:name w:val="02 маркер"/>
    <w:basedOn w:val="af0"/>
    <w:link w:val="02"/>
    <w:autoRedefine/>
    <w:qFormat/>
    <w:rsid w:val="00DA6CB8"/>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3"/>
    <w:link w:val="01"/>
    <w:locked/>
    <w:rsid w:val="00DA6CB8"/>
    <w:rPr>
      <w:rFonts w:ascii="Times New Roman" w:eastAsia="Calibri" w:hAnsi="Times New Roman" w:cs="Times New Roman"/>
      <w:sz w:val="28"/>
      <w:szCs w:val="4"/>
      <w:lang w:eastAsia="ru-RU"/>
    </w:rPr>
  </w:style>
  <w:style w:type="paragraph" w:styleId="af0">
    <w:name w:val="List Paragraph"/>
    <w:basedOn w:val="a2"/>
    <w:link w:val="af1"/>
    <w:uiPriority w:val="34"/>
    <w:qFormat/>
    <w:rsid w:val="00DA6CB8"/>
    <w:pPr>
      <w:spacing w:after="200" w:line="276" w:lineRule="auto"/>
      <w:ind w:left="720"/>
      <w:contextualSpacing/>
    </w:pPr>
    <w:rPr>
      <w:sz w:val="22"/>
      <w:szCs w:val="22"/>
    </w:rPr>
  </w:style>
  <w:style w:type="paragraph" w:styleId="21">
    <w:name w:val="Body Text 2"/>
    <w:basedOn w:val="a2"/>
    <w:link w:val="22"/>
    <w:unhideWhenUsed/>
    <w:rsid w:val="00DA6CB8"/>
    <w:pPr>
      <w:spacing w:after="120" w:line="480" w:lineRule="auto"/>
    </w:pPr>
    <w:rPr>
      <w:sz w:val="22"/>
      <w:szCs w:val="22"/>
    </w:rPr>
  </w:style>
  <w:style w:type="character" w:customStyle="1" w:styleId="22">
    <w:name w:val="Основной текст 2 Знак"/>
    <w:basedOn w:val="a3"/>
    <w:link w:val="21"/>
    <w:rsid w:val="00DA6CB8"/>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DA6CB8"/>
    <w:rPr>
      <w:rFonts w:ascii="Calibri" w:eastAsia="Calibri" w:hAnsi="Calibri"/>
      <w:sz w:val="24"/>
      <w:szCs w:val="24"/>
    </w:rPr>
  </w:style>
  <w:style w:type="paragraph" w:customStyle="1" w:styleId="01120">
    <w:name w:val="01 текст таблицы №12"/>
    <w:basedOn w:val="a2"/>
    <w:link w:val="0112"/>
    <w:autoRedefine/>
    <w:uiPriority w:val="99"/>
    <w:qFormat/>
    <w:rsid w:val="00DA6CB8"/>
    <w:rPr>
      <w:rFonts w:ascii="Calibri" w:eastAsia="Calibri" w:hAnsi="Calibri" w:cstheme="minorBidi"/>
      <w:lang w:eastAsia="en-US"/>
    </w:rPr>
  </w:style>
  <w:style w:type="character" w:customStyle="1" w:styleId="af2">
    <w:name w:val="текст Знак"/>
    <w:link w:val="af3"/>
    <w:uiPriority w:val="99"/>
    <w:locked/>
    <w:rsid w:val="00DA6CB8"/>
    <w:rPr>
      <w:rFonts w:ascii="Times New Roman" w:hAnsi="Times New Roman" w:cs="Times New Roman"/>
      <w:sz w:val="28"/>
      <w:szCs w:val="28"/>
    </w:rPr>
  </w:style>
  <w:style w:type="paragraph" w:customStyle="1" w:styleId="af3">
    <w:name w:val="текст"/>
    <w:basedOn w:val="a2"/>
    <w:link w:val="af2"/>
    <w:autoRedefine/>
    <w:uiPriority w:val="99"/>
    <w:qFormat/>
    <w:rsid w:val="00DA6CB8"/>
    <w:pPr>
      <w:ind w:firstLine="709"/>
      <w:jc w:val="both"/>
    </w:pPr>
    <w:rPr>
      <w:rFonts w:eastAsiaTheme="minorHAnsi"/>
      <w:sz w:val="28"/>
      <w:szCs w:val="28"/>
      <w:lang w:eastAsia="en-US"/>
    </w:rPr>
  </w:style>
  <w:style w:type="character" w:customStyle="1" w:styleId="af4">
    <w:name w:val="маркер Знак"/>
    <w:link w:val="af5"/>
    <w:uiPriority w:val="99"/>
    <w:locked/>
    <w:rsid w:val="00DA6CB8"/>
    <w:rPr>
      <w:rFonts w:ascii="Times New Roman" w:hAnsi="Times New Roman" w:cs="Times New Roman"/>
      <w:sz w:val="28"/>
      <w:szCs w:val="28"/>
    </w:rPr>
  </w:style>
  <w:style w:type="paragraph" w:customStyle="1" w:styleId="af5">
    <w:name w:val="маркер"/>
    <w:basedOn w:val="af0"/>
    <w:link w:val="af4"/>
    <w:autoRedefine/>
    <w:uiPriority w:val="99"/>
    <w:qFormat/>
    <w:rsid w:val="00DA6CB8"/>
    <w:pPr>
      <w:tabs>
        <w:tab w:val="left" w:pos="1134"/>
      </w:tabs>
      <w:spacing w:after="0" w:line="240" w:lineRule="auto"/>
      <w:ind w:left="0" w:firstLine="709"/>
      <w:jc w:val="both"/>
    </w:pPr>
    <w:rPr>
      <w:rFonts w:eastAsiaTheme="minorHAnsi"/>
      <w:sz w:val="28"/>
      <w:szCs w:val="28"/>
      <w:lang w:eastAsia="en-US"/>
    </w:rPr>
  </w:style>
  <w:style w:type="numbering" w:customStyle="1" w:styleId="a0">
    <w:name w:val="таблица"/>
    <w:basedOn w:val="a5"/>
    <w:rsid w:val="00DA6CB8"/>
    <w:pPr>
      <w:numPr>
        <w:numId w:val="1"/>
      </w:numPr>
    </w:pPr>
  </w:style>
  <w:style w:type="paragraph" w:customStyle="1" w:styleId="03">
    <w:name w:val="03 назв центр"/>
    <w:basedOn w:val="a2"/>
    <w:next w:val="01"/>
    <w:autoRedefine/>
    <w:uiPriority w:val="99"/>
    <w:qFormat/>
    <w:rsid w:val="00DA6CB8"/>
    <w:pPr>
      <w:jc w:val="center"/>
    </w:pPr>
    <w:rPr>
      <w:b/>
      <w:sz w:val="28"/>
    </w:rPr>
  </w:style>
  <w:style w:type="paragraph" w:customStyle="1" w:styleId="a1">
    <w:name w:val="_таблица"/>
    <w:basedOn w:val="a2"/>
    <w:link w:val="af6"/>
    <w:autoRedefine/>
    <w:uiPriority w:val="99"/>
    <w:rsid w:val="00DA6CB8"/>
    <w:pPr>
      <w:numPr>
        <w:numId w:val="2"/>
      </w:numPr>
      <w:spacing w:before="240"/>
      <w:ind w:left="8522" w:hanging="357"/>
      <w:jc w:val="right"/>
      <w:outlineLvl w:val="4"/>
    </w:pPr>
    <w:rPr>
      <w:bCs/>
      <w:szCs w:val="18"/>
    </w:rPr>
  </w:style>
  <w:style w:type="character" w:customStyle="1" w:styleId="af6">
    <w:name w:val="_таблица Знак"/>
    <w:basedOn w:val="a3"/>
    <w:link w:val="a1"/>
    <w:uiPriority w:val="99"/>
    <w:rsid w:val="00DA6CB8"/>
    <w:rPr>
      <w:rFonts w:ascii="Times New Roman" w:eastAsia="Times New Roman" w:hAnsi="Times New Roman" w:cs="Times New Roman"/>
      <w:bCs/>
      <w:sz w:val="24"/>
      <w:szCs w:val="18"/>
      <w:lang w:eastAsia="ru-RU"/>
    </w:rPr>
  </w:style>
  <w:style w:type="table" w:styleId="af7">
    <w:name w:val="Table Grid"/>
    <w:basedOn w:val="a4"/>
    <w:uiPriority w:val="59"/>
    <w:rsid w:val="00DA6CB8"/>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A6CB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2"/>
    <w:autoRedefine/>
    <w:qFormat/>
    <w:rsid w:val="00DA6CB8"/>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uiPriority w:val="99"/>
    <w:locked/>
    <w:rsid w:val="00DA6CB8"/>
    <w:rPr>
      <w:rFonts w:ascii="Times New Roman" w:eastAsia="Times New Roman" w:hAnsi="Times New Roman" w:cs="Times New Roman"/>
      <w:sz w:val="28"/>
      <w:szCs w:val="28"/>
      <w:lang w:eastAsia="ru-RU"/>
    </w:rPr>
  </w:style>
  <w:style w:type="paragraph" w:customStyle="1" w:styleId="111">
    <w:name w:val="нумерация 1.1.1"/>
    <w:basedOn w:val="ae"/>
    <w:link w:val="1110"/>
    <w:autoRedefine/>
    <w:uiPriority w:val="99"/>
    <w:rsid w:val="00DA6CB8"/>
    <w:pPr>
      <w:numPr>
        <w:numId w:val="3"/>
      </w:numPr>
      <w:spacing w:after="0" w:line="240" w:lineRule="auto"/>
    </w:pPr>
    <w:rPr>
      <w:sz w:val="28"/>
      <w:szCs w:val="28"/>
    </w:rPr>
  </w:style>
  <w:style w:type="paragraph" w:styleId="af8">
    <w:name w:val="Normal (Web)"/>
    <w:basedOn w:val="a2"/>
    <w:link w:val="af9"/>
    <w:uiPriority w:val="99"/>
    <w:unhideWhenUsed/>
    <w:rsid w:val="00DA6CB8"/>
    <w:pPr>
      <w:spacing w:before="100" w:beforeAutospacing="1" w:after="100" w:afterAutospacing="1"/>
    </w:pPr>
  </w:style>
  <w:style w:type="paragraph" w:styleId="afa">
    <w:name w:val="Plain Text"/>
    <w:basedOn w:val="a2"/>
    <w:link w:val="afb"/>
    <w:unhideWhenUsed/>
    <w:rsid w:val="00DA6CB8"/>
    <w:rPr>
      <w:rFonts w:ascii="Courier New" w:hAnsi="Courier New" w:cs="Courier New"/>
      <w:sz w:val="20"/>
      <w:szCs w:val="20"/>
    </w:rPr>
  </w:style>
  <w:style w:type="character" w:customStyle="1" w:styleId="afb">
    <w:name w:val="Текст Знак"/>
    <w:basedOn w:val="a3"/>
    <w:link w:val="afa"/>
    <w:rsid w:val="00DA6CB8"/>
    <w:rPr>
      <w:rFonts w:ascii="Courier New" w:eastAsia="Times New Roman" w:hAnsi="Courier New" w:cs="Courier New"/>
      <w:sz w:val="20"/>
      <w:szCs w:val="20"/>
      <w:lang w:eastAsia="ru-RU"/>
    </w:rPr>
  </w:style>
  <w:style w:type="paragraph" w:customStyle="1" w:styleId="afc">
    <w:name w:val="Знак"/>
    <w:basedOn w:val="a2"/>
    <w:rsid w:val="00DA6CB8"/>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3"/>
    <w:rsid w:val="00DA6CB8"/>
  </w:style>
  <w:style w:type="character" w:styleId="afd">
    <w:name w:val="Subtle Emphasis"/>
    <w:basedOn w:val="afe"/>
    <w:uiPriority w:val="19"/>
    <w:qFormat/>
    <w:rsid w:val="00DA6CB8"/>
    <w:rPr>
      <w:rFonts w:ascii="Times New Roman" w:hAnsi="Times New Roman"/>
      <w:b w:val="0"/>
      <w:bCs/>
      <w:i/>
      <w:iCs/>
      <w:color w:val="808080"/>
      <w:sz w:val="18"/>
    </w:rPr>
  </w:style>
  <w:style w:type="paragraph" w:styleId="aff">
    <w:name w:val="footnote text"/>
    <w:basedOn w:val="a2"/>
    <w:link w:val="aff0"/>
    <w:uiPriority w:val="99"/>
    <w:semiHidden/>
    <w:unhideWhenUsed/>
    <w:rsid w:val="00DA6CB8"/>
    <w:rPr>
      <w:rFonts w:ascii="Calibri" w:eastAsia="Calibri" w:hAnsi="Calibri"/>
      <w:sz w:val="20"/>
      <w:szCs w:val="20"/>
    </w:rPr>
  </w:style>
  <w:style w:type="character" w:customStyle="1" w:styleId="aff0">
    <w:name w:val="Текст сноски Знак"/>
    <w:basedOn w:val="a3"/>
    <w:link w:val="aff"/>
    <w:uiPriority w:val="99"/>
    <w:semiHidden/>
    <w:rsid w:val="00DA6CB8"/>
    <w:rPr>
      <w:rFonts w:ascii="Calibri" w:eastAsia="Calibri" w:hAnsi="Calibri" w:cs="Times New Roman"/>
      <w:sz w:val="20"/>
      <w:szCs w:val="20"/>
      <w:lang w:eastAsia="ru-RU"/>
    </w:rPr>
  </w:style>
  <w:style w:type="character" w:styleId="afe">
    <w:name w:val="Strong"/>
    <w:basedOn w:val="a3"/>
    <w:qFormat/>
    <w:rsid w:val="00DA6CB8"/>
    <w:rPr>
      <w:b/>
      <w:bCs/>
    </w:rPr>
  </w:style>
  <w:style w:type="table" w:styleId="-3">
    <w:name w:val="Light Grid Accent 3"/>
    <w:basedOn w:val="a4"/>
    <w:uiPriority w:val="62"/>
    <w:rsid w:val="00DA6CB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4"/>
    <w:next w:val="-3"/>
    <w:uiPriority w:val="62"/>
    <w:rsid w:val="00DA6CB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1">
    <w:name w:val="Абзац списка Знак"/>
    <w:basedOn w:val="a3"/>
    <w:link w:val="af0"/>
    <w:uiPriority w:val="34"/>
    <w:rsid w:val="00DA6CB8"/>
    <w:rPr>
      <w:rFonts w:ascii="Times New Roman" w:eastAsia="Times New Roman" w:hAnsi="Times New Roman" w:cs="Times New Roman"/>
      <w:lang w:eastAsia="ru-RU"/>
    </w:rPr>
  </w:style>
  <w:style w:type="table" w:customStyle="1" w:styleId="12">
    <w:name w:val="Сетка таблицы1"/>
    <w:basedOn w:val="a4"/>
    <w:next w:val="af7"/>
    <w:uiPriority w:val="59"/>
    <w:rsid w:val="00DA6CB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1">
    <w:name w:val="TOC Heading"/>
    <w:basedOn w:val="1"/>
    <w:next w:val="a2"/>
    <w:uiPriority w:val="39"/>
    <w:semiHidden/>
    <w:unhideWhenUsed/>
    <w:qFormat/>
    <w:rsid w:val="00DA6CB8"/>
    <w:pPr>
      <w:outlineLvl w:val="9"/>
    </w:pPr>
  </w:style>
  <w:style w:type="paragraph" w:styleId="23">
    <w:name w:val="toc 2"/>
    <w:basedOn w:val="a2"/>
    <w:next w:val="a2"/>
    <w:autoRedefine/>
    <w:uiPriority w:val="39"/>
    <w:unhideWhenUsed/>
    <w:rsid w:val="00DA6CB8"/>
    <w:pPr>
      <w:spacing w:after="100" w:line="276" w:lineRule="auto"/>
      <w:ind w:left="220"/>
    </w:pPr>
    <w:rPr>
      <w:sz w:val="22"/>
      <w:szCs w:val="22"/>
    </w:rPr>
  </w:style>
  <w:style w:type="paragraph" w:styleId="13">
    <w:name w:val="toc 1"/>
    <w:basedOn w:val="a2"/>
    <w:next w:val="a2"/>
    <w:autoRedefine/>
    <w:uiPriority w:val="39"/>
    <w:unhideWhenUsed/>
    <w:rsid w:val="00DA6CB8"/>
    <w:pPr>
      <w:spacing w:after="100" w:line="276" w:lineRule="auto"/>
    </w:pPr>
    <w:rPr>
      <w:sz w:val="22"/>
      <w:szCs w:val="22"/>
    </w:rPr>
  </w:style>
  <w:style w:type="paragraph" w:styleId="31">
    <w:name w:val="toc 3"/>
    <w:basedOn w:val="a2"/>
    <w:next w:val="a2"/>
    <w:autoRedefine/>
    <w:uiPriority w:val="39"/>
    <w:unhideWhenUsed/>
    <w:rsid w:val="00DA6CB8"/>
    <w:pPr>
      <w:spacing w:after="100" w:line="276" w:lineRule="auto"/>
      <w:ind w:left="440"/>
    </w:pPr>
    <w:rPr>
      <w:rFonts w:asciiTheme="minorHAnsi" w:eastAsiaTheme="minorEastAsia" w:hAnsiTheme="minorHAnsi" w:cstheme="minorBidi"/>
      <w:sz w:val="22"/>
      <w:szCs w:val="22"/>
    </w:rPr>
  </w:style>
  <w:style w:type="paragraph" w:styleId="41">
    <w:name w:val="toc 4"/>
    <w:basedOn w:val="a2"/>
    <w:next w:val="a2"/>
    <w:autoRedefine/>
    <w:uiPriority w:val="39"/>
    <w:unhideWhenUsed/>
    <w:rsid w:val="00DA6CB8"/>
    <w:pPr>
      <w:spacing w:after="100" w:line="276" w:lineRule="auto"/>
      <w:ind w:left="660"/>
    </w:pPr>
    <w:rPr>
      <w:rFonts w:asciiTheme="minorHAnsi" w:eastAsiaTheme="minorEastAsia" w:hAnsiTheme="minorHAnsi" w:cstheme="minorBidi"/>
      <w:sz w:val="22"/>
      <w:szCs w:val="22"/>
    </w:rPr>
  </w:style>
  <w:style w:type="paragraph" w:styleId="51">
    <w:name w:val="toc 5"/>
    <w:basedOn w:val="a2"/>
    <w:next w:val="a2"/>
    <w:autoRedefine/>
    <w:uiPriority w:val="39"/>
    <w:unhideWhenUsed/>
    <w:rsid w:val="00DA6CB8"/>
    <w:pPr>
      <w:spacing w:after="100" w:line="276" w:lineRule="auto"/>
      <w:ind w:left="880"/>
    </w:pPr>
    <w:rPr>
      <w:rFonts w:asciiTheme="minorHAnsi" w:eastAsiaTheme="minorEastAsia" w:hAnsiTheme="minorHAnsi" w:cstheme="minorBidi"/>
      <w:sz w:val="22"/>
      <w:szCs w:val="22"/>
    </w:rPr>
  </w:style>
  <w:style w:type="paragraph" w:styleId="61">
    <w:name w:val="toc 6"/>
    <w:basedOn w:val="a2"/>
    <w:next w:val="a2"/>
    <w:autoRedefine/>
    <w:uiPriority w:val="39"/>
    <w:unhideWhenUsed/>
    <w:rsid w:val="00DA6CB8"/>
    <w:pPr>
      <w:spacing w:after="100" w:line="276" w:lineRule="auto"/>
      <w:ind w:left="1100"/>
    </w:pPr>
    <w:rPr>
      <w:rFonts w:asciiTheme="minorHAnsi" w:eastAsiaTheme="minorEastAsia" w:hAnsiTheme="minorHAnsi" w:cstheme="minorBidi"/>
      <w:sz w:val="22"/>
      <w:szCs w:val="22"/>
    </w:rPr>
  </w:style>
  <w:style w:type="paragraph" w:styleId="71">
    <w:name w:val="toc 7"/>
    <w:basedOn w:val="a2"/>
    <w:next w:val="a2"/>
    <w:autoRedefine/>
    <w:uiPriority w:val="39"/>
    <w:unhideWhenUsed/>
    <w:rsid w:val="00DA6CB8"/>
    <w:pPr>
      <w:spacing w:after="100" w:line="276" w:lineRule="auto"/>
      <w:ind w:left="1320"/>
    </w:pPr>
    <w:rPr>
      <w:rFonts w:asciiTheme="minorHAnsi" w:eastAsiaTheme="minorEastAsia" w:hAnsiTheme="minorHAnsi" w:cstheme="minorBidi"/>
      <w:sz w:val="22"/>
      <w:szCs w:val="22"/>
    </w:rPr>
  </w:style>
  <w:style w:type="paragraph" w:styleId="81">
    <w:name w:val="toc 8"/>
    <w:basedOn w:val="a2"/>
    <w:next w:val="a2"/>
    <w:autoRedefine/>
    <w:uiPriority w:val="39"/>
    <w:unhideWhenUsed/>
    <w:rsid w:val="00DA6CB8"/>
    <w:pPr>
      <w:spacing w:after="100" w:line="276" w:lineRule="auto"/>
      <w:ind w:left="1540"/>
    </w:pPr>
    <w:rPr>
      <w:rFonts w:asciiTheme="minorHAnsi" w:eastAsiaTheme="minorEastAsia" w:hAnsiTheme="minorHAnsi" w:cstheme="minorBidi"/>
      <w:sz w:val="22"/>
      <w:szCs w:val="22"/>
    </w:rPr>
  </w:style>
  <w:style w:type="paragraph" w:styleId="91">
    <w:name w:val="toc 9"/>
    <w:basedOn w:val="a2"/>
    <w:next w:val="a2"/>
    <w:autoRedefine/>
    <w:uiPriority w:val="39"/>
    <w:unhideWhenUsed/>
    <w:rsid w:val="00DA6CB8"/>
    <w:pPr>
      <w:spacing w:after="100" w:line="276" w:lineRule="auto"/>
      <w:ind w:left="1760"/>
    </w:pPr>
    <w:rPr>
      <w:rFonts w:asciiTheme="minorHAnsi" w:eastAsiaTheme="minorEastAsia" w:hAnsiTheme="minorHAnsi" w:cstheme="minorBidi"/>
      <w:sz w:val="22"/>
      <w:szCs w:val="22"/>
    </w:rPr>
  </w:style>
  <w:style w:type="character" w:styleId="aff2">
    <w:name w:val="Hyperlink"/>
    <w:basedOn w:val="a3"/>
    <w:uiPriority w:val="99"/>
    <w:unhideWhenUsed/>
    <w:rsid w:val="00DA6CB8"/>
    <w:rPr>
      <w:color w:val="0000FF" w:themeColor="hyperlink"/>
      <w:u w:val="single"/>
    </w:rPr>
  </w:style>
  <w:style w:type="table" w:customStyle="1" w:styleId="24">
    <w:name w:val="Сетка таблицы2"/>
    <w:basedOn w:val="a4"/>
    <w:next w:val="af7"/>
    <w:uiPriority w:val="99"/>
    <w:rsid w:val="00DA6CB8"/>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3">
    <w:name w:val="FollowedHyperlink"/>
    <w:basedOn w:val="a3"/>
    <w:uiPriority w:val="99"/>
    <w:semiHidden/>
    <w:unhideWhenUsed/>
    <w:rsid w:val="00DA6CB8"/>
    <w:rPr>
      <w:color w:val="954F72"/>
      <w:u w:val="single"/>
    </w:rPr>
  </w:style>
  <w:style w:type="paragraph" w:customStyle="1" w:styleId="xl66">
    <w:name w:val="xl66"/>
    <w:basedOn w:val="a2"/>
    <w:rsid w:val="00DA6CB8"/>
    <w:pPr>
      <w:spacing w:before="100" w:beforeAutospacing="1" w:after="100" w:afterAutospacing="1"/>
    </w:pPr>
    <w:rPr>
      <w:sz w:val="20"/>
      <w:szCs w:val="20"/>
    </w:rPr>
  </w:style>
  <w:style w:type="paragraph" w:customStyle="1" w:styleId="xl67">
    <w:name w:val="xl67"/>
    <w:basedOn w:val="a2"/>
    <w:rsid w:val="00DA6CB8"/>
    <w:pPr>
      <w:spacing w:before="100" w:beforeAutospacing="1" w:after="100" w:afterAutospacing="1"/>
    </w:pPr>
    <w:rPr>
      <w:sz w:val="20"/>
      <w:szCs w:val="20"/>
    </w:rPr>
  </w:style>
  <w:style w:type="paragraph" w:customStyle="1" w:styleId="xl68">
    <w:name w:val="xl68"/>
    <w:basedOn w:val="a2"/>
    <w:rsid w:val="00DA6CB8"/>
    <w:pPr>
      <w:spacing w:before="100" w:beforeAutospacing="1" w:after="100" w:afterAutospacing="1"/>
      <w:jc w:val="center"/>
    </w:pPr>
    <w:rPr>
      <w:sz w:val="20"/>
      <w:szCs w:val="20"/>
    </w:rPr>
  </w:style>
  <w:style w:type="paragraph" w:customStyle="1" w:styleId="xl69">
    <w:name w:val="xl69"/>
    <w:basedOn w:val="a2"/>
    <w:rsid w:val="00DA6CB8"/>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2"/>
    <w:rsid w:val="00DA6CB8"/>
    <w:pPr>
      <w:pBdr>
        <w:bottom w:val="single" w:sz="8" w:space="0" w:color="auto"/>
      </w:pBdr>
      <w:spacing w:before="100" w:beforeAutospacing="1" w:after="100" w:afterAutospacing="1"/>
      <w:jc w:val="center"/>
    </w:pPr>
    <w:rPr>
      <w:b/>
      <w:bCs/>
      <w:sz w:val="16"/>
      <w:szCs w:val="16"/>
    </w:rPr>
  </w:style>
  <w:style w:type="paragraph" w:customStyle="1" w:styleId="xl71">
    <w:name w:val="xl71"/>
    <w:basedOn w:val="a2"/>
    <w:rsid w:val="00DA6CB8"/>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2"/>
    <w:rsid w:val="00DA6CB8"/>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2"/>
    <w:rsid w:val="00DA6CB8"/>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2"/>
    <w:rsid w:val="00DA6CB8"/>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2"/>
    <w:rsid w:val="00DA6CB8"/>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2"/>
    <w:rsid w:val="00DA6CB8"/>
    <w:pPr>
      <w:spacing w:before="100" w:beforeAutospacing="1" w:after="100" w:afterAutospacing="1"/>
    </w:pPr>
    <w:rPr>
      <w:sz w:val="16"/>
      <w:szCs w:val="16"/>
    </w:rPr>
  </w:style>
  <w:style w:type="paragraph" w:customStyle="1" w:styleId="xl77">
    <w:name w:val="xl77"/>
    <w:basedOn w:val="a2"/>
    <w:rsid w:val="00DA6CB8"/>
    <w:pPr>
      <w:spacing w:before="100" w:beforeAutospacing="1" w:after="100" w:afterAutospacing="1"/>
    </w:pPr>
    <w:rPr>
      <w:sz w:val="16"/>
      <w:szCs w:val="16"/>
    </w:rPr>
  </w:style>
  <w:style w:type="paragraph" w:customStyle="1" w:styleId="xl78">
    <w:name w:val="xl78"/>
    <w:basedOn w:val="a2"/>
    <w:rsid w:val="00DA6CB8"/>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2"/>
    <w:rsid w:val="00DA6CB8"/>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2"/>
    <w:rsid w:val="00DA6CB8"/>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2"/>
    <w:rsid w:val="00DA6CB8"/>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2"/>
    <w:rsid w:val="00DA6CB8"/>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2"/>
    <w:rsid w:val="00DA6CB8"/>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2"/>
    <w:rsid w:val="00DA6CB8"/>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2"/>
    <w:rsid w:val="00DA6CB8"/>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2"/>
    <w:rsid w:val="00DA6CB8"/>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2"/>
    <w:rsid w:val="00DA6CB8"/>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2"/>
    <w:rsid w:val="00DA6CB8"/>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2"/>
    <w:rsid w:val="00DA6CB8"/>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2"/>
    <w:rsid w:val="00DA6CB8"/>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2"/>
    <w:rsid w:val="00DA6CB8"/>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2"/>
    <w:rsid w:val="00DA6CB8"/>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2"/>
    <w:rsid w:val="00DA6CB8"/>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2"/>
    <w:rsid w:val="00DA6CB8"/>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2"/>
    <w:rsid w:val="00DA6CB8"/>
    <w:pPr>
      <w:spacing w:before="100" w:beforeAutospacing="1" w:after="100" w:afterAutospacing="1"/>
      <w:jc w:val="right"/>
    </w:pPr>
    <w:rPr>
      <w:b/>
      <w:bCs/>
      <w:i/>
      <w:iCs/>
      <w:sz w:val="18"/>
      <w:szCs w:val="18"/>
    </w:rPr>
  </w:style>
  <w:style w:type="paragraph" w:customStyle="1" w:styleId="xl96">
    <w:name w:val="xl96"/>
    <w:basedOn w:val="a2"/>
    <w:rsid w:val="00DA6CB8"/>
    <w:pPr>
      <w:spacing w:before="100" w:beforeAutospacing="1" w:after="100" w:afterAutospacing="1"/>
      <w:jc w:val="right"/>
    </w:pPr>
    <w:rPr>
      <w:sz w:val="20"/>
      <w:szCs w:val="20"/>
    </w:rPr>
  </w:style>
  <w:style w:type="paragraph" w:customStyle="1" w:styleId="xl97">
    <w:name w:val="xl97"/>
    <w:basedOn w:val="a2"/>
    <w:rsid w:val="00DA6CB8"/>
    <w:pPr>
      <w:spacing w:before="100" w:beforeAutospacing="1" w:after="100" w:afterAutospacing="1"/>
      <w:jc w:val="center"/>
      <w:textAlignment w:val="center"/>
    </w:pPr>
    <w:rPr>
      <w:b/>
      <w:bCs/>
    </w:rPr>
  </w:style>
  <w:style w:type="paragraph" w:customStyle="1" w:styleId="xl98">
    <w:name w:val="xl98"/>
    <w:basedOn w:val="a2"/>
    <w:rsid w:val="00DA6CB8"/>
    <w:pPr>
      <w:pBdr>
        <w:bottom w:val="single" w:sz="8" w:space="0" w:color="auto"/>
      </w:pBdr>
      <w:spacing w:before="100" w:beforeAutospacing="1" w:after="100" w:afterAutospacing="1"/>
      <w:jc w:val="right"/>
    </w:pPr>
    <w:rPr>
      <w:b/>
      <w:bCs/>
      <w:sz w:val="16"/>
      <w:szCs w:val="16"/>
    </w:rPr>
  </w:style>
  <w:style w:type="paragraph" w:customStyle="1" w:styleId="xl99">
    <w:name w:val="xl99"/>
    <w:basedOn w:val="a2"/>
    <w:rsid w:val="00DA6CB8"/>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2"/>
    <w:rsid w:val="00DA6CB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2"/>
    <w:rsid w:val="00DA6CB8"/>
    <w:pPr>
      <w:shd w:val="clear" w:color="000000" w:fill="FFFFFF"/>
      <w:spacing w:before="100" w:beforeAutospacing="1" w:after="100" w:afterAutospacing="1"/>
      <w:jc w:val="right"/>
    </w:pPr>
    <w:rPr>
      <w:b/>
      <w:bCs/>
      <w:i/>
      <w:iCs/>
    </w:rPr>
  </w:style>
  <w:style w:type="paragraph" w:customStyle="1" w:styleId="xl65">
    <w:name w:val="xl65"/>
    <w:basedOn w:val="a2"/>
    <w:rsid w:val="00DA6CB8"/>
    <w:pPr>
      <w:shd w:val="clear" w:color="000000" w:fill="FFFFFF"/>
      <w:spacing w:before="100" w:beforeAutospacing="1" w:after="100" w:afterAutospacing="1"/>
      <w:jc w:val="center"/>
      <w:textAlignment w:val="center"/>
    </w:pPr>
    <w:rPr>
      <w:b/>
      <w:bCs/>
      <w:i/>
      <w:iCs/>
    </w:rPr>
  </w:style>
  <w:style w:type="paragraph" w:customStyle="1" w:styleId="xl101">
    <w:name w:val="xl101"/>
    <w:basedOn w:val="a2"/>
    <w:rsid w:val="00DA6CB8"/>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2"/>
    <w:rsid w:val="00DA6CB8"/>
    <w:pPr>
      <w:shd w:val="clear" w:color="000000" w:fill="FFFFFF"/>
      <w:spacing w:before="100" w:beforeAutospacing="1" w:after="100" w:afterAutospacing="1"/>
      <w:jc w:val="center"/>
    </w:pPr>
    <w:rPr>
      <w:b/>
      <w:bCs/>
    </w:rPr>
  </w:style>
  <w:style w:type="paragraph" w:customStyle="1" w:styleId="xl103">
    <w:name w:val="xl103"/>
    <w:basedOn w:val="a2"/>
    <w:rsid w:val="00DA6CB8"/>
    <w:pPr>
      <w:spacing w:before="100" w:beforeAutospacing="1" w:after="100" w:afterAutospacing="1"/>
      <w:jc w:val="center"/>
      <w:textAlignment w:val="center"/>
    </w:pPr>
    <w:rPr>
      <w:b/>
      <w:bCs/>
    </w:rPr>
  </w:style>
  <w:style w:type="paragraph" w:customStyle="1" w:styleId="xl104">
    <w:name w:val="xl104"/>
    <w:basedOn w:val="a2"/>
    <w:rsid w:val="00DA6CB8"/>
    <w:pPr>
      <w:shd w:val="clear" w:color="000000" w:fill="FFFFFF"/>
      <w:spacing w:before="100" w:beforeAutospacing="1" w:after="100" w:afterAutospacing="1"/>
      <w:jc w:val="center"/>
    </w:pPr>
    <w:rPr>
      <w:b/>
      <w:bCs/>
    </w:rPr>
  </w:style>
  <w:style w:type="paragraph" w:customStyle="1" w:styleId="xl105">
    <w:name w:val="xl105"/>
    <w:basedOn w:val="a2"/>
    <w:rsid w:val="00DA6CB8"/>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2"/>
    <w:rsid w:val="00DA6CB8"/>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2"/>
    <w:rsid w:val="00DA6CB8"/>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2"/>
    <w:rsid w:val="00DA6CB8"/>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2"/>
    <w:rsid w:val="00DA6CB8"/>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2"/>
    <w:rsid w:val="00DA6CB8"/>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2"/>
    <w:rsid w:val="00DA6CB8"/>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2"/>
    <w:rsid w:val="00DA6CB8"/>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2"/>
    <w:rsid w:val="00DA6CB8"/>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4"/>
    <w:next w:val="af7"/>
    <w:uiPriority w:val="39"/>
    <w:rsid w:val="00DA6C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4">
    <w:name w:val="Стандарт"/>
    <w:basedOn w:val="a2"/>
    <w:rsid w:val="00DA6CB8"/>
    <w:pPr>
      <w:spacing w:line="288" w:lineRule="auto"/>
      <w:ind w:firstLine="709"/>
      <w:jc w:val="both"/>
    </w:pPr>
    <w:rPr>
      <w:sz w:val="28"/>
    </w:rPr>
  </w:style>
  <w:style w:type="paragraph" w:customStyle="1" w:styleId="ConsPlusNormal">
    <w:name w:val="ConsPlusNormal"/>
    <w:link w:val="ConsPlusNormal0"/>
    <w:rsid w:val="00DA6CB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A6CB8"/>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DA6CB8"/>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DA6CB8"/>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DA6CB8"/>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DA6CB8"/>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DA6CB8"/>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DA6CB8"/>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5">
    <w:name w:val="Абзац"/>
    <w:basedOn w:val="a2"/>
    <w:uiPriority w:val="99"/>
    <w:qFormat/>
    <w:rsid w:val="00DA6CB8"/>
    <w:pPr>
      <w:widowControl w:val="0"/>
      <w:spacing w:before="120" w:after="120"/>
      <w:ind w:firstLine="720"/>
      <w:jc w:val="both"/>
    </w:pPr>
    <w:rPr>
      <w:sz w:val="28"/>
      <w:szCs w:val="28"/>
    </w:rPr>
  </w:style>
  <w:style w:type="paragraph" w:styleId="aff6">
    <w:name w:val="No Spacing"/>
    <w:uiPriority w:val="1"/>
    <w:qFormat/>
    <w:rsid w:val="00DA6CB8"/>
    <w:pPr>
      <w:spacing w:after="0" w:line="240" w:lineRule="auto"/>
    </w:pPr>
  </w:style>
  <w:style w:type="numbering" w:customStyle="1" w:styleId="25">
    <w:name w:val="Нет списка2"/>
    <w:next w:val="a5"/>
    <w:uiPriority w:val="99"/>
    <w:semiHidden/>
    <w:unhideWhenUsed/>
    <w:rsid w:val="00DA6CB8"/>
  </w:style>
  <w:style w:type="numbering" w:customStyle="1" w:styleId="33">
    <w:name w:val="Нет списка3"/>
    <w:next w:val="a5"/>
    <w:uiPriority w:val="99"/>
    <w:semiHidden/>
    <w:unhideWhenUsed/>
    <w:rsid w:val="00DA6CB8"/>
  </w:style>
  <w:style w:type="paragraph" w:customStyle="1" w:styleId="14">
    <w:name w:val="Обычный1"/>
    <w:rsid w:val="00DA6CB8"/>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5"/>
    <w:uiPriority w:val="99"/>
    <w:semiHidden/>
    <w:unhideWhenUsed/>
    <w:rsid w:val="00DA6CB8"/>
  </w:style>
  <w:style w:type="table" w:customStyle="1" w:styleId="110">
    <w:name w:val="Сетка таблицы11"/>
    <w:basedOn w:val="a4"/>
    <w:next w:val="af7"/>
    <w:uiPriority w:val="39"/>
    <w:rsid w:val="00DA6CB8"/>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4"/>
    <w:next w:val="af7"/>
    <w:uiPriority w:val="99"/>
    <w:rsid w:val="00DA6CB8"/>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5"/>
    <w:uiPriority w:val="99"/>
    <w:semiHidden/>
    <w:unhideWhenUsed/>
    <w:rsid w:val="00DA6CB8"/>
  </w:style>
  <w:style w:type="table" w:customStyle="1" w:styleId="310">
    <w:name w:val="Сетка таблицы31"/>
    <w:basedOn w:val="a4"/>
    <w:next w:val="af7"/>
    <w:uiPriority w:val="99"/>
    <w:rsid w:val="00DA6CB8"/>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2"/>
    <w:link w:val="35"/>
    <w:unhideWhenUsed/>
    <w:rsid w:val="00DA6CB8"/>
    <w:pPr>
      <w:spacing w:after="120"/>
    </w:pPr>
    <w:rPr>
      <w:sz w:val="16"/>
      <w:szCs w:val="16"/>
    </w:rPr>
  </w:style>
  <w:style w:type="character" w:customStyle="1" w:styleId="35">
    <w:name w:val="Основной текст 3 Знак"/>
    <w:basedOn w:val="a3"/>
    <w:link w:val="34"/>
    <w:rsid w:val="00DA6CB8"/>
    <w:rPr>
      <w:rFonts w:ascii="Times New Roman" w:eastAsia="Times New Roman" w:hAnsi="Times New Roman" w:cs="Times New Roman"/>
      <w:sz w:val="16"/>
      <w:szCs w:val="16"/>
      <w:lang w:eastAsia="ru-RU"/>
    </w:rPr>
  </w:style>
  <w:style w:type="table" w:customStyle="1" w:styleId="43">
    <w:name w:val="Сетка таблицы4"/>
    <w:basedOn w:val="a4"/>
    <w:next w:val="af7"/>
    <w:rsid w:val="00DA6CB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4"/>
    <w:next w:val="af7"/>
    <w:rsid w:val="00DA6CB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5"/>
    <w:uiPriority w:val="99"/>
    <w:semiHidden/>
    <w:unhideWhenUsed/>
    <w:rsid w:val="00DA6CB8"/>
  </w:style>
  <w:style w:type="paragraph" w:styleId="26">
    <w:name w:val="envelope return"/>
    <w:basedOn w:val="a2"/>
    <w:uiPriority w:val="99"/>
    <w:semiHidden/>
    <w:unhideWhenUsed/>
    <w:rsid w:val="00DA6CB8"/>
    <w:pPr>
      <w:ind w:right="57"/>
      <w:jc w:val="both"/>
    </w:pPr>
  </w:style>
  <w:style w:type="paragraph" w:styleId="aff7">
    <w:name w:val="Title"/>
    <w:basedOn w:val="a2"/>
    <w:link w:val="aff8"/>
    <w:qFormat/>
    <w:rsid w:val="00DA6CB8"/>
    <w:pPr>
      <w:jc w:val="center"/>
    </w:pPr>
    <w:rPr>
      <w:b/>
      <w:bCs/>
    </w:rPr>
  </w:style>
  <w:style w:type="character" w:customStyle="1" w:styleId="aff8">
    <w:name w:val="Название Знак"/>
    <w:basedOn w:val="a3"/>
    <w:link w:val="aff7"/>
    <w:rsid w:val="00DA6CB8"/>
    <w:rPr>
      <w:rFonts w:ascii="Times New Roman" w:eastAsia="Times New Roman" w:hAnsi="Times New Roman" w:cs="Times New Roman"/>
      <w:b/>
      <w:bCs/>
      <w:sz w:val="24"/>
      <w:szCs w:val="24"/>
      <w:lang w:eastAsia="ru-RU"/>
    </w:rPr>
  </w:style>
  <w:style w:type="paragraph" w:styleId="aff9">
    <w:name w:val="Subtitle"/>
    <w:basedOn w:val="a2"/>
    <w:link w:val="affa"/>
    <w:qFormat/>
    <w:rsid w:val="00DA6CB8"/>
    <w:pPr>
      <w:ind w:firstLine="720"/>
      <w:jc w:val="right"/>
    </w:pPr>
    <w:rPr>
      <w:sz w:val="28"/>
      <w:szCs w:val="28"/>
    </w:rPr>
  </w:style>
  <w:style w:type="character" w:customStyle="1" w:styleId="affa">
    <w:name w:val="Подзаголовок Знак"/>
    <w:basedOn w:val="a3"/>
    <w:link w:val="aff9"/>
    <w:rsid w:val="00DA6CB8"/>
    <w:rPr>
      <w:rFonts w:ascii="Times New Roman" w:eastAsia="Times New Roman" w:hAnsi="Times New Roman" w:cs="Times New Roman"/>
      <w:sz w:val="28"/>
      <w:szCs w:val="28"/>
      <w:lang w:eastAsia="ru-RU"/>
    </w:rPr>
  </w:style>
  <w:style w:type="paragraph" w:styleId="27">
    <w:name w:val="Body Text Indent 2"/>
    <w:basedOn w:val="a2"/>
    <w:link w:val="28"/>
    <w:unhideWhenUsed/>
    <w:rsid w:val="00DA6CB8"/>
    <w:pPr>
      <w:snapToGrid w:val="0"/>
      <w:spacing w:after="120" w:line="480" w:lineRule="auto"/>
      <w:ind w:left="283"/>
    </w:pPr>
    <w:rPr>
      <w:sz w:val="28"/>
      <w:szCs w:val="28"/>
    </w:rPr>
  </w:style>
  <w:style w:type="character" w:customStyle="1" w:styleId="28">
    <w:name w:val="Основной текст с отступом 2 Знак"/>
    <w:basedOn w:val="a3"/>
    <w:link w:val="27"/>
    <w:rsid w:val="00DA6CB8"/>
    <w:rPr>
      <w:rFonts w:ascii="Times New Roman" w:eastAsia="Times New Roman" w:hAnsi="Times New Roman" w:cs="Times New Roman"/>
      <w:sz w:val="28"/>
      <w:szCs w:val="28"/>
      <w:lang w:eastAsia="ru-RU"/>
    </w:rPr>
  </w:style>
  <w:style w:type="paragraph" w:styleId="36">
    <w:name w:val="Body Text Indent 3"/>
    <w:basedOn w:val="a2"/>
    <w:link w:val="37"/>
    <w:unhideWhenUsed/>
    <w:rsid w:val="00DA6CB8"/>
    <w:pPr>
      <w:snapToGrid w:val="0"/>
      <w:ind w:right="3117" w:firstLine="5954"/>
      <w:jc w:val="center"/>
      <w:outlineLvl w:val="0"/>
    </w:pPr>
    <w:rPr>
      <w:sz w:val="28"/>
      <w:szCs w:val="28"/>
    </w:rPr>
  </w:style>
  <w:style w:type="character" w:customStyle="1" w:styleId="37">
    <w:name w:val="Основной текст с отступом 3 Знак"/>
    <w:basedOn w:val="a3"/>
    <w:link w:val="36"/>
    <w:rsid w:val="00DA6CB8"/>
    <w:rPr>
      <w:rFonts w:ascii="Times New Roman" w:eastAsia="Times New Roman" w:hAnsi="Times New Roman" w:cs="Times New Roman"/>
      <w:sz w:val="28"/>
      <w:szCs w:val="28"/>
      <w:lang w:eastAsia="ru-RU"/>
    </w:rPr>
  </w:style>
  <w:style w:type="paragraph" w:styleId="affb">
    <w:name w:val="Block Text"/>
    <w:basedOn w:val="a2"/>
    <w:uiPriority w:val="99"/>
    <w:semiHidden/>
    <w:unhideWhenUsed/>
    <w:rsid w:val="00DA6CB8"/>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3"/>
    <w:link w:val="2a"/>
    <w:locked/>
    <w:rsid w:val="00DA6CB8"/>
    <w:rPr>
      <w:rFonts w:ascii="Calibri" w:eastAsia="Calibri" w:hAnsi="Calibri" w:cs="Calibri"/>
      <w:b/>
      <w:bCs/>
      <w:spacing w:val="1"/>
      <w:sz w:val="20"/>
      <w:szCs w:val="20"/>
      <w:shd w:val="clear" w:color="auto" w:fill="FFFFFF"/>
    </w:rPr>
  </w:style>
  <w:style w:type="paragraph" w:customStyle="1" w:styleId="2a">
    <w:name w:val="Основной текст (2)"/>
    <w:basedOn w:val="a2"/>
    <w:link w:val="29"/>
    <w:rsid w:val="00DA6CB8"/>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c">
    <w:name w:val="Основной текст_"/>
    <w:basedOn w:val="a3"/>
    <w:link w:val="2b"/>
    <w:locked/>
    <w:rsid w:val="00DA6CB8"/>
    <w:rPr>
      <w:rFonts w:ascii="Calibri" w:eastAsia="Calibri" w:hAnsi="Calibri" w:cs="Calibri"/>
      <w:spacing w:val="2"/>
      <w:sz w:val="20"/>
      <w:szCs w:val="20"/>
      <w:shd w:val="clear" w:color="auto" w:fill="FFFFFF"/>
    </w:rPr>
  </w:style>
  <w:style w:type="paragraph" w:customStyle="1" w:styleId="2b">
    <w:name w:val="Основной текст2"/>
    <w:basedOn w:val="a2"/>
    <w:link w:val="affc"/>
    <w:rsid w:val="00DA6CB8"/>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DA6CB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uiPriority w:val="99"/>
    <w:rsid w:val="00DA6CB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rsid w:val="00DA6CB8"/>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
    <w:next w:val="5"/>
    <w:uiPriority w:val="99"/>
    <w:rsid w:val="00DA6CB8"/>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DA6CB8"/>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uiPriority w:val="99"/>
    <w:rsid w:val="00DA6CB8"/>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d">
    <w:name w:val="Термин"/>
    <w:basedOn w:val="a2"/>
    <w:next w:val="a2"/>
    <w:uiPriority w:val="99"/>
    <w:rsid w:val="00DA6CB8"/>
    <w:pPr>
      <w:autoSpaceDE w:val="0"/>
      <w:autoSpaceDN w:val="0"/>
    </w:pPr>
    <w:rPr>
      <w:lang w:val="pl-PL"/>
    </w:rPr>
  </w:style>
  <w:style w:type="paragraph" w:customStyle="1" w:styleId="H1">
    <w:name w:val="H1"/>
    <w:basedOn w:val="a2"/>
    <w:next w:val="a2"/>
    <w:uiPriority w:val="99"/>
    <w:rsid w:val="00DA6CB8"/>
    <w:pPr>
      <w:keepNext/>
      <w:autoSpaceDE w:val="0"/>
      <w:autoSpaceDN w:val="0"/>
      <w:spacing w:before="100" w:after="100"/>
      <w:outlineLvl w:val="1"/>
    </w:pPr>
    <w:rPr>
      <w:b/>
      <w:bCs/>
      <w:kern w:val="36"/>
      <w:sz w:val="48"/>
      <w:szCs w:val="48"/>
      <w:lang w:val="pl-PL"/>
    </w:rPr>
  </w:style>
  <w:style w:type="paragraph" w:customStyle="1" w:styleId="affe">
    <w:name w:val="Список определений"/>
    <w:basedOn w:val="a2"/>
    <w:next w:val="affd"/>
    <w:uiPriority w:val="99"/>
    <w:rsid w:val="00DA6CB8"/>
    <w:pPr>
      <w:autoSpaceDE w:val="0"/>
      <w:autoSpaceDN w:val="0"/>
      <w:ind w:left="360"/>
    </w:pPr>
    <w:rPr>
      <w:lang w:val="pl-PL"/>
    </w:rPr>
  </w:style>
  <w:style w:type="paragraph" w:customStyle="1" w:styleId="Heading">
    <w:name w:val="Heading"/>
    <w:uiPriority w:val="99"/>
    <w:rsid w:val="00DA6CB8"/>
    <w:pPr>
      <w:spacing w:after="0" w:line="240" w:lineRule="auto"/>
    </w:pPr>
    <w:rPr>
      <w:rFonts w:ascii="Arial" w:eastAsia="Times New Roman" w:hAnsi="Arial" w:cs="Arial"/>
      <w:b/>
      <w:bCs/>
      <w:lang w:eastAsia="ru-RU"/>
    </w:rPr>
  </w:style>
  <w:style w:type="paragraph" w:customStyle="1" w:styleId="Preformat">
    <w:name w:val="Preformat"/>
    <w:uiPriority w:val="99"/>
    <w:rsid w:val="00DA6CB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
    <w:name w:val="Таблицы (моноширинный)"/>
    <w:basedOn w:val="a2"/>
    <w:next w:val="a2"/>
    <w:uiPriority w:val="99"/>
    <w:rsid w:val="00DA6CB8"/>
    <w:pPr>
      <w:widowControl w:val="0"/>
      <w:autoSpaceDE w:val="0"/>
      <w:autoSpaceDN w:val="0"/>
      <w:adjustRightInd w:val="0"/>
      <w:jc w:val="both"/>
    </w:pPr>
    <w:rPr>
      <w:rFonts w:ascii="Courier New" w:hAnsi="Courier New" w:cs="Courier New"/>
      <w:sz w:val="20"/>
      <w:szCs w:val="20"/>
    </w:rPr>
  </w:style>
  <w:style w:type="paragraph" w:customStyle="1" w:styleId="afff0">
    <w:name w:val="Îáû÷íûé"/>
    <w:uiPriority w:val="99"/>
    <w:rsid w:val="00DA6CB8"/>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1">
    <w:name w:val="Прижатый влево"/>
    <w:basedOn w:val="a2"/>
    <w:next w:val="a2"/>
    <w:uiPriority w:val="99"/>
    <w:rsid w:val="00DA6CB8"/>
    <w:pPr>
      <w:widowControl w:val="0"/>
      <w:autoSpaceDE w:val="0"/>
      <w:autoSpaceDN w:val="0"/>
      <w:adjustRightInd w:val="0"/>
    </w:pPr>
    <w:rPr>
      <w:rFonts w:ascii="Arial" w:hAnsi="Arial" w:cs="Arial"/>
      <w:sz w:val="20"/>
      <w:szCs w:val="20"/>
    </w:rPr>
  </w:style>
  <w:style w:type="paragraph" w:customStyle="1" w:styleId="15">
    <w:name w:val="заголовок 1"/>
    <w:basedOn w:val="a2"/>
    <w:next w:val="a2"/>
    <w:rsid w:val="00DA6CB8"/>
    <w:pPr>
      <w:keepNext/>
      <w:widowControl w:val="0"/>
      <w:autoSpaceDE w:val="0"/>
      <w:autoSpaceDN w:val="0"/>
      <w:jc w:val="both"/>
      <w:outlineLvl w:val="0"/>
    </w:pPr>
    <w:rPr>
      <w:sz w:val="28"/>
      <w:szCs w:val="28"/>
    </w:rPr>
  </w:style>
  <w:style w:type="paragraph" w:customStyle="1" w:styleId="afff2">
    <w:name w:val="Кому"/>
    <w:basedOn w:val="a2"/>
    <w:uiPriority w:val="99"/>
    <w:rsid w:val="00DA6CB8"/>
    <w:rPr>
      <w:rFonts w:ascii="Baltica" w:hAnsi="Baltica" w:cs="Baltica"/>
    </w:rPr>
  </w:style>
  <w:style w:type="paragraph" w:customStyle="1" w:styleId="2c">
    <w:name w:val="заголовок 2"/>
    <w:basedOn w:val="a2"/>
    <w:next w:val="a2"/>
    <w:uiPriority w:val="99"/>
    <w:rsid w:val="00DA6CB8"/>
    <w:pPr>
      <w:keepNext/>
      <w:outlineLvl w:val="1"/>
    </w:pPr>
    <w:rPr>
      <w:sz w:val="28"/>
      <w:szCs w:val="28"/>
    </w:rPr>
  </w:style>
  <w:style w:type="paragraph" w:customStyle="1" w:styleId="afff3">
    <w:name w:val="Цитаты"/>
    <w:basedOn w:val="a2"/>
    <w:uiPriority w:val="99"/>
    <w:rsid w:val="00DA6CB8"/>
    <w:pPr>
      <w:spacing w:before="100" w:after="100"/>
      <w:ind w:left="360" w:right="360"/>
    </w:pPr>
  </w:style>
  <w:style w:type="paragraph" w:customStyle="1" w:styleId="38">
    <w:name w:val="заголовок 3"/>
    <w:basedOn w:val="a2"/>
    <w:next w:val="a2"/>
    <w:uiPriority w:val="99"/>
    <w:rsid w:val="00DA6CB8"/>
    <w:pPr>
      <w:keepNext/>
      <w:autoSpaceDE w:val="0"/>
      <w:autoSpaceDN w:val="0"/>
      <w:jc w:val="center"/>
    </w:pPr>
    <w:rPr>
      <w:sz w:val="28"/>
      <w:szCs w:val="28"/>
      <w:lang w:val="en-US"/>
    </w:rPr>
  </w:style>
  <w:style w:type="paragraph" w:customStyle="1" w:styleId="63">
    <w:name w:val="заголовок 6"/>
    <w:basedOn w:val="a2"/>
    <w:next w:val="a2"/>
    <w:uiPriority w:val="99"/>
    <w:rsid w:val="00DA6CB8"/>
    <w:pPr>
      <w:keepNext/>
      <w:autoSpaceDE w:val="0"/>
      <w:autoSpaceDN w:val="0"/>
      <w:jc w:val="center"/>
      <w:outlineLvl w:val="5"/>
    </w:pPr>
    <w:rPr>
      <w:sz w:val="28"/>
      <w:szCs w:val="28"/>
    </w:rPr>
  </w:style>
  <w:style w:type="paragraph" w:customStyle="1" w:styleId="54">
    <w:name w:val="заголовок 5"/>
    <w:basedOn w:val="a2"/>
    <w:next w:val="a2"/>
    <w:uiPriority w:val="99"/>
    <w:rsid w:val="00DA6CB8"/>
    <w:pPr>
      <w:keepNext/>
      <w:autoSpaceDE w:val="0"/>
      <w:autoSpaceDN w:val="0"/>
      <w:ind w:left="6480" w:firstLine="720"/>
      <w:outlineLvl w:val="4"/>
    </w:pPr>
    <w:rPr>
      <w:sz w:val="28"/>
      <w:szCs w:val="28"/>
    </w:rPr>
  </w:style>
  <w:style w:type="paragraph" w:customStyle="1" w:styleId="afff4">
    <w:name w:val="Знак Знак Знак Знак"/>
    <w:basedOn w:val="a2"/>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5">
    <w:name w:val="Знак Знак Знак Знак Знак Знак Знак Знак 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6">
    <w:name w:val="Об"/>
    <w:uiPriority w:val="99"/>
    <w:rsid w:val="00DA6CB8"/>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7">
    <w:name w:val="Прикольный"/>
    <w:basedOn w:val="afff6"/>
    <w:uiPriority w:val="99"/>
    <w:rsid w:val="00DA6CB8"/>
  </w:style>
  <w:style w:type="paragraph" w:customStyle="1" w:styleId="16">
    <w:name w:val="Знак Знак Знак Знак1 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8">
    <w:name w:val="Знак Знак Знак"/>
    <w:basedOn w:val="a2"/>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7">
    <w:name w:val="Знак Знак Знак Знак1"/>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1 Знак 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9">
    <w:name w:val="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 Знак Знак Знак1 Знак 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1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a">
    <w:name w:val="????????"/>
    <w:basedOn w:val="a2"/>
    <w:uiPriority w:val="99"/>
    <w:rsid w:val="00DA6CB8"/>
    <w:pPr>
      <w:widowControl w:val="0"/>
      <w:overflowPunct w:val="0"/>
      <w:autoSpaceDE w:val="0"/>
      <w:autoSpaceDN w:val="0"/>
      <w:adjustRightInd w:val="0"/>
      <w:jc w:val="center"/>
    </w:pPr>
    <w:rPr>
      <w:sz w:val="28"/>
      <w:szCs w:val="28"/>
    </w:rPr>
  </w:style>
  <w:style w:type="paragraph" w:customStyle="1" w:styleId="FreeForm">
    <w:name w:val="Free Form"/>
    <w:uiPriority w:val="99"/>
    <w:rsid w:val="00DA6CB8"/>
    <w:pPr>
      <w:spacing w:after="0" w:line="240" w:lineRule="auto"/>
    </w:pPr>
    <w:rPr>
      <w:rFonts w:ascii="Helvetica" w:eastAsia="Times New Roman" w:hAnsi="Helvetica" w:cs="Times New Roman"/>
      <w:color w:val="000000"/>
      <w:sz w:val="24"/>
      <w:szCs w:val="20"/>
      <w:lang w:eastAsia="ru-RU"/>
    </w:rPr>
  </w:style>
  <w:style w:type="character" w:customStyle="1" w:styleId="39">
    <w:name w:val="Основной текст (3)_"/>
    <w:basedOn w:val="a3"/>
    <w:link w:val="3a"/>
    <w:locked/>
    <w:rsid w:val="00DA6CB8"/>
    <w:rPr>
      <w:rFonts w:ascii="Candara" w:eastAsia="Candara" w:hAnsi="Candara" w:cs="Candara"/>
      <w:w w:val="200"/>
      <w:sz w:val="8"/>
      <w:szCs w:val="8"/>
      <w:shd w:val="clear" w:color="auto" w:fill="FFFFFF"/>
    </w:rPr>
  </w:style>
  <w:style w:type="paragraph" w:customStyle="1" w:styleId="3a">
    <w:name w:val="Основной текст (3)"/>
    <w:basedOn w:val="a2"/>
    <w:link w:val="39"/>
    <w:rsid w:val="00DA6CB8"/>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b">
    <w:name w:val="footnote reference"/>
    <w:basedOn w:val="a3"/>
    <w:uiPriority w:val="99"/>
    <w:semiHidden/>
    <w:unhideWhenUsed/>
    <w:rsid w:val="00DA6CB8"/>
    <w:rPr>
      <w:rFonts w:ascii="Times New Roman" w:hAnsi="Times New Roman" w:cs="Times New Roman" w:hint="default"/>
      <w:vertAlign w:val="superscript"/>
    </w:rPr>
  </w:style>
  <w:style w:type="character" w:styleId="afffc">
    <w:name w:val="page number"/>
    <w:basedOn w:val="a3"/>
    <w:unhideWhenUsed/>
    <w:rsid w:val="00DA6CB8"/>
    <w:rPr>
      <w:rFonts w:ascii="Times New Roman" w:hAnsi="Times New Roman" w:cs="Times New Roman" w:hint="default"/>
    </w:rPr>
  </w:style>
  <w:style w:type="character" w:customStyle="1" w:styleId="1b">
    <w:name w:val="Основной текст1"/>
    <w:basedOn w:val="affc"/>
    <w:rsid w:val="00DA6CB8"/>
    <w:rPr>
      <w:rFonts w:ascii="Calibri" w:eastAsia="Calibri" w:hAnsi="Calibri" w:cs="Calibri"/>
      <w:color w:val="000000"/>
      <w:spacing w:val="2"/>
      <w:w w:val="100"/>
      <w:position w:val="0"/>
      <w:sz w:val="20"/>
      <w:szCs w:val="20"/>
      <w:shd w:val="clear" w:color="auto" w:fill="FFFFFF"/>
      <w:lang w:val="ru-RU"/>
    </w:rPr>
  </w:style>
  <w:style w:type="character" w:customStyle="1" w:styleId="afffd">
    <w:name w:val="Гипертекстовая ссылка"/>
    <w:basedOn w:val="a3"/>
    <w:uiPriority w:val="99"/>
    <w:rsid w:val="00DA6CB8"/>
    <w:rPr>
      <w:rFonts w:ascii="Times New Roman" w:hAnsi="Times New Roman" w:cs="Times New Roman" w:hint="default"/>
      <w:color w:val="008000"/>
      <w:sz w:val="20"/>
      <w:szCs w:val="20"/>
      <w:u w:val="single"/>
    </w:rPr>
  </w:style>
  <w:style w:type="character" w:customStyle="1" w:styleId="afffe">
    <w:name w:val="Цветовое выделение"/>
    <w:rsid w:val="00DA6CB8"/>
    <w:rPr>
      <w:b/>
      <w:bCs w:val="0"/>
      <w:color w:val="000080"/>
      <w:sz w:val="20"/>
    </w:rPr>
  </w:style>
  <w:style w:type="character" w:customStyle="1" w:styleId="affff">
    <w:name w:val="Не вступил в силу"/>
    <w:basedOn w:val="a3"/>
    <w:uiPriority w:val="99"/>
    <w:rsid w:val="00DA6CB8"/>
    <w:rPr>
      <w:rFonts w:ascii="Times New Roman" w:hAnsi="Times New Roman" w:cs="Times New Roman" w:hint="default"/>
      <w:color w:val="008080"/>
      <w:sz w:val="20"/>
      <w:szCs w:val="20"/>
    </w:rPr>
  </w:style>
  <w:style w:type="character" w:customStyle="1" w:styleId="1c">
    <w:name w:val="Основной шрифт абзаца1"/>
    <w:uiPriority w:val="99"/>
    <w:rsid w:val="00DA6CB8"/>
    <w:rPr>
      <w:sz w:val="20"/>
    </w:rPr>
  </w:style>
  <w:style w:type="character" w:customStyle="1" w:styleId="affff0">
    <w:name w:val="Стиль полужирный"/>
    <w:basedOn w:val="a3"/>
    <w:uiPriority w:val="99"/>
    <w:rsid w:val="00DA6CB8"/>
    <w:rPr>
      <w:rFonts w:ascii="Times New Roman" w:hAnsi="Times New Roman" w:cs="Times New Roman" w:hint="default"/>
      <w:sz w:val="24"/>
      <w:szCs w:val="24"/>
    </w:rPr>
  </w:style>
  <w:style w:type="character" w:customStyle="1" w:styleId="1d">
    <w:name w:val="Гиперссылка1"/>
    <w:basedOn w:val="a3"/>
    <w:uiPriority w:val="99"/>
    <w:rsid w:val="00DA6CB8"/>
    <w:rPr>
      <w:rFonts w:ascii="Times New Roman" w:hAnsi="Times New Roman" w:cs="Times New Roman" w:hint="default"/>
      <w:strike w:val="0"/>
      <w:dstrike w:val="0"/>
      <w:color w:val="0000FF"/>
      <w:u w:val="none"/>
      <w:effect w:val="none"/>
    </w:rPr>
  </w:style>
  <w:style w:type="character" w:customStyle="1" w:styleId="text11">
    <w:name w:val="text11"/>
    <w:basedOn w:val="a3"/>
    <w:uiPriority w:val="99"/>
    <w:rsid w:val="00DA6CB8"/>
    <w:rPr>
      <w:rFonts w:ascii="Arial" w:hAnsi="Arial" w:cs="Arial" w:hint="default"/>
      <w:color w:val="auto"/>
      <w:sz w:val="20"/>
      <w:szCs w:val="20"/>
    </w:rPr>
  </w:style>
  <w:style w:type="character" w:customStyle="1" w:styleId="url1">
    <w:name w:val="url1"/>
    <w:basedOn w:val="a3"/>
    <w:uiPriority w:val="99"/>
    <w:rsid w:val="00DA6CB8"/>
    <w:rPr>
      <w:rFonts w:ascii="Times New Roman" w:hAnsi="Times New Roman" w:cs="Times New Roman" w:hint="default"/>
      <w:color w:val="006600"/>
    </w:rPr>
  </w:style>
  <w:style w:type="character" w:customStyle="1" w:styleId="0pt">
    <w:name w:val="Основной текст + Интервал 0 pt"/>
    <w:basedOn w:val="affc"/>
    <w:rsid w:val="00DA6CB8"/>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e">
    <w:name w:val="Table Grid 1"/>
    <w:basedOn w:val="a4"/>
    <w:uiPriority w:val="99"/>
    <w:semiHidden/>
    <w:unhideWhenUsed/>
    <w:rsid w:val="00DA6CB8"/>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4"/>
    <w:next w:val="af7"/>
    <w:rsid w:val="00DA6CB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1">
    <w:name w:val="Îñíîâíîé òåêñò"/>
    <w:basedOn w:val="afff0"/>
    <w:uiPriority w:val="99"/>
    <w:rsid w:val="00DA6CB8"/>
    <w:rPr>
      <w:sz w:val="28"/>
      <w:szCs w:val="28"/>
    </w:rPr>
  </w:style>
  <w:style w:type="paragraph" w:customStyle="1" w:styleId="xl114">
    <w:name w:val="xl114"/>
    <w:basedOn w:val="a2"/>
    <w:rsid w:val="00DA6CB8"/>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2"/>
    <w:rsid w:val="00DA6CB8"/>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2"/>
    <w:rsid w:val="00DA6CB8"/>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2"/>
    <w:rsid w:val="00DA6CB8"/>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2">
    <w:name w:val="пп"/>
    <w:basedOn w:val="affff3"/>
    <w:link w:val="affff4"/>
    <w:autoRedefine/>
    <w:qFormat/>
    <w:rsid w:val="00DA6CB8"/>
    <w:pPr>
      <w:ind w:left="0" w:firstLine="709"/>
      <w:jc w:val="both"/>
    </w:pPr>
    <w:rPr>
      <w:sz w:val="28"/>
      <w:szCs w:val="28"/>
    </w:rPr>
  </w:style>
  <w:style w:type="character" w:customStyle="1" w:styleId="affff4">
    <w:name w:val="пп Знак"/>
    <w:basedOn w:val="a3"/>
    <w:link w:val="affff2"/>
    <w:rsid w:val="00DA6CB8"/>
    <w:rPr>
      <w:rFonts w:ascii="Times New Roman" w:eastAsia="Times New Roman" w:hAnsi="Times New Roman" w:cs="Times New Roman"/>
      <w:sz w:val="28"/>
      <w:szCs w:val="28"/>
      <w:lang w:eastAsia="ru-RU"/>
    </w:rPr>
  </w:style>
  <w:style w:type="paragraph" w:styleId="affff3">
    <w:name w:val="List Number"/>
    <w:basedOn w:val="a2"/>
    <w:unhideWhenUsed/>
    <w:rsid w:val="00DA6CB8"/>
    <w:pPr>
      <w:ind w:left="360" w:hanging="360"/>
      <w:contextualSpacing/>
    </w:pPr>
  </w:style>
  <w:style w:type="paragraph" w:customStyle="1" w:styleId="c1">
    <w:name w:val="c1"/>
    <w:basedOn w:val="a2"/>
    <w:rsid w:val="00DA6CB8"/>
    <w:pPr>
      <w:spacing w:before="100" w:beforeAutospacing="1" w:after="100" w:afterAutospacing="1"/>
    </w:pPr>
  </w:style>
  <w:style w:type="character" w:customStyle="1" w:styleId="c3">
    <w:name w:val="c3"/>
    <w:basedOn w:val="a3"/>
    <w:rsid w:val="00DA6CB8"/>
  </w:style>
  <w:style w:type="paragraph" w:customStyle="1" w:styleId="formattext">
    <w:name w:val="formattext"/>
    <w:basedOn w:val="a2"/>
    <w:rsid w:val="00DA6CB8"/>
    <w:pPr>
      <w:spacing w:before="100" w:beforeAutospacing="1" w:after="100" w:afterAutospacing="1"/>
    </w:pPr>
  </w:style>
  <w:style w:type="table" w:customStyle="1" w:styleId="72">
    <w:name w:val="Сетка таблицы7"/>
    <w:basedOn w:val="a4"/>
    <w:next w:val="af7"/>
    <w:uiPriority w:val="59"/>
    <w:rsid w:val="00DA6C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2"/>
    <w:rsid w:val="00DA6CB8"/>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2"/>
    <w:rsid w:val="00DA6CB8"/>
    <w:pPr>
      <w:pBdr>
        <w:top w:val="single" w:sz="4" w:space="0" w:color="auto"/>
      </w:pBdr>
      <w:spacing w:before="100" w:beforeAutospacing="1" w:after="100" w:afterAutospacing="1"/>
    </w:pPr>
    <w:rPr>
      <w:sz w:val="17"/>
      <w:szCs w:val="17"/>
    </w:rPr>
  </w:style>
  <w:style w:type="paragraph" w:customStyle="1" w:styleId="xl120">
    <w:name w:val="xl120"/>
    <w:basedOn w:val="a2"/>
    <w:rsid w:val="00DA6CB8"/>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2"/>
    <w:rsid w:val="00DA6CB8"/>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2"/>
    <w:rsid w:val="00DA6CB8"/>
    <w:pPr>
      <w:pBdr>
        <w:top w:val="single" w:sz="4" w:space="0" w:color="auto"/>
      </w:pBdr>
      <w:spacing w:before="100" w:beforeAutospacing="1" w:after="100" w:afterAutospacing="1"/>
      <w:jc w:val="right"/>
    </w:pPr>
    <w:rPr>
      <w:sz w:val="17"/>
      <w:szCs w:val="17"/>
    </w:rPr>
  </w:style>
  <w:style w:type="paragraph" w:customStyle="1" w:styleId="xl123">
    <w:name w:val="xl123"/>
    <w:basedOn w:val="a2"/>
    <w:rsid w:val="00DA6CB8"/>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2"/>
    <w:rsid w:val="00DA6CB8"/>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2"/>
    <w:rsid w:val="00DA6CB8"/>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2"/>
    <w:rsid w:val="00DA6CB8"/>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2"/>
    <w:rsid w:val="00DA6CB8"/>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2"/>
    <w:rsid w:val="00DA6CB8"/>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2"/>
    <w:rsid w:val="00DA6CB8"/>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2"/>
    <w:rsid w:val="00DA6CB8"/>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2"/>
    <w:rsid w:val="00DA6CB8"/>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2"/>
    <w:rsid w:val="00DA6CB8"/>
    <w:pPr>
      <w:spacing w:before="100" w:beforeAutospacing="1" w:after="100" w:afterAutospacing="1"/>
      <w:jc w:val="center"/>
      <w:textAlignment w:val="center"/>
    </w:pPr>
    <w:rPr>
      <w:sz w:val="17"/>
      <w:szCs w:val="17"/>
    </w:rPr>
  </w:style>
  <w:style w:type="paragraph" w:customStyle="1" w:styleId="xl133">
    <w:name w:val="xl133"/>
    <w:basedOn w:val="a2"/>
    <w:rsid w:val="00DA6CB8"/>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2"/>
    <w:rsid w:val="00DA6CB8"/>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2"/>
    <w:rsid w:val="00DA6CB8"/>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2"/>
    <w:rsid w:val="00DA6CB8"/>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2"/>
    <w:rsid w:val="00DA6CB8"/>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2"/>
    <w:rsid w:val="00DA6CB8"/>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2"/>
    <w:rsid w:val="00DA6CB8"/>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2"/>
    <w:rsid w:val="00DA6CB8"/>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2"/>
    <w:rsid w:val="00DA6CB8"/>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2"/>
    <w:rsid w:val="00DA6CB8"/>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2"/>
    <w:rsid w:val="00DA6CB8"/>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2"/>
    <w:rsid w:val="00DA6CB8"/>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2"/>
    <w:rsid w:val="00DA6CB8"/>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2"/>
    <w:rsid w:val="00DA6CB8"/>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2"/>
    <w:rsid w:val="00DA6CB8"/>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2"/>
    <w:rsid w:val="00DA6CB8"/>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2"/>
    <w:rsid w:val="00DA6CB8"/>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2"/>
    <w:rsid w:val="00DA6CB8"/>
    <w:pPr>
      <w:spacing w:before="100" w:beforeAutospacing="1" w:after="100" w:afterAutospacing="1"/>
      <w:jc w:val="center"/>
    </w:pPr>
    <w:rPr>
      <w:b/>
      <w:bCs/>
      <w:sz w:val="17"/>
      <w:szCs w:val="17"/>
    </w:rPr>
  </w:style>
  <w:style w:type="paragraph" w:customStyle="1" w:styleId="xl151">
    <w:name w:val="xl151"/>
    <w:basedOn w:val="a2"/>
    <w:rsid w:val="00DA6CB8"/>
    <w:pPr>
      <w:pBdr>
        <w:bottom w:val="single" w:sz="4" w:space="0" w:color="auto"/>
      </w:pBdr>
      <w:spacing w:before="100" w:beforeAutospacing="1" w:after="100" w:afterAutospacing="1"/>
    </w:pPr>
    <w:rPr>
      <w:sz w:val="17"/>
      <w:szCs w:val="17"/>
    </w:rPr>
  </w:style>
  <w:style w:type="paragraph" w:customStyle="1" w:styleId="xl152">
    <w:name w:val="xl152"/>
    <w:basedOn w:val="a2"/>
    <w:rsid w:val="00DA6CB8"/>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2"/>
    <w:rsid w:val="00DA6CB8"/>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b">
    <w:name w:val="Основной текст3"/>
    <w:basedOn w:val="a2"/>
    <w:rsid w:val="00DA6CB8"/>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DA6CB8"/>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c"/>
    <w:rsid w:val="00DA6CB8"/>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3"/>
    <w:rsid w:val="00DA6CB8"/>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DA6CB8"/>
  </w:style>
  <w:style w:type="character" w:customStyle="1" w:styleId="Exact">
    <w:name w:val="Основной текст Exact"/>
    <w:rsid w:val="00DA6CB8"/>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2"/>
    <w:rsid w:val="00DA6CB8"/>
    <w:rPr>
      <w:rFonts w:ascii="Verdana" w:hAnsi="Verdana" w:cs="Verdana"/>
      <w:sz w:val="20"/>
      <w:szCs w:val="20"/>
      <w:lang w:val="en-US" w:eastAsia="en-US"/>
    </w:rPr>
  </w:style>
  <w:style w:type="paragraph" w:customStyle="1" w:styleId="211">
    <w:name w:val="Основной текст 21"/>
    <w:basedOn w:val="a2"/>
    <w:rsid w:val="00DA6CB8"/>
    <w:pPr>
      <w:overflowPunct w:val="0"/>
      <w:autoSpaceDE w:val="0"/>
      <w:autoSpaceDN w:val="0"/>
      <w:adjustRightInd w:val="0"/>
      <w:spacing w:line="360" w:lineRule="auto"/>
      <w:jc w:val="both"/>
    </w:pPr>
    <w:rPr>
      <w:szCs w:val="20"/>
    </w:rPr>
  </w:style>
  <w:style w:type="character" w:customStyle="1" w:styleId="2e">
    <w:name w:val="Знак Знак2"/>
    <w:rsid w:val="00DA6CB8"/>
    <w:rPr>
      <w:rFonts w:ascii="Times New Roman" w:eastAsia="Times New Roman" w:hAnsi="Times New Roman" w:cs="Times New Roman"/>
      <w:sz w:val="16"/>
      <w:szCs w:val="16"/>
      <w:lang w:eastAsia="ru-RU"/>
    </w:rPr>
  </w:style>
  <w:style w:type="character" w:customStyle="1" w:styleId="font1">
    <w:name w:val="font1"/>
    <w:basedOn w:val="a3"/>
    <w:rsid w:val="00DA6CB8"/>
  </w:style>
  <w:style w:type="paragraph" w:customStyle="1" w:styleId="1f">
    <w:name w:val="Знак Знак Знак Знак Знак1 Знак Знак Знак Знак Знак Знак Знак"/>
    <w:basedOn w:val="a2"/>
    <w:rsid w:val="00DA6CB8"/>
    <w:pPr>
      <w:spacing w:after="160" w:line="240" w:lineRule="exact"/>
    </w:pPr>
    <w:rPr>
      <w:rFonts w:ascii="Verdana" w:hAnsi="Verdana" w:cs="Verdana"/>
      <w:sz w:val="20"/>
      <w:szCs w:val="20"/>
      <w:lang w:val="en-US" w:eastAsia="en-US"/>
    </w:rPr>
  </w:style>
  <w:style w:type="paragraph" w:customStyle="1" w:styleId="1f0">
    <w:name w:val="Знак1"/>
    <w:basedOn w:val="a2"/>
    <w:rsid w:val="00DA6CB8"/>
    <w:pPr>
      <w:spacing w:after="160" w:line="240" w:lineRule="exact"/>
    </w:pPr>
    <w:rPr>
      <w:rFonts w:ascii="Verdana" w:hAnsi="Verdana" w:cs="Verdana"/>
      <w:sz w:val="20"/>
      <w:szCs w:val="20"/>
      <w:lang w:val="en-US" w:eastAsia="en-US"/>
    </w:rPr>
  </w:style>
  <w:style w:type="paragraph" w:customStyle="1" w:styleId="1f1">
    <w:name w:val="Абзац списка1"/>
    <w:basedOn w:val="a2"/>
    <w:rsid w:val="00DA6CB8"/>
    <w:pPr>
      <w:ind w:left="720"/>
      <w:contextualSpacing/>
    </w:pPr>
    <w:rPr>
      <w:rFonts w:eastAsia="Calibri"/>
    </w:rPr>
  </w:style>
  <w:style w:type="character" w:styleId="affff5">
    <w:name w:val="Emphasis"/>
    <w:basedOn w:val="a3"/>
    <w:uiPriority w:val="20"/>
    <w:qFormat/>
    <w:rsid w:val="00DA6CB8"/>
    <w:rPr>
      <w:i/>
      <w:iCs/>
    </w:rPr>
  </w:style>
  <w:style w:type="character" w:customStyle="1" w:styleId="ConsPlusNormal0">
    <w:name w:val="ConsPlusNormal Знак"/>
    <w:link w:val="ConsPlusNormal"/>
    <w:locked/>
    <w:rsid w:val="00DA6CB8"/>
    <w:rPr>
      <w:rFonts w:ascii="Arial" w:eastAsia="Times New Roman" w:hAnsi="Arial" w:cs="Arial"/>
      <w:sz w:val="20"/>
      <w:szCs w:val="20"/>
      <w:lang w:eastAsia="ru-RU"/>
    </w:rPr>
  </w:style>
  <w:style w:type="paragraph" w:customStyle="1" w:styleId="affff6">
    <w:name w:val="Нормальный (таблица)"/>
    <w:basedOn w:val="a2"/>
    <w:next w:val="a2"/>
    <w:uiPriority w:val="99"/>
    <w:rsid w:val="00DA6CB8"/>
    <w:pPr>
      <w:widowControl w:val="0"/>
      <w:autoSpaceDE w:val="0"/>
      <w:autoSpaceDN w:val="0"/>
      <w:adjustRightInd w:val="0"/>
      <w:jc w:val="both"/>
    </w:pPr>
    <w:rPr>
      <w:rFonts w:ascii="Arial" w:hAnsi="Arial"/>
    </w:rPr>
  </w:style>
  <w:style w:type="paragraph" w:styleId="a">
    <w:name w:val="List Bullet"/>
    <w:basedOn w:val="a2"/>
    <w:uiPriority w:val="99"/>
    <w:unhideWhenUsed/>
    <w:rsid w:val="00DA6CB8"/>
    <w:pPr>
      <w:numPr>
        <w:numId w:val="4"/>
      </w:numPr>
      <w:tabs>
        <w:tab w:val="clear" w:pos="360"/>
      </w:tabs>
      <w:contextualSpacing/>
    </w:pPr>
  </w:style>
  <w:style w:type="paragraph" w:customStyle="1" w:styleId="paragraph">
    <w:name w:val="paragraph"/>
    <w:basedOn w:val="a2"/>
    <w:rsid w:val="00DA6CB8"/>
    <w:pPr>
      <w:spacing w:before="100" w:beforeAutospacing="1" w:after="100" w:afterAutospacing="1"/>
    </w:pPr>
  </w:style>
  <w:style w:type="character" w:customStyle="1" w:styleId="normaltextrun">
    <w:name w:val="normaltextrun"/>
    <w:rsid w:val="00DA6CB8"/>
  </w:style>
  <w:style w:type="character" w:customStyle="1" w:styleId="eop">
    <w:name w:val="eop"/>
    <w:rsid w:val="00DA6CB8"/>
  </w:style>
  <w:style w:type="character" w:customStyle="1" w:styleId="spellingerror">
    <w:name w:val="spellingerror"/>
    <w:rsid w:val="00DA6CB8"/>
  </w:style>
  <w:style w:type="character" w:customStyle="1" w:styleId="af9">
    <w:name w:val="Обычный (веб) Знак"/>
    <w:basedOn w:val="a3"/>
    <w:link w:val="af8"/>
    <w:uiPriority w:val="99"/>
    <w:rsid w:val="00DA6CB8"/>
    <w:rPr>
      <w:rFonts w:ascii="Times New Roman" w:eastAsia="Times New Roman" w:hAnsi="Times New Roman" w:cs="Times New Roman"/>
      <w:sz w:val="24"/>
      <w:szCs w:val="24"/>
      <w:lang w:eastAsia="ru-RU"/>
    </w:rPr>
  </w:style>
  <w:style w:type="character" w:customStyle="1" w:styleId="1f2">
    <w:name w:val="Основной текст Знак1"/>
    <w:uiPriority w:val="99"/>
    <w:locked/>
    <w:rsid w:val="00DA6CB8"/>
    <w:rPr>
      <w:rFonts w:ascii="Times New Roman" w:hAnsi="Times New Roman" w:cs="Times New Roman"/>
      <w:sz w:val="27"/>
      <w:szCs w:val="27"/>
      <w:u w:val="none"/>
    </w:rPr>
  </w:style>
  <w:style w:type="character" w:customStyle="1" w:styleId="affd0">
    <w:name w:val="affd"/>
    <w:basedOn w:val="a3"/>
    <w:rsid w:val="00DA6CB8"/>
  </w:style>
  <w:style w:type="paragraph" w:customStyle="1" w:styleId="Style14">
    <w:name w:val="Style14"/>
    <w:basedOn w:val="a2"/>
    <w:uiPriority w:val="99"/>
    <w:rsid w:val="00DA6CB8"/>
    <w:pPr>
      <w:widowControl w:val="0"/>
      <w:autoSpaceDE w:val="0"/>
      <w:autoSpaceDN w:val="0"/>
      <w:adjustRightInd w:val="0"/>
      <w:spacing w:line="322" w:lineRule="exact"/>
      <w:ind w:firstLine="710"/>
      <w:jc w:val="both"/>
    </w:pPr>
  </w:style>
  <w:style w:type="character" w:customStyle="1" w:styleId="FontStyle21">
    <w:name w:val="Font Style21"/>
    <w:uiPriority w:val="99"/>
    <w:rsid w:val="00DA6CB8"/>
    <w:rPr>
      <w:rFonts w:ascii="Times New Roman" w:hAnsi="Times New Roman" w:cs="Times New Roman"/>
      <w:sz w:val="26"/>
      <w:szCs w:val="26"/>
    </w:rPr>
  </w:style>
  <w:style w:type="paragraph" w:customStyle="1" w:styleId="Style12">
    <w:name w:val="Style12"/>
    <w:basedOn w:val="a2"/>
    <w:uiPriority w:val="99"/>
    <w:rsid w:val="00DA6CB8"/>
    <w:pPr>
      <w:widowControl w:val="0"/>
      <w:autoSpaceDE w:val="0"/>
      <w:autoSpaceDN w:val="0"/>
      <w:adjustRightInd w:val="0"/>
      <w:spacing w:line="322" w:lineRule="exact"/>
      <w:jc w:val="center"/>
    </w:pPr>
  </w:style>
  <w:style w:type="character" w:customStyle="1" w:styleId="FontStyle22">
    <w:name w:val="Font Style22"/>
    <w:uiPriority w:val="99"/>
    <w:rsid w:val="00DA6CB8"/>
    <w:rPr>
      <w:rFonts w:ascii="Times New Roman" w:hAnsi="Times New Roman" w:cs="Times New Roman"/>
      <w:b/>
      <w:bCs/>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DA6CB8"/>
    <w:pPr>
      <w:spacing w:after="0" w:line="240" w:lineRule="auto"/>
    </w:pPr>
    <w:rPr>
      <w:rFonts w:ascii="Times New Roman" w:eastAsia="Times New Roman" w:hAnsi="Times New Roman" w:cs="Times New Roman"/>
      <w:sz w:val="24"/>
      <w:szCs w:val="24"/>
      <w:lang w:eastAsia="ru-RU"/>
    </w:rPr>
  </w:style>
  <w:style w:type="paragraph" w:styleId="1">
    <w:name w:val="heading 1"/>
    <w:basedOn w:val="a2"/>
    <w:next w:val="a2"/>
    <w:link w:val="10"/>
    <w:qFormat/>
    <w:rsid w:val="00DA6CB8"/>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2"/>
    <w:next w:val="a2"/>
    <w:link w:val="20"/>
    <w:unhideWhenUsed/>
    <w:qFormat/>
    <w:rsid w:val="00DA6CB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2"/>
    <w:next w:val="a2"/>
    <w:link w:val="30"/>
    <w:qFormat/>
    <w:rsid w:val="00DA6CB8"/>
    <w:pPr>
      <w:keepNext/>
      <w:jc w:val="right"/>
      <w:outlineLvl w:val="2"/>
    </w:pPr>
    <w:rPr>
      <w:sz w:val="28"/>
    </w:rPr>
  </w:style>
  <w:style w:type="paragraph" w:styleId="4">
    <w:name w:val="heading 4"/>
    <w:basedOn w:val="a2"/>
    <w:next w:val="a2"/>
    <w:link w:val="40"/>
    <w:unhideWhenUsed/>
    <w:qFormat/>
    <w:rsid w:val="00DA6CB8"/>
    <w:pPr>
      <w:keepNext/>
      <w:spacing w:before="240" w:after="60"/>
      <w:outlineLvl w:val="3"/>
    </w:pPr>
    <w:rPr>
      <w:rFonts w:ascii="Calibri" w:hAnsi="Calibri"/>
      <w:b/>
      <w:bCs/>
      <w:sz w:val="28"/>
      <w:szCs w:val="28"/>
    </w:rPr>
  </w:style>
  <w:style w:type="paragraph" w:styleId="5">
    <w:name w:val="heading 5"/>
    <w:basedOn w:val="a2"/>
    <w:next w:val="a2"/>
    <w:link w:val="50"/>
    <w:uiPriority w:val="99"/>
    <w:semiHidden/>
    <w:unhideWhenUsed/>
    <w:qFormat/>
    <w:rsid w:val="00DA6CB8"/>
    <w:pPr>
      <w:keepNext/>
      <w:ind w:firstLine="709"/>
      <w:jc w:val="right"/>
      <w:outlineLvl w:val="4"/>
    </w:pPr>
    <w:rPr>
      <w:sz w:val="28"/>
      <w:szCs w:val="28"/>
    </w:rPr>
  </w:style>
  <w:style w:type="paragraph" w:styleId="6">
    <w:name w:val="heading 6"/>
    <w:basedOn w:val="a2"/>
    <w:next w:val="a2"/>
    <w:link w:val="60"/>
    <w:semiHidden/>
    <w:unhideWhenUsed/>
    <w:qFormat/>
    <w:rsid w:val="00DA6CB8"/>
    <w:pPr>
      <w:keepNext/>
      <w:outlineLvl w:val="5"/>
    </w:pPr>
    <w:rPr>
      <w:sz w:val="28"/>
      <w:szCs w:val="28"/>
    </w:rPr>
  </w:style>
  <w:style w:type="paragraph" w:styleId="7">
    <w:name w:val="heading 7"/>
    <w:basedOn w:val="a2"/>
    <w:next w:val="a2"/>
    <w:link w:val="70"/>
    <w:qFormat/>
    <w:rsid w:val="00DA6CB8"/>
    <w:pPr>
      <w:keepNext/>
      <w:spacing w:before="20"/>
      <w:jc w:val="center"/>
      <w:outlineLvl w:val="6"/>
    </w:pPr>
    <w:rPr>
      <w:b/>
      <w:sz w:val="28"/>
      <w:szCs w:val="20"/>
    </w:rPr>
  </w:style>
  <w:style w:type="paragraph" w:styleId="8">
    <w:name w:val="heading 8"/>
    <w:basedOn w:val="a2"/>
    <w:next w:val="a2"/>
    <w:link w:val="80"/>
    <w:qFormat/>
    <w:rsid w:val="00DA6CB8"/>
    <w:pPr>
      <w:keepNext/>
      <w:jc w:val="both"/>
      <w:outlineLvl w:val="7"/>
    </w:pPr>
    <w:rPr>
      <w:sz w:val="28"/>
      <w:szCs w:val="20"/>
    </w:rPr>
  </w:style>
  <w:style w:type="paragraph" w:styleId="9">
    <w:name w:val="heading 9"/>
    <w:basedOn w:val="a2"/>
    <w:next w:val="a2"/>
    <w:link w:val="90"/>
    <w:unhideWhenUsed/>
    <w:qFormat/>
    <w:rsid w:val="00DA6CB8"/>
    <w:pPr>
      <w:keepNext/>
      <w:shd w:val="clear" w:color="auto" w:fill="FFFFFF"/>
      <w:ind w:firstLine="454"/>
      <w:jc w:val="right"/>
      <w:outlineLvl w:val="8"/>
    </w:pPr>
    <w:rPr>
      <w:color w:val="000000"/>
      <w:spacing w:val="-4"/>
      <w:sz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DA6CB8"/>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3"/>
    <w:link w:val="2"/>
    <w:rsid w:val="00DA6CB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3"/>
    <w:link w:val="3"/>
    <w:rsid w:val="00DA6CB8"/>
    <w:rPr>
      <w:rFonts w:ascii="Times New Roman" w:eastAsia="Times New Roman" w:hAnsi="Times New Roman" w:cs="Times New Roman"/>
      <w:sz w:val="28"/>
      <w:szCs w:val="24"/>
      <w:lang w:eastAsia="ru-RU"/>
    </w:rPr>
  </w:style>
  <w:style w:type="character" w:customStyle="1" w:styleId="40">
    <w:name w:val="Заголовок 4 Знак"/>
    <w:basedOn w:val="a3"/>
    <w:link w:val="4"/>
    <w:rsid w:val="00DA6CB8"/>
    <w:rPr>
      <w:rFonts w:ascii="Calibri" w:eastAsia="Times New Roman" w:hAnsi="Calibri" w:cs="Times New Roman"/>
      <w:b/>
      <w:bCs/>
      <w:sz w:val="28"/>
      <w:szCs w:val="28"/>
      <w:lang w:eastAsia="ru-RU"/>
    </w:rPr>
  </w:style>
  <w:style w:type="character" w:customStyle="1" w:styleId="50">
    <w:name w:val="Заголовок 5 Знак"/>
    <w:basedOn w:val="a3"/>
    <w:link w:val="5"/>
    <w:uiPriority w:val="99"/>
    <w:semiHidden/>
    <w:rsid w:val="00DA6CB8"/>
    <w:rPr>
      <w:rFonts w:ascii="Times New Roman" w:eastAsia="Times New Roman" w:hAnsi="Times New Roman" w:cs="Times New Roman"/>
      <w:sz w:val="28"/>
      <w:szCs w:val="28"/>
      <w:lang w:eastAsia="ru-RU"/>
    </w:rPr>
  </w:style>
  <w:style w:type="character" w:customStyle="1" w:styleId="60">
    <w:name w:val="Заголовок 6 Знак"/>
    <w:basedOn w:val="a3"/>
    <w:link w:val="6"/>
    <w:semiHidden/>
    <w:rsid w:val="00DA6CB8"/>
    <w:rPr>
      <w:rFonts w:ascii="Times New Roman" w:eastAsia="Times New Roman" w:hAnsi="Times New Roman" w:cs="Times New Roman"/>
      <w:sz w:val="28"/>
      <w:szCs w:val="28"/>
      <w:lang w:eastAsia="ru-RU"/>
    </w:rPr>
  </w:style>
  <w:style w:type="character" w:customStyle="1" w:styleId="70">
    <w:name w:val="Заголовок 7 Знак"/>
    <w:basedOn w:val="a3"/>
    <w:link w:val="7"/>
    <w:rsid w:val="00DA6CB8"/>
    <w:rPr>
      <w:rFonts w:ascii="Times New Roman" w:eastAsia="Times New Roman" w:hAnsi="Times New Roman" w:cs="Times New Roman"/>
      <w:b/>
      <w:sz w:val="28"/>
      <w:szCs w:val="20"/>
      <w:lang w:eastAsia="ru-RU"/>
    </w:rPr>
  </w:style>
  <w:style w:type="character" w:customStyle="1" w:styleId="80">
    <w:name w:val="Заголовок 8 Знак"/>
    <w:basedOn w:val="a3"/>
    <w:link w:val="8"/>
    <w:rsid w:val="00DA6CB8"/>
    <w:rPr>
      <w:rFonts w:ascii="Times New Roman" w:eastAsia="Times New Roman" w:hAnsi="Times New Roman" w:cs="Times New Roman"/>
      <w:sz w:val="28"/>
      <w:szCs w:val="20"/>
      <w:lang w:eastAsia="ru-RU"/>
    </w:rPr>
  </w:style>
  <w:style w:type="character" w:customStyle="1" w:styleId="90">
    <w:name w:val="Заголовок 9 Знак"/>
    <w:basedOn w:val="a3"/>
    <w:link w:val="9"/>
    <w:rsid w:val="00DA6CB8"/>
    <w:rPr>
      <w:rFonts w:ascii="Times New Roman" w:eastAsia="Times New Roman" w:hAnsi="Times New Roman" w:cs="Times New Roman"/>
      <w:color w:val="000000"/>
      <w:spacing w:val="-4"/>
      <w:sz w:val="28"/>
      <w:szCs w:val="28"/>
      <w:shd w:val="clear" w:color="auto" w:fill="FFFFFF"/>
      <w:lang w:eastAsia="ru-RU"/>
    </w:rPr>
  </w:style>
  <w:style w:type="paragraph" w:styleId="a6">
    <w:name w:val="header"/>
    <w:basedOn w:val="a2"/>
    <w:link w:val="a7"/>
    <w:uiPriority w:val="99"/>
    <w:unhideWhenUsed/>
    <w:rsid w:val="00DA6CB8"/>
    <w:pPr>
      <w:tabs>
        <w:tab w:val="center" w:pos="4677"/>
        <w:tab w:val="right" w:pos="9355"/>
      </w:tabs>
    </w:pPr>
  </w:style>
  <w:style w:type="character" w:customStyle="1" w:styleId="a7">
    <w:name w:val="Верхний колонтитул Знак"/>
    <w:basedOn w:val="a3"/>
    <w:link w:val="a6"/>
    <w:uiPriority w:val="99"/>
    <w:rsid w:val="00DA6CB8"/>
    <w:rPr>
      <w:rFonts w:ascii="Times New Roman" w:eastAsia="Times New Roman" w:hAnsi="Times New Roman" w:cs="Times New Roman"/>
      <w:sz w:val="24"/>
      <w:szCs w:val="24"/>
      <w:lang w:eastAsia="ru-RU"/>
    </w:rPr>
  </w:style>
  <w:style w:type="paragraph" w:styleId="a8">
    <w:name w:val="footer"/>
    <w:basedOn w:val="a2"/>
    <w:link w:val="a9"/>
    <w:uiPriority w:val="99"/>
    <w:unhideWhenUsed/>
    <w:rsid w:val="00DA6CB8"/>
    <w:pPr>
      <w:tabs>
        <w:tab w:val="center" w:pos="4677"/>
        <w:tab w:val="right" w:pos="9355"/>
      </w:tabs>
    </w:pPr>
  </w:style>
  <w:style w:type="character" w:customStyle="1" w:styleId="a9">
    <w:name w:val="Нижний колонтитул Знак"/>
    <w:basedOn w:val="a3"/>
    <w:link w:val="a8"/>
    <w:uiPriority w:val="99"/>
    <w:rsid w:val="00DA6CB8"/>
    <w:rPr>
      <w:rFonts w:ascii="Times New Roman" w:eastAsia="Times New Roman" w:hAnsi="Times New Roman" w:cs="Times New Roman"/>
      <w:sz w:val="24"/>
      <w:szCs w:val="24"/>
      <w:lang w:eastAsia="ru-RU"/>
    </w:rPr>
  </w:style>
  <w:style w:type="paragraph" w:styleId="aa">
    <w:name w:val="Balloon Text"/>
    <w:basedOn w:val="a2"/>
    <w:link w:val="ab"/>
    <w:unhideWhenUsed/>
    <w:rsid w:val="00DA6CB8"/>
    <w:rPr>
      <w:rFonts w:ascii="Tahoma" w:hAnsi="Tahoma" w:cs="Tahoma"/>
      <w:sz w:val="16"/>
      <w:szCs w:val="16"/>
    </w:rPr>
  </w:style>
  <w:style w:type="character" w:customStyle="1" w:styleId="ab">
    <w:name w:val="Текст выноски Знак"/>
    <w:basedOn w:val="a3"/>
    <w:link w:val="aa"/>
    <w:rsid w:val="00DA6CB8"/>
    <w:rPr>
      <w:rFonts w:ascii="Tahoma" w:eastAsia="Times New Roman" w:hAnsi="Tahoma" w:cs="Tahoma"/>
      <w:sz w:val="16"/>
      <w:szCs w:val="16"/>
      <w:lang w:eastAsia="ru-RU"/>
    </w:rPr>
  </w:style>
  <w:style w:type="numbering" w:customStyle="1" w:styleId="11">
    <w:name w:val="Нет списка1"/>
    <w:next w:val="a5"/>
    <w:uiPriority w:val="99"/>
    <w:semiHidden/>
    <w:unhideWhenUsed/>
    <w:rsid w:val="00DA6CB8"/>
  </w:style>
  <w:style w:type="paragraph" w:styleId="ac">
    <w:name w:val="Body Text Indent"/>
    <w:basedOn w:val="a2"/>
    <w:link w:val="ad"/>
    <w:rsid w:val="00DA6CB8"/>
    <w:pPr>
      <w:spacing w:after="120"/>
      <w:ind w:left="283"/>
    </w:pPr>
  </w:style>
  <w:style w:type="character" w:customStyle="1" w:styleId="ad">
    <w:name w:val="Основной текст с отступом Знак"/>
    <w:basedOn w:val="a3"/>
    <w:link w:val="ac"/>
    <w:rsid w:val="00DA6CB8"/>
    <w:rPr>
      <w:rFonts w:ascii="Times New Roman" w:eastAsia="Times New Roman" w:hAnsi="Times New Roman" w:cs="Times New Roman"/>
      <w:sz w:val="24"/>
      <w:szCs w:val="24"/>
      <w:lang w:eastAsia="ru-RU"/>
    </w:rPr>
  </w:style>
  <w:style w:type="paragraph" w:styleId="ae">
    <w:name w:val="Body Text"/>
    <w:basedOn w:val="a2"/>
    <w:link w:val="af"/>
    <w:rsid w:val="00DA6CB8"/>
    <w:pPr>
      <w:spacing w:after="120" w:line="276" w:lineRule="auto"/>
    </w:pPr>
    <w:rPr>
      <w:sz w:val="22"/>
      <w:szCs w:val="22"/>
    </w:rPr>
  </w:style>
  <w:style w:type="character" w:customStyle="1" w:styleId="af">
    <w:name w:val="Основной текст Знак"/>
    <w:basedOn w:val="a3"/>
    <w:link w:val="ae"/>
    <w:rsid w:val="00DA6CB8"/>
    <w:rPr>
      <w:rFonts w:ascii="Times New Roman" w:eastAsia="Times New Roman" w:hAnsi="Times New Roman" w:cs="Times New Roman"/>
      <w:lang w:eastAsia="ru-RU"/>
    </w:rPr>
  </w:style>
  <w:style w:type="paragraph" w:customStyle="1" w:styleId="01">
    <w:name w:val="01 Стиль"/>
    <w:basedOn w:val="a2"/>
    <w:link w:val="010"/>
    <w:autoRedefine/>
    <w:qFormat/>
    <w:rsid w:val="00DA6CB8"/>
    <w:pPr>
      <w:ind w:firstLine="709"/>
      <w:jc w:val="both"/>
    </w:pPr>
    <w:rPr>
      <w:rFonts w:eastAsia="Calibri"/>
      <w:sz w:val="28"/>
      <w:szCs w:val="4"/>
    </w:rPr>
  </w:style>
  <w:style w:type="character" w:customStyle="1" w:styleId="02">
    <w:name w:val="02 маркер Знак"/>
    <w:basedOn w:val="a3"/>
    <w:link w:val="020"/>
    <w:locked/>
    <w:rsid w:val="00DA6CB8"/>
    <w:rPr>
      <w:sz w:val="28"/>
      <w:szCs w:val="24"/>
    </w:rPr>
  </w:style>
  <w:style w:type="paragraph" w:customStyle="1" w:styleId="020">
    <w:name w:val="02 маркер"/>
    <w:basedOn w:val="af0"/>
    <w:link w:val="02"/>
    <w:autoRedefine/>
    <w:qFormat/>
    <w:rsid w:val="00DA6CB8"/>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3"/>
    <w:link w:val="01"/>
    <w:locked/>
    <w:rsid w:val="00DA6CB8"/>
    <w:rPr>
      <w:rFonts w:ascii="Times New Roman" w:eastAsia="Calibri" w:hAnsi="Times New Roman" w:cs="Times New Roman"/>
      <w:sz w:val="28"/>
      <w:szCs w:val="4"/>
      <w:lang w:eastAsia="ru-RU"/>
    </w:rPr>
  </w:style>
  <w:style w:type="paragraph" w:styleId="af0">
    <w:name w:val="List Paragraph"/>
    <w:basedOn w:val="a2"/>
    <w:link w:val="af1"/>
    <w:uiPriority w:val="34"/>
    <w:qFormat/>
    <w:rsid w:val="00DA6CB8"/>
    <w:pPr>
      <w:spacing w:after="200" w:line="276" w:lineRule="auto"/>
      <w:ind w:left="720"/>
      <w:contextualSpacing/>
    </w:pPr>
    <w:rPr>
      <w:sz w:val="22"/>
      <w:szCs w:val="22"/>
    </w:rPr>
  </w:style>
  <w:style w:type="paragraph" w:styleId="21">
    <w:name w:val="Body Text 2"/>
    <w:basedOn w:val="a2"/>
    <w:link w:val="22"/>
    <w:unhideWhenUsed/>
    <w:rsid w:val="00DA6CB8"/>
    <w:pPr>
      <w:spacing w:after="120" w:line="480" w:lineRule="auto"/>
    </w:pPr>
    <w:rPr>
      <w:sz w:val="22"/>
      <w:szCs w:val="22"/>
    </w:rPr>
  </w:style>
  <w:style w:type="character" w:customStyle="1" w:styleId="22">
    <w:name w:val="Основной текст 2 Знак"/>
    <w:basedOn w:val="a3"/>
    <w:link w:val="21"/>
    <w:rsid w:val="00DA6CB8"/>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DA6CB8"/>
    <w:rPr>
      <w:rFonts w:ascii="Calibri" w:eastAsia="Calibri" w:hAnsi="Calibri"/>
      <w:sz w:val="24"/>
      <w:szCs w:val="24"/>
    </w:rPr>
  </w:style>
  <w:style w:type="paragraph" w:customStyle="1" w:styleId="01120">
    <w:name w:val="01 текст таблицы №12"/>
    <w:basedOn w:val="a2"/>
    <w:link w:val="0112"/>
    <w:autoRedefine/>
    <w:uiPriority w:val="99"/>
    <w:qFormat/>
    <w:rsid w:val="00DA6CB8"/>
    <w:rPr>
      <w:rFonts w:ascii="Calibri" w:eastAsia="Calibri" w:hAnsi="Calibri" w:cstheme="minorBidi"/>
      <w:lang w:eastAsia="en-US"/>
    </w:rPr>
  </w:style>
  <w:style w:type="character" w:customStyle="1" w:styleId="af2">
    <w:name w:val="текст Знак"/>
    <w:link w:val="af3"/>
    <w:uiPriority w:val="99"/>
    <w:locked/>
    <w:rsid w:val="00DA6CB8"/>
    <w:rPr>
      <w:rFonts w:ascii="Times New Roman" w:hAnsi="Times New Roman" w:cs="Times New Roman"/>
      <w:sz w:val="28"/>
      <w:szCs w:val="28"/>
    </w:rPr>
  </w:style>
  <w:style w:type="paragraph" w:customStyle="1" w:styleId="af3">
    <w:name w:val="текст"/>
    <w:basedOn w:val="a2"/>
    <w:link w:val="af2"/>
    <w:autoRedefine/>
    <w:uiPriority w:val="99"/>
    <w:qFormat/>
    <w:rsid w:val="00DA6CB8"/>
    <w:pPr>
      <w:ind w:firstLine="709"/>
      <w:jc w:val="both"/>
    </w:pPr>
    <w:rPr>
      <w:rFonts w:eastAsiaTheme="minorHAnsi"/>
      <w:sz w:val="28"/>
      <w:szCs w:val="28"/>
      <w:lang w:eastAsia="en-US"/>
    </w:rPr>
  </w:style>
  <w:style w:type="character" w:customStyle="1" w:styleId="af4">
    <w:name w:val="маркер Знак"/>
    <w:link w:val="af5"/>
    <w:uiPriority w:val="99"/>
    <w:locked/>
    <w:rsid w:val="00DA6CB8"/>
    <w:rPr>
      <w:rFonts w:ascii="Times New Roman" w:hAnsi="Times New Roman" w:cs="Times New Roman"/>
      <w:sz w:val="28"/>
      <w:szCs w:val="28"/>
    </w:rPr>
  </w:style>
  <w:style w:type="paragraph" w:customStyle="1" w:styleId="af5">
    <w:name w:val="маркер"/>
    <w:basedOn w:val="af0"/>
    <w:link w:val="af4"/>
    <w:autoRedefine/>
    <w:uiPriority w:val="99"/>
    <w:qFormat/>
    <w:rsid w:val="00DA6CB8"/>
    <w:pPr>
      <w:tabs>
        <w:tab w:val="left" w:pos="1134"/>
      </w:tabs>
      <w:spacing w:after="0" w:line="240" w:lineRule="auto"/>
      <w:ind w:left="0" w:firstLine="709"/>
      <w:jc w:val="both"/>
    </w:pPr>
    <w:rPr>
      <w:rFonts w:eastAsiaTheme="minorHAnsi"/>
      <w:sz w:val="28"/>
      <w:szCs w:val="28"/>
      <w:lang w:eastAsia="en-US"/>
    </w:rPr>
  </w:style>
  <w:style w:type="numbering" w:customStyle="1" w:styleId="a0">
    <w:name w:val="таблица"/>
    <w:basedOn w:val="a5"/>
    <w:rsid w:val="00DA6CB8"/>
    <w:pPr>
      <w:numPr>
        <w:numId w:val="1"/>
      </w:numPr>
    </w:pPr>
  </w:style>
  <w:style w:type="paragraph" w:customStyle="1" w:styleId="03">
    <w:name w:val="03 назв центр"/>
    <w:basedOn w:val="a2"/>
    <w:next w:val="01"/>
    <w:autoRedefine/>
    <w:uiPriority w:val="99"/>
    <w:qFormat/>
    <w:rsid w:val="00DA6CB8"/>
    <w:pPr>
      <w:jc w:val="center"/>
    </w:pPr>
    <w:rPr>
      <w:b/>
      <w:sz w:val="28"/>
    </w:rPr>
  </w:style>
  <w:style w:type="paragraph" w:customStyle="1" w:styleId="a1">
    <w:name w:val="_таблица"/>
    <w:basedOn w:val="a2"/>
    <w:link w:val="af6"/>
    <w:autoRedefine/>
    <w:uiPriority w:val="99"/>
    <w:rsid w:val="00DA6CB8"/>
    <w:pPr>
      <w:numPr>
        <w:numId w:val="2"/>
      </w:numPr>
      <w:spacing w:before="240"/>
      <w:ind w:left="8522" w:hanging="357"/>
      <w:jc w:val="right"/>
      <w:outlineLvl w:val="4"/>
    </w:pPr>
    <w:rPr>
      <w:bCs/>
      <w:szCs w:val="18"/>
    </w:rPr>
  </w:style>
  <w:style w:type="character" w:customStyle="1" w:styleId="af6">
    <w:name w:val="_таблица Знак"/>
    <w:basedOn w:val="a3"/>
    <w:link w:val="a1"/>
    <w:uiPriority w:val="99"/>
    <w:rsid w:val="00DA6CB8"/>
    <w:rPr>
      <w:rFonts w:ascii="Times New Roman" w:eastAsia="Times New Roman" w:hAnsi="Times New Roman" w:cs="Times New Roman"/>
      <w:bCs/>
      <w:sz w:val="24"/>
      <w:szCs w:val="18"/>
      <w:lang w:eastAsia="ru-RU"/>
    </w:rPr>
  </w:style>
  <w:style w:type="table" w:styleId="af7">
    <w:name w:val="Table Grid"/>
    <w:basedOn w:val="a4"/>
    <w:uiPriority w:val="59"/>
    <w:rsid w:val="00DA6CB8"/>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A6CB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2"/>
    <w:autoRedefine/>
    <w:qFormat/>
    <w:rsid w:val="00DA6CB8"/>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uiPriority w:val="99"/>
    <w:locked/>
    <w:rsid w:val="00DA6CB8"/>
    <w:rPr>
      <w:rFonts w:ascii="Times New Roman" w:eastAsia="Times New Roman" w:hAnsi="Times New Roman" w:cs="Times New Roman"/>
      <w:sz w:val="28"/>
      <w:szCs w:val="28"/>
      <w:lang w:eastAsia="ru-RU"/>
    </w:rPr>
  </w:style>
  <w:style w:type="paragraph" w:customStyle="1" w:styleId="111">
    <w:name w:val="нумерация 1.1.1"/>
    <w:basedOn w:val="ae"/>
    <w:link w:val="1110"/>
    <w:autoRedefine/>
    <w:uiPriority w:val="99"/>
    <w:rsid w:val="00DA6CB8"/>
    <w:pPr>
      <w:numPr>
        <w:numId w:val="3"/>
      </w:numPr>
      <w:spacing w:after="0" w:line="240" w:lineRule="auto"/>
    </w:pPr>
    <w:rPr>
      <w:sz w:val="28"/>
      <w:szCs w:val="28"/>
    </w:rPr>
  </w:style>
  <w:style w:type="paragraph" w:styleId="af8">
    <w:name w:val="Normal (Web)"/>
    <w:basedOn w:val="a2"/>
    <w:link w:val="af9"/>
    <w:uiPriority w:val="99"/>
    <w:unhideWhenUsed/>
    <w:rsid w:val="00DA6CB8"/>
    <w:pPr>
      <w:spacing w:before="100" w:beforeAutospacing="1" w:after="100" w:afterAutospacing="1"/>
    </w:pPr>
  </w:style>
  <w:style w:type="paragraph" w:styleId="afa">
    <w:name w:val="Plain Text"/>
    <w:basedOn w:val="a2"/>
    <w:link w:val="afb"/>
    <w:unhideWhenUsed/>
    <w:rsid w:val="00DA6CB8"/>
    <w:rPr>
      <w:rFonts w:ascii="Courier New" w:hAnsi="Courier New" w:cs="Courier New"/>
      <w:sz w:val="20"/>
      <w:szCs w:val="20"/>
    </w:rPr>
  </w:style>
  <w:style w:type="character" w:customStyle="1" w:styleId="afb">
    <w:name w:val="Текст Знак"/>
    <w:basedOn w:val="a3"/>
    <w:link w:val="afa"/>
    <w:rsid w:val="00DA6CB8"/>
    <w:rPr>
      <w:rFonts w:ascii="Courier New" w:eastAsia="Times New Roman" w:hAnsi="Courier New" w:cs="Courier New"/>
      <w:sz w:val="20"/>
      <w:szCs w:val="20"/>
      <w:lang w:eastAsia="ru-RU"/>
    </w:rPr>
  </w:style>
  <w:style w:type="paragraph" w:customStyle="1" w:styleId="afc">
    <w:name w:val="Знак"/>
    <w:basedOn w:val="a2"/>
    <w:rsid w:val="00DA6CB8"/>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3"/>
    <w:rsid w:val="00DA6CB8"/>
  </w:style>
  <w:style w:type="character" w:styleId="afd">
    <w:name w:val="Subtle Emphasis"/>
    <w:basedOn w:val="afe"/>
    <w:uiPriority w:val="19"/>
    <w:qFormat/>
    <w:rsid w:val="00DA6CB8"/>
    <w:rPr>
      <w:rFonts w:ascii="Times New Roman" w:hAnsi="Times New Roman"/>
      <w:b w:val="0"/>
      <w:bCs/>
      <w:i/>
      <w:iCs/>
      <w:color w:val="808080"/>
      <w:sz w:val="18"/>
    </w:rPr>
  </w:style>
  <w:style w:type="paragraph" w:styleId="aff">
    <w:name w:val="footnote text"/>
    <w:basedOn w:val="a2"/>
    <w:link w:val="aff0"/>
    <w:uiPriority w:val="99"/>
    <w:semiHidden/>
    <w:unhideWhenUsed/>
    <w:rsid w:val="00DA6CB8"/>
    <w:rPr>
      <w:rFonts w:ascii="Calibri" w:eastAsia="Calibri" w:hAnsi="Calibri"/>
      <w:sz w:val="20"/>
      <w:szCs w:val="20"/>
    </w:rPr>
  </w:style>
  <w:style w:type="character" w:customStyle="1" w:styleId="aff0">
    <w:name w:val="Текст сноски Знак"/>
    <w:basedOn w:val="a3"/>
    <w:link w:val="aff"/>
    <w:uiPriority w:val="99"/>
    <w:semiHidden/>
    <w:rsid w:val="00DA6CB8"/>
    <w:rPr>
      <w:rFonts w:ascii="Calibri" w:eastAsia="Calibri" w:hAnsi="Calibri" w:cs="Times New Roman"/>
      <w:sz w:val="20"/>
      <w:szCs w:val="20"/>
      <w:lang w:eastAsia="ru-RU"/>
    </w:rPr>
  </w:style>
  <w:style w:type="character" w:styleId="afe">
    <w:name w:val="Strong"/>
    <w:basedOn w:val="a3"/>
    <w:qFormat/>
    <w:rsid w:val="00DA6CB8"/>
    <w:rPr>
      <w:b/>
      <w:bCs/>
    </w:rPr>
  </w:style>
  <w:style w:type="table" w:styleId="-3">
    <w:name w:val="Light Grid Accent 3"/>
    <w:basedOn w:val="a4"/>
    <w:uiPriority w:val="62"/>
    <w:rsid w:val="00DA6CB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4"/>
    <w:next w:val="-3"/>
    <w:uiPriority w:val="62"/>
    <w:rsid w:val="00DA6CB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1">
    <w:name w:val="Абзац списка Знак"/>
    <w:basedOn w:val="a3"/>
    <w:link w:val="af0"/>
    <w:uiPriority w:val="34"/>
    <w:rsid w:val="00DA6CB8"/>
    <w:rPr>
      <w:rFonts w:ascii="Times New Roman" w:eastAsia="Times New Roman" w:hAnsi="Times New Roman" w:cs="Times New Roman"/>
      <w:lang w:eastAsia="ru-RU"/>
    </w:rPr>
  </w:style>
  <w:style w:type="table" w:customStyle="1" w:styleId="12">
    <w:name w:val="Сетка таблицы1"/>
    <w:basedOn w:val="a4"/>
    <w:next w:val="af7"/>
    <w:uiPriority w:val="59"/>
    <w:rsid w:val="00DA6CB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1">
    <w:name w:val="TOC Heading"/>
    <w:basedOn w:val="1"/>
    <w:next w:val="a2"/>
    <w:uiPriority w:val="39"/>
    <w:semiHidden/>
    <w:unhideWhenUsed/>
    <w:qFormat/>
    <w:rsid w:val="00DA6CB8"/>
    <w:pPr>
      <w:outlineLvl w:val="9"/>
    </w:pPr>
  </w:style>
  <w:style w:type="paragraph" w:styleId="23">
    <w:name w:val="toc 2"/>
    <w:basedOn w:val="a2"/>
    <w:next w:val="a2"/>
    <w:autoRedefine/>
    <w:uiPriority w:val="39"/>
    <w:unhideWhenUsed/>
    <w:rsid w:val="00DA6CB8"/>
    <w:pPr>
      <w:spacing w:after="100" w:line="276" w:lineRule="auto"/>
      <w:ind w:left="220"/>
    </w:pPr>
    <w:rPr>
      <w:sz w:val="22"/>
      <w:szCs w:val="22"/>
    </w:rPr>
  </w:style>
  <w:style w:type="paragraph" w:styleId="13">
    <w:name w:val="toc 1"/>
    <w:basedOn w:val="a2"/>
    <w:next w:val="a2"/>
    <w:autoRedefine/>
    <w:uiPriority w:val="39"/>
    <w:unhideWhenUsed/>
    <w:rsid w:val="00DA6CB8"/>
    <w:pPr>
      <w:spacing w:after="100" w:line="276" w:lineRule="auto"/>
    </w:pPr>
    <w:rPr>
      <w:sz w:val="22"/>
      <w:szCs w:val="22"/>
    </w:rPr>
  </w:style>
  <w:style w:type="paragraph" w:styleId="31">
    <w:name w:val="toc 3"/>
    <w:basedOn w:val="a2"/>
    <w:next w:val="a2"/>
    <w:autoRedefine/>
    <w:uiPriority w:val="39"/>
    <w:unhideWhenUsed/>
    <w:rsid w:val="00DA6CB8"/>
    <w:pPr>
      <w:spacing w:after="100" w:line="276" w:lineRule="auto"/>
      <w:ind w:left="440"/>
    </w:pPr>
    <w:rPr>
      <w:rFonts w:asciiTheme="minorHAnsi" w:eastAsiaTheme="minorEastAsia" w:hAnsiTheme="minorHAnsi" w:cstheme="minorBidi"/>
      <w:sz w:val="22"/>
      <w:szCs w:val="22"/>
    </w:rPr>
  </w:style>
  <w:style w:type="paragraph" w:styleId="41">
    <w:name w:val="toc 4"/>
    <w:basedOn w:val="a2"/>
    <w:next w:val="a2"/>
    <w:autoRedefine/>
    <w:uiPriority w:val="39"/>
    <w:unhideWhenUsed/>
    <w:rsid w:val="00DA6CB8"/>
    <w:pPr>
      <w:spacing w:after="100" w:line="276" w:lineRule="auto"/>
      <w:ind w:left="660"/>
    </w:pPr>
    <w:rPr>
      <w:rFonts w:asciiTheme="minorHAnsi" w:eastAsiaTheme="minorEastAsia" w:hAnsiTheme="minorHAnsi" w:cstheme="minorBidi"/>
      <w:sz w:val="22"/>
      <w:szCs w:val="22"/>
    </w:rPr>
  </w:style>
  <w:style w:type="paragraph" w:styleId="51">
    <w:name w:val="toc 5"/>
    <w:basedOn w:val="a2"/>
    <w:next w:val="a2"/>
    <w:autoRedefine/>
    <w:uiPriority w:val="39"/>
    <w:unhideWhenUsed/>
    <w:rsid w:val="00DA6CB8"/>
    <w:pPr>
      <w:spacing w:after="100" w:line="276" w:lineRule="auto"/>
      <w:ind w:left="880"/>
    </w:pPr>
    <w:rPr>
      <w:rFonts w:asciiTheme="minorHAnsi" w:eastAsiaTheme="minorEastAsia" w:hAnsiTheme="minorHAnsi" w:cstheme="minorBidi"/>
      <w:sz w:val="22"/>
      <w:szCs w:val="22"/>
    </w:rPr>
  </w:style>
  <w:style w:type="paragraph" w:styleId="61">
    <w:name w:val="toc 6"/>
    <w:basedOn w:val="a2"/>
    <w:next w:val="a2"/>
    <w:autoRedefine/>
    <w:uiPriority w:val="39"/>
    <w:unhideWhenUsed/>
    <w:rsid w:val="00DA6CB8"/>
    <w:pPr>
      <w:spacing w:after="100" w:line="276" w:lineRule="auto"/>
      <w:ind w:left="1100"/>
    </w:pPr>
    <w:rPr>
      <w:rFonts w:asciiTheme="minorHAnsi" w:eastAsiaTheme="minorEastAsia" w:hAnsiTheme="minorHAnsi" w:cstheme="minorBidi"/>
      <w:sz w:val="22"/>
      <w:szCs w:val="22"/>
    </w:rPr>
  </w:style>
  <w:style w:type="paragraph" w:styleId="71">
    <w:name w:val="toc 7"/>
    <w:basedOn w:val="a2"/>
    <w:next w:val="a2"/>
    <w:autoRedefine/>
    <w:uiPriority w:val="39"/>
    <w:unhideWhenUsed/>
    <w:rsid w:val="00DA6CB8"/>
    <w:pPr>
      <w:spacing w:after="100" w:line="276" w:lineRule="auto"/>
      <w:ind w:left="1320"/>
    </w:pPr>
    <w:rPr>
      <w:rFonts w:asciiTheme="minorHAnsi" w:eastAsiaTheme="minorEastAsia" w:hAnsiTheme="minorHAnsi" w:cstheme="minorBidi"/>
      <w:sz w:val="22"/>
      <w:szCs w:val="22"/>
    </w:rPr>
  </w:style>
  <w:style w:type="paragraph" w:styleId="81">
    <w:name w:val="toc 8"/>
    <w:basedOn w:val="a2"/>
    <w:next w:val="a2"/>
    <w:autoRedefine/>
    <w:uiPriority w:val="39"/>
    <w:unhideWhenUsed/>
    <w:rsid w:val="00DA6CB8"/>
    <w:pPr>
      <w:spacing w:after="100" w:line="276" w:lineRule="auto"/>
      <w:ind w:left="1540"/>
    </w:pPr>
    <w:rPr>
      <w:rFonts w:asciiTheme="minorHAnsi" w:eastAsiaTheme="minorEastAsia" w:hAnsiTheme="minorHAnsi" w:cstheme="minorBidi"/>
      <w:sz w:val="22"/>
      <w:szCs w:val="22"/>
    </w:rPr>
  </w:style>
  <w:style w:type="paragraph" w:styleId="91">
    <w:name w:val="toc 9"/>
    <w:basedOn w:val="a2"/>
    <w:next w:val="a2"/>
    <w:autoRedefine/>
    <w:uiPriority w:val="39"/>
    <w:unhideWhenUsed/>
    <w:rsid w:val="00DA6CB8"/>
    <w:pPr>
      <w:spacing w:after="100" w:line="276" w:lineRule="auto"/>
      <w:ind w:left="1760"/>
    </w:pPr>
    <w:rPr>
      <w:rFonts w:asciiTheme="minorHAnsi" w:eastAsiaTheme="minorEastAsia" w:hAnsiTheme="minorHAnsi" w:cstheme="minorBidi"/>
      <w:sz w:val="22"/>
      <w:szCs w:val="22"/>
    </w:rPr>
  </w:style>
  <w:style w:type="character" w:styleId="aff2">
    <w:name w:val="Hyperlink"/>
    <w:basedOn w:val="a3"/>
    <w:uiPriority w:val="99"/>
    <w:unhideWhenUsed/>
    <w:rsid w:val="00DA6CB8"/>
    <w:rPr>
      <w:color w:val="0000FF" w:themeColor="hyperlink"/>
      <w:u w:val="single"/>
    </w:rPr>
  </w:style>
  <w:style w:type="table" w:customStyle="1" w:styleId="24">
    <w:name w:val="Сетка таблицы2"/>
    <w:basedOn w:val="a4"/>
    <w:next w:val="af7"/>
    <w:uiPriority w:val="99"/>
    <w:rsid w:val="00DA6CB8"/>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3">
    <w:name w:val="FollowedHyperlink"/>
    <w:basedOn w:val="a3"/>
    <w:uiPriority w:val="99"/>
    <w:semiHidden/>
    <w:unhideWhenUsed/>
    <w:rsid w:val="00DA6CB8"/>
    <w:rPr>
      <w:color w:val="954F72"/>
      <w:u w:val="single"/>
    </w:rPr>
  </w:style>
  <w:style w:type="paragraph" w:customStyle="1" w:styleId="xl66">
    <w:name w:val="xl66"/>
    <w:basedOn w:val="a2"/>
    <w:rsid w:val="00DA6CB8"/>
    <w:pPr>
      <w:spacing w:before="100" w:beforeAutospacing="1" w:after="100" w:afterAutospacing="1"/>
    </w:pPr>
    <w:rPr>
      <w:sz w:val="20"/>
      <w:szCs w:val="20"/>
    </w:rPr>
  </w:style>
  <w:style w:type="paragraph" w:customStyle="1" w:styleId="xl67">
    <w:name w:val="xl67"/>
    <w:basedOn w:val="a2"/>
    <w:rsid w:val="00DA6CB8"/>
    <w:pPr>
      <w:spacing w:before="100" w:beforeAutospacing="1" w:after="100" w:afterAutospacing="1"/>
    </w:pPr>
    <w:rPr>
      <w:sz w:val="20"/>
      <w:szCs w:val="20"/>
    </w:rPr>
  </w:style>
  <w:style w:type="paragraph" w:customStyle="1" w:styleId="xl68">
    <w:name w:val="xl68"/>
    <w:basedOn w:val="a2"/>
    <w:rsid w:val="00DA6CB8"/>
    <w:pPr>
      <w:spacing w:before="100" w:beforeAutospacing="1" w:after="100" w:afterAutospacing="1"/>
      <w:jc w:val="center"/>
    </w:pPr>
    <w:rPr>
      <w:sz w:val="20"/>
      <w:szCs w:val="20"/>
    </w:rPr>
  </w:style>
  <w:style w:type="paragraph" w:customStyle="1" w:styleId="xl69">
    <w:name w:val="xl69"/>
    <w:basedOn w:val="a2"/>
    <w:rsid w:val="00DA6CB8"/>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2"/>
    <w:rsid w:val="00DA6CB8"/>
    <w:pPr>
      <w:pBdr>
        <w:bottom w:val="single" w:sz="8" w:space="0" w:color="auto"/>
      </w:pBdr>
      <w:spacing w:before="100" w:beforeAutospacing="1" w:after="100" w:afterAutospacing="1"/>
      <w:jc w:val="center"/>
    </w:pPr>
    <w:rPr>
      <w:b/>
      <w:bCs/>
      <w:sz w:val="16"/>
      <w:szCs w:val="16"/>
    </w:rPr>
  </w:style>
  <w:style w:type="paragraph" w:customStyle="1" w:styleId="xl71">
    <w:name w:val="xl71"/>
    <w:basedOn w:val="a2"/>
    <w:rsid w:val="00DA6CB8"/>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2"/>
    <w:rsid w:val="00DA6CB8"/>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2"/>
    <w:rsid w:val="00DA6CB8"/>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2"/>
    <w:rsid w:val="00DA6CB8"/>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2"/>
    <w:rsid w:val="00DA6CB8"/>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2"/>
    <w:rsid w:val="00DA6CB8"/>
    <w:pPr>
      <w:spacing w:before="100" w:beforeAutospacing="1" w:after="100" w:afterAutospacing="1"/>
    </w:pPr>
    <w:rPr>
      <w:sz w:val="16"/>
      <w:szCs w:val="16"/>
    </w:rPr>
  </w:style>
  <w:style w:type="paragraph" w:customStyle="1" w:styleId="xl77">
    <w:name w:val="xl77"/>
    <w:basedOn w:val="a2"/>
    <w:rsid w:val="00DA6CB8"/>
    <w:pPr>
      <w:spacing w:before="100" w:beforeAutospacing="1" w:after="100" w:afterAutospacing="1"/>
    </w:pPr>
    <w:rPr>
      <w:sz w:val="16"/>
      <w:szCs w:val="16"/>
    </w:rPr>
  </w:style>
  <w:style w:type="paragraph" w:customStyle="1" w:styleId="xl78">
    <w:name w:val="xl78"/>
    <w:basedOn w:val="a2"/>
    <w:rsid w:val="00DA6CB8"/>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2"/>
    <w:rsid w:val="00DA6CB8"/>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2"/>
    <w:rsid w:val="00DA6CB8"/>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2"/>
    <w:rsid w:val="00DA6CB8"/>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2"/>
    <w:rsid w:val="00DA6CB8"/>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2"/>
    <w:rsid w:val="00DA6CB8"/>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2"/>
    <w:rsid w:val="00DA6CB8"/>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2"/>
    <w:rsid w:val="00DA6CB8"/>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2"/>
    <w:rsid w:val="00DA6CB8"/>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2"/>
    <w:rsid w:val="00DA6CB8"/>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2"/>
    <w:rsid w:val="00DA6CB8"/>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2"/>
    <w:rsid w:val="00DA6CB8"/>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2"/>
    <w:rsid w:val="00DA6CB8"/>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2"/>
    <w:rsid w:val="00DA6CB8"/>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2"/>
    <w:rsid w:val="00DA6CB8"/>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2"/>
    <w:rsid w:val="00DA6CB8"/>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2"/>
    <w:rsid w:val="00DA6CB8"/>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2"/>
    <w:rsid w:val="00DA6CB8"/>
    <w:pPr>
      <w:spacing w:before="100" w:beforeAutospacing="1" w:after="100" w:afterAutospacing="1"/>
      <w:jc w:val="right"/>
    </w:pPr>
    <w:rPr>
      <w:b/>
      <w:bCs/>
      <w:i/>
      <w:iCs/>
      <w:sz w:val="18"/>
      <w:szCs w:val="18"/>
    </w:rPr>
  </w:style>
  <w:style w:type="paragraph" w:customStyle="1" w:styleId="xl96">
    <w:name w:val="xl96"/>
    <w:basedOn w:val="a2"/>
    <w:rsid w:val="00DA6CB8"/>
    <w:pPr>
      <w:spacing w:before="100" w:beforeAutospacing="1" w:after="100" w:afterAutospacing="1"/>
      <w:jc w:val="right"/>
    </w:pPr>
    <w:rPr>
      <w:sz w:val="20"/>
      <w:szCs w:val="20"/>
    </w:rPr>
  </w:style>
  <w:style w:type="paragraph" w:customStyle="1" w:styleId="xl97">
    <w:name w:val="xl97"/>
    <w:basedOn w:val="a2"/>
    <w:rsid w:val="00DA6CB8"/>
    <w:pPr>
      <w:spacing w:before="100" w:beforeAutospacing="1" w:after="100" w:afterAutospacing="1"/>
      <w:jc w:val="center"/>
      <w:textAlignment w:val="center"/>
    </w:pPr>
    <w:rPr>
      <w:b/>
      <w:bCs/>
    </w:rPr>
  </w:style>
  <w:style w:type="paragraph" w:customStyle="1" w:styleId="xl98">
    <w:name w:val="xl98"/>
    <w:basedOn w:val="a2"/>
    <w:rsid w:val="00DA6CB8"/>
    <w:pPr>
      <w:pBdr>
        <w:bottom w:val="single" w:sz="8" w:space="0" w:color="auto"/>
      </w:pBdr>
      <w:spacing w:before="100" w:beforeAutospacing="1" w:after="100" w:afterAutospacing="1"/>
      <w:jc w:val="right"/>
    </w:pPr>
    <w:rPr>
      <w:b/>
      <w:bCs/>
      <w:sz w:val="16"/>
      <w:szCs w:val="16"/>
    </w:rPr>
  </w:style>
  <w:style w:type="paragraph" w:customStyle="1" w:styleId="xl99">
    <w:name w:val="xl99"/>
    <w:basedOn w:val="a2"/>
    <w:rsid w:val="00DA6CB8"/>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2"/>
    <w:rsid w:val="00DA6CB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2"/>
    <w:rsid w:val="00DA6CB8"/>
    <w:pPr>
      <w:shd w:val="clear" w:color="000000" w:fill="FFFFFF"/>
      <w:spacing w:before="100" w:beforeAutospacing="1" w:after="100" w:afterAutospacing="1"/>
      <w:jc w:val="right"/>
    </w:pPr>
    <w:rPr>
      <w:b/>
      <w:bCs/>
      <w:i/>
      <w:iCs/>
    </w:rPr>
  </w:style>
  <w:style w:type="paragraph" w:customStyle="1" w:styleId="xl65">
    <w:name w:val="xl65"/>
    <w:basedOn w:val="a2"/>
    <w:rsid w:val="00DA6CB8"/>
    <w:pPr>
      <w:shd w:val="clear" w:color="000000" w:fill="FFFFFF"/>
      <w:spacing w:before="100" w:beforeAutospacing="1" w:after="100" w:afterAutospacing="1"/>
      <w:jc w:val="center"/>
      <w:textAlignment w:val="center"/>
    </w:pPr>
    <w:rPr>
      <w:b/>
      <w:bCs/>
      <w:i/>
      <w:iCs/>
    </w:rPr>
  </w:style>
  <w:style w:type="paragraph" w:customStyle="1" w:styleId="xl101">
    <w:name w:val="xl101"/>
    <w:basedOn w:val="a2"/>
    <w:rsid w:val="00DA6CB8"/>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2"/>
    <w:rsid w:val="00DA6CB8"/>
    <w:pPr>
      <w:shd w:val="clear" w:color="000000" w:fill="FFFFFF"/>
      <w:spacing w:before="100" w:beforeAutospacing="1" w:after="100" w:afterAutospacing="1"/>
      <w:jc w:val="center"/>
    </w:pPr>
    <w:rPr>
      <w:b/>
      <w:bCs/>
    </w:rPr>
  </w:style>
  <w:style w:type="paragraph" w:customStyle="1" w:styleId="xl103">
    <w:name w:val="xl103"/>
    <w:basedOn w:val="a2"/>
    <w:rsid w:val="00DA6CB8"/>
    <w:pPr>
      <w:spacing w:before="100" w:beforeAutospacing="1" w:after="100" w:afterAutospacing="1"/>
      <w:jc w:val="center"/>
      <w:textAlignment w:val="center"/>
    </w:pPr>
    <w:rPr>
      <w:b/>
      <w:bCs/>
    </w:rPr>
  </w:style>
  <w:style w:type="paragraph" w:customStyle="1" w:styleId="xl104">
    <w:name w:val="xl104"/>
    <w:basedOn w:val="a2"/>
    <w:rsid w:val="00DA6CB8"/>
    <w:pPr>
      <w:shd w:val="clear" w:color="000000" w:fill="FFFFFF"/>
      <w:spacing w:before="100" w:beforeAutospacing="1" w:after="100" w:afterAutospacing="1"/>
      <w:jc w:val="center"/>
    </w:pPr>
    <w:rPr>
      <w:b/>
      <w:bCs/>
    </w:rPr>
  </w:style>
  <w:style w:type="paragraph" w:customStyle="1" w:styleId="xl105">
    <w:name w:val="xl105"/>
    <w:basedOn w:val="a2"/>
    <w:rsid w:val="00DA6CB8"/>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2"/>
    <w:rsid w:val="00DA6CB8"/>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2"/>
    <w:rsid w:val="00DA6CB8"/>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2"/>
    <w:rsid w:val="00DA6CB8"/>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2"/>
    <w:rsid w:val="00DA6CB8"/>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2"/>
    <w:rsid w:val="00DA6CB8"/>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2"/>
    <w:rsid w:val="00DA6CB8"/>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2"/>
    <w:rsid w:val="00DA6CB8"/>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2"/>
    <w:rsid w:val="00DA6CB8"/>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4"/>
    <w:next w:val="af7"/>
    <w:uiPriority w:val="39"/>
    <w:rsid w:val="00DA6C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4">
    <w:name w:val="Стандарт"/>
    <w:basedOn w:val="a2"/>
    <w:rsid w:val="00DA6CB8"/>
    <w:pPr>
      <w:spacing w:line="288" w:lineRule="auto"/>
      <w:ind w:firstLine="709"/>
      <w:jc w:val="both"/>
    </w:pPr>
    <w:rPr>
      <w:sz w:val="28"/>
    </w:rPr>
  </w:style>
  <w:style w:type="paragraph" w:customStyle="1" w:styleId="ConsPlusNormal">
    <w:name w:val="ConsPlusNormal"/>
    <w:link w:val="ConsPlusNormal0"/>
    <w:rsid w:val="00DA6CB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A6CB8"/>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DA6CB8"/>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DA6CB8"/>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DA6CB8"/>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DA6CB8"/>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DA6CB8"/>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DA6CB8"/>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5">
    <w:name w:val="Абзац"/>
    <w:basedOn w:val="a2"/>
    <w:uiPriority w:val="99"/>
    <w:qFormat/>
    <w:rsid w:val="00DA6CB8"/>
    <w:pPr>
      <w:widowControl w:val="0"/>
      <w:spacing w:before="120" w:after="120"/>
      <w:ind w:firstLine="720"/>
      <w:jc w:val="both"/>
    </w:pPr>
    <w:rPr>
      <w:sz w:val="28"/>
      <w:szCs w:val="28"/>
    </w:rPr>
  </w:style>
  <w:style w:type="paragraph" w:styleId="aff6">
    <w:name w:val="No Spacing"/>
    <w:uiPriority w:val="1"/>
    <w:qFormat/>
    <w:rsid w:val="00DA6CB8"/>
    <w:pPr>
      <w:spacing w:after="0" w:line="240" w:lineRule="auto"/>
    </w:pPr>
  </w:style>
  <w:style w:type="numbering" w:customStyle="1" w:styleId="25">
    <w:name w:val="Нет списка2"/>
    <w:next w:val="a5"/>
    <w:uiPriority w:val="99"/>
    <w:semiHidden/>
    <w:unhideWhenUsed/>
    <w:rsid w:val="00DA6CB8"/>
  </w:style>
  <w:style w:type="numbering" w:customStyle="1" w:styleId="33">
    <w:name w:val="Нет списка3"/>
    <w:next w:val="a5"/>
    <w:uiPriority w:val="99"/>
    <w:semiHidden/>
    <w:unhideWhenUsed/>
    <w:rsid w:val="00DA6CB8"/>
  </w:style>
  <w:style w:type="paragraph" w:customStyle="1" w:styleId="14">
    <w:name w:val="Обычный1"/>
    <w:rsid w:val="00DA6CB8"/>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5"/>
    <w:uiPriority w:val="99"/>
    <w:semiHidden/>
    <w:unhideWhenUsed/>
    <w:rsid w:val="00DA6CB8"/>
  </w:style>
  <w:style w:type="table" w:customStyle="1" w:styleId="110">
    <w:name w:val="Сетка таблицы11"/>
    <w:basedOn w:val="a4"/>
    <w:next w:val="af7"/>
    <w:uiPriority w:val="39"/>
    <w:rsid w:val="00DA6CB8"/>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4"/>
    <w:next w:val="af7"/>
    <w:uiPriority w:val="99"/>
    <w:rsid w:val="00DA6CB8"/>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5"/>
    <w:uiPriority w:val="99"/>
    <w:semiHidden/>
    <w:unhideWhenUsed/>
    <w:rsid w:val="00DA6CB8"/>
  </w:style>
  <w:style w:type="table" w:customStyle="1" w:styleId="310">
    <w:name w:val="Сетка таблицы31"/>
    <w:basedOn w:val="a4"/>
    <w:next w:val="af7"/>
    <w:uiPriority w:val="99"/>
    <w:rsid w:val="00DA6CB8"/>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2"/>
    <w:link w:val="35"/>
    <w:unhideWhenUsed/>
    <w:rsid w:val="00DA6CB8"/>
    <w:pPr>
      <w:spacing w:after="120"/>
    </w:pPr>
    <w:rPr>
      <w:sz w:val="16"/>
      <w:szCs w:val="16"/>
    </w:rPr>
  </w:style>
  <w:style w:type="character" w:customStyle="1" w:styleId="35">
    <w:name w:val="Основной текст 3 Знак"/>
    <w:basedOn w:val="a3"/>
    <w:link w:val="34"/>
    <w:rsid w:val="00DA6CB8"/>
    <w:rPr>
      <w:rFonts w:ascii="Times New Roman" w:eastAsia="Times New Roman" w:hAnsi="Times New Roman" w:cs="Times New Roman"/>
      <w:sz w:val="16"/>
      <w:szCs w:val="16"/>
      <w:lang w:eastAsia="ru-RU"/>
    </w:rPr>
  </w:style>
  <w:style w:type="table" w:customStyle="1" w:styleId="43">
    <w:name w:val="Сетка таблицы4"/>
    <w:basedOn w:val="a4"/>
    <w:next w:val="af7"/>
    <w:rsid w:val="00DA6CB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4"/>
    <w:next w:val="af7"/>
    <w:rsid w:val="00DA6CB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5"/>
    <w:uiPriority w:val="99"/>
    <w:semiHidden/>
    <w:unhideWhenUsed/>
    <w:rsid w:val="00DA6CB8"/>
  </w:style>
  <w:style w:type="paragraph" w:styleId="26">
    <w:name w:val="envelope return"/>
    <w:basedOn w:val="a2"/>
    <w:uiPriority w:val="99"/>
    <w:semiHidden/>
    <w:unhideWhenUsed/>
    <w:rsid w:val="00DA6CB8"/>
    <w:pPr>
      <w:ind w:right="57"/>
      <w:jc w:val="both"/>
    </w:pPr>
  </w:style>
  <w:style w:type="paragraph" w:styleId="aff7">
    <w:name w:val="Title"/>
    <w:basedOn w:val="a2"/>
    <w:link w:val="aff8"/>
    <w:qFormat/>
    <w:rsid w:val="00DA6CB8"/>
    <w:pPr>
      <w:jc w:val="center"/>
    </w:pPr>
    <w:rPr>
      <w:b/>
      <w:bCs/>
    </w:rPr>
  </w:style>
  <w:style w:type="character" w:customStyle="1" w:styleId="aff8">
    <w:name w:val="Название Знак"/>
    <w:basedOn w:val="a3"/>
    <w:link w:val="aff7"/>
    <w:rsid w:val="00DA6CB8"/>
    <w:rPr>
      <w:rFonts w:ascii="Times New Roman" w:eastAsia="Times New Roman" w:hAnsi="Times New Roman" w:cs="Times New Roman"/>
      <w:b/>
      <w:bCs/>
      <w:sz w:val="24"/>
      <w:szCs w:val="24"/>
      <w:lang w:eastAsia="ru-RU"/>
    </w:rPr>
  </w:style>
  <w:style w:type="paragraph" w:styleId="aff9">
    <w:name w:val="Subtitle"/>
    <w:basedOn w:val="a2"/>
    <w:link w:val="affa"/>
    <w:qFormat/>
    <w:rsid w:val="00DA6CB8"/>
    <w:pPr>
      <w:ind w:firstLine="720"/>
      <w:jc w:val="right"/>
    </w:pPr>
    <w:rPr>
      <w:sz w:val="28"/>
      <w:szCs w:val="28"/>
    </w:rPr>
  </w:style>
  <w:style w:type="character" w:customStyle="1" w:styleId="affa">
    <w:name w:val="Подзаголовок Знак"/>
    <w:basedOn w:val="a3"/>
    <w:link w:val="aff9"/>
    <w:rsid w:val="00DA6CB8"/>
    <w:rPr>
      <w:rFonts w:ascii="Times New Roman" w:eastAsia="Times New Roman" w:hAnsi="Times New Roman" w:cs="Times New Roman"/>
      <w:sz w:val="28"/>
      <w:szCs w:val="28"/>
      <w:lang w:eastAsia="ru-RU"/>
    </w:rPr>
  </w:style>
  <w:style w:type="paragraph" w:styleId="27">
    <w:name w:val="Body Text Indent 2"/>
    <w:basedOn w:val="a2"/>
    <w:link w:val="28"/>
    <w:unhideWhenUsed/>
    <w:rsid w:val="00DA6CB8"/>
    <w:pPr>
      <w:snapToGrid w:val="0"/>
      <w:spacing w:after="120" w:line="480" w:lineRule="auto"/>
      <w:ind w:left="283"/>
    </w:pPr>
    <w:rPr>
      <w:sz w:val="28"/>
      <w:szCs w:val="28"/>
    </w:rPr>
  </w:style>
  <w:style w:type="character" w:customStyle="1" w:styleId="28">
    <w:name w:val="Основной текст с отступом 2 Знак"/>
    <w:basedOn w:val="a3"/>
    <w:link w:val="27"/>
    <w:rsid w:val="00DA6CB8"/>
    <w:rPr>
      <w:rFonts w:ascii="Times New Roman" w:eastAsia="Times New Roman" w:hAnsi="Times New Roman" w:cs="Times New Roman"/>
      <w:sz w:val="28"/>
      <w:szCs w:val="28"/>
      <w:lang w:eastAsia="ru-RU"/>
    </w:rPr>
  </w:style>
  <w:style w:type="paragraph" w:styleId="36">
    <w:name w:val="Body Text Indent 3"/>
    <w:basedOn w:val="a2"/>
    <w:link w:val="37"/>
    <w:unhideWhenUsed/>
    <w:rsid w:val="00DA6CB8"/>
    <w:pPr>
      <w:snapToGrid w:val="0"/>
      <w:ind w:right="3117" w:firstLine="5954"/>
      <w:jc w:val="center"/>
      <w:outlineLvl w:val="0"/>
    </w:pPr>
    <w:rPr>
      <w:sz w:val="28"/>
      <w:szCs w:val="28"/>
    </w:rPr>
  </w:style>
  <w:style w:type="character" w:customStyle="1" w:styleId="37">
    <w:name w:val="Основной текст с отступом 3 Знак"/>
    <w:basedOn w:val="a3"/>
    <w:link w:val="36"/>
    <w:rsid w:val="00DA6CB8"/>
    <w:rPr>
      <w:rFonts w:ascii="Times New Roman" w:eastAsia="Times New Roman" w:hAnsi="Times New Roman" w:cs="Times New Roman"/>
      <w:sz w:val="28"/>
      <w:szCs w:val="28"/>
      <w:lang w:eastAsia="ru-RU"/>
    </w:rPr>
  </w:style>
  <w:style w:type="paragraph" w:styleId="affb">
    <w:name w:val="Block Text"/>
    <w:basedOn w:val="a2"/>
    <w:uiPriority w:val="99"/>
    <w:semiHidden/>
    <w:unhideWhenUsed/>
    <w:rsid w:val="00DA6CB8"/>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3"/>
    <w:link w:val="2a"/>
    <w:locked/>
    <w:rsid w:val="00DA6CB8"/>
    <w:rPr>
      <w:rFonts w:ascii="Calibri" w:eastAsia="Calibri" w:hAnsi="Calibri" w:cs="Calibri"/>
      <w:b/>
      <w:bCs/>
      <w:spacing w:val="1"/>
      <w:sz w:val="20"/>
      <w:szCs w:val="20"/>
      <w:shd w:val="clear" w:color="auto" w:fill="FFFFFF"/>
    </w:rPr>
  </w:style>
  <w:style w:type="paragraph" w:customStyle="1" w:styleId="2a">
    <w:name w:val="Основной текст (2)"/>
    <w:basedOn w:val="a2"/>
    <w:link w:val="29"/>
    <w:rsid w:val="00DA6CB8"/>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c">
    <w:name w:val="Основной текст_"/>
    <w:basedOn w:val="a3"/>
    <w:link w:val="2b"/>
    <w:locked/>
    <w:rsid w:val="00DA6CB8"/>
    <w:rPr>
      <w:rFonts w:ascii="Calibri" w:eastAsia="Calibri" w:hAnsi="Calibri" w:cs="Calibri"/>
      <w:spacing w:val="2"/>
      <w:sz w:val="20"/>
      <w:szCs w:val="20"/>
      <w:shd w:val="clear" w:color="auto" w:fill="FFFFFF"/>
    </w:rPr>
  </w:style>
  <w:style w:type="paragraph" w:customStyle="1" w:styleId="2b">
    <w:name w:val="Основной текст2"/>
    <w:basedOn w:val="a2"/>
    <w:link w:val="affc"/>
    <w:rsid w:val="00DA6CB8"/>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DA6CB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uiPriority w:val="99"/>
    <w:rsid w:val="00DA6CB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rsid w:val="00DA6CB8"/>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
    <w:next w:val="5"/>
    <w:uiPriority w:val="99"/>
    <w:rsid w:val="00DA6CB8"/>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DA6CB8"/>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uiPriority w:val="99"/>
    <w:rsid w:val="00DA6CB8"/>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d">
    <w:name w:val="Термин"/>
    <w:basedOn w:val="a2"/>
    <w:next w:val="a2"/>
    <w:uiPriority w:val="99"/>
    <w:rsid w:val="00DA6CB8"/>
    <w:pPr>
      <w:autoSpaceDE w:val="0"/>
      <w:autoSpaceDN w:val="0"/>
    </w:pPr>
    <w:rPr>
      <w:lang w:val="pl-PL"/>
    </w:rPr>
  </w:style>
  <w:style w:type="paragraph" w:customStyle="1" w:styleId="H1">
    <w:name w:val="H1"/>
    <w:basedOn w:val="a2"/>
    <w:next w:val="a2"/>
    <w:uiPriority w:val="99"/>
    <w:rsid w:val="00DA6CB8"/>
    <w:pPr>
      <w:keepNext/>
      <w:autoSpaceDE w:val="0"/>
      <w:autoSpaceDN w:val="0"/>
      <w:spacing w:before="100" w:after="100"/>
      <w:outlineLvl w:val="1"/>
    </w:pPr>
    <w:rPr>
      <w:b/>
      <w:bCs/>
      <w:kern w:val="36"/>
      <w:sz w:val="48"/>
      <w:szCs w:val="48"/>
      <w:lang w:val="pl-PL"/>
    </w:rPr>
  </w:style>
  <w:style w:type="paragraph" w:customStyle="1" w:styleId="affe">
    <w:name w:val="Список определений"/>
    <w:basedOn w:val="a2"/>
    <w:next w:val="affd"/>
    <w:uiPriority w:val="99"/>
    <w:rsid w:val="00DA6CB8"/>
    <w:pPr>
      <w:autoSpaceDE w:val="0"/>
      <w:autoSpaceDN w:val="0"/>
      <w:ind w:left="360"/>
    </w:pPr>
    <w:rPr>
      <w:lang w:val="pl-PL"/>
    </w:rPr>
  </w:style>
  <w:style w:type="paragraph" w:customStyle="1" w:styleId="Heading">
    <w:name w:val="Heading"/>
    <w:uiPriority w:val="99"/>
    <w:rsid w:val="00DA6CB8"/>
    <w:pPr>
      <w:spacing w:after="0" w:line="240" w:lineRule="auto"/>
    </w:pPr>
    <w:rPr>
      <w:rFonts w:ascii="Arial" w:eastAsia="Times New Roman" w:hAnsi="Arial" w:cs="Arial"/>
      <w:b/>
      <w:bCs/>
      <w:lang w:eastAsia="ru-RU"/>
    </w:rPr>
  </w:style>
  <w:style w:type="paragraph" w:customStyle="1" w:styleId="Preformat">
    <w:name w:val="Preformat"/>
    <w:uiPriority w:val="99"/>
    <w:rsid w:val="00DA6CB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
    <w:name w:val="Таблицы (моноширинный)"/>
    <w:basedOn w:val="a2"/>
    <w:next w:val="a2"/>
    <w:uiPriority w:val="99"/>
    <w:rsid w:val="00DA6CB8"/>
    <w:pPr>
      <w:widowControl w:val="0"/>
      <w:autoSpaceDE w:val="0"/>
      <w:autoSpaceDN w:val="0"/>
      <w:adjustRightInd w:val="0"/>
      <w:jc w:val="both"/>
    </w:pPr>
    <w:rPr>
      <w:rFonts w:ascii="Courier New" w:hAnsi="Courier New" w:cs="Courier New"/>
      <w:sz w:val="20"/>
      <w:szCs w:val="20"/>
    </w:rPr>
  </w:style>
  <w:style w:type="paragraph" w:customStyle="1" w:styleId="afff0">
    <w:name w:val="Îáû÷íûé"/>
    <w:uiPriority w:val="99"/>
    <w:rsid w:val="00DA6CB8"/>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1">
    <w:name w:val="Прижатый влево"/>
    <w:basedOn w:val="a2"/>
    <w:next w:val="a2"/>
    <w:uiPriority w:val="99"/>
    <w:rsid w:val="00DA6CB8"/>
    <w:pPr>
      <w:widowControl w:val="0"/>
      <w:autoSpaceDE w:val="0"/>
      <w:autoSpaceDN w:val="0"/>
      <w:adjustRightInd w:val="0"/>
    </w:pPr>
    <w:rPr>
      <w:rFonts w:ascii="Arial" w:hAnsi="Arial" w:cs="Arial"/>
      <w:sz w:val="20"/>
      <w:szCs w:val="20"/>
    </w:rPr>
  </w:style>
  <w:style w:type="paragraph" w:customStyle="1" w:styleId="15">
    <w:name w:val="заголовок 1"/>
    <w:basedOn w:val="a2"/>
    <w:next w:val="a2"/>
    <w:rsid w:val="00DA6CB8"/>
    <w:pPr>
      <w:keepNext/>
      <w:widowControl w:val="0"/>
      <w:autoSpaceDE w:val="0"/>
      <w:autoSpaceDN w:val="0"/>
      <w:jc w:val="both"/>
      <w:outlineLvl w:val="0"/>
    </w:pPr>
    <w:rPr>
      <w:sz w:val="28"/>
      <w:szCs w:val="28"/>
    </w:rPr>
  </w:style>
  <w:style w:type="paragraph" w:customStyle="1" w:styleId="afff2">
    <w:name w:val="Кому"/>
    <w:basedOn w:val="a2"/>
    <w:uiPriority w:val="99"/>
    <w:rsid w:val="00DA6CB8"/>
    <w:rPr>
      <w:rFonts w:ascii="Baltica" w:hAnsi="Baltica" w:cs="Baltica"/>
    </w:rPr>
  </w:style>
  <w:style w:type="paragraph" w:customStyle="1" w:styleId="2c">
    <w:name w:val="заголовок 2"/>
    <w:basedOn w:val="a2"/>
    <w:next w:val="a2"/>
    <w:uiPriority w:val="99"/>
    <w:rsid w:val="00DA6CB8"/>
    <w:pPr>
      <w:keepNext/>
      <w:outlineLvl w:val="1"/>
    </w:pPr>
    <w:rPr>
      <w:sz w:val="28"/>
      <w:szCs w:val="28"/>
    </w:rPr>
  </w:style>
  <w:style w:type="paragraph" w:customStyle="1" w:styleId="afff3">
    <w:name w:val="Цитаты"/>
    <w:basedOn w:val="a2"/>
    <w:uiPriority w:val="99"/>
    <w:rsid w:val="00DA6CB8"/>
    <w:pPr>
      <w:spacing w:before="100" w:after="100"/>
      <w:ind w:left="360" w:right="360"/>
    </w:pPr>
  </w:style>
  <w:style w:type="paragraph" w:customStyle="1" w:styleId="38">
    <w:name w:val="заголовок 3"/>
    <w:basedOn w:val="a2"/>
    <w:next w:val="a2"/>
    <w:uiPriority w:val="99"/>
    <w:rsid w:val="00DA6CB8"/>
    <w:pPr>
      <w:keepNext/>
      <w:autoSpaceDE w:val="0"/>
      <w:autoSpaceDN w:val="0"/>
      <w:jc w:val="center"/>
    </w:pPr>
    <w:rPr>
      <w:sz w:val="28"/>
      <w:szCs w:val="28"/>
      <w:lang w:val="en-US"/>
    </w:rPr>
  </w:style>
  <w:style w:type="paragraph" w:customStyle="1" w:styleId="63">
    <w:name w:val="заголовок 6"/>
    <w:basedOn w:val="a2"/>
    <w:next w:val="a2"/>
    <w:uiPriority w:val="99"/>
    <w:rsid w:val="00DA6CB8"/>
    <w:pPr>
      <w:keepNext/>
      <w:autoSpaceDE w:val="0"/>
      <w:autoSpaceDN w:val="0"/>
      <w:jc w:val="center"/>
      <w:outlineLvl w:val="5"/>
    </w:pPr>
    <w:rPr>
      <w:sz w:val="28"/>
      <w:szCs w:val="28"/>
    </w:rPr>
  </w:style>
  <w:style w:type="paragraph" w:customStyle="1" w:styleId="54">
    <w:name w:val="заголовок 5"/>
    <w:basedOn w:val="a2"/>
    <w:next w:val="a2"/>
    <w:uiPriority w:val="99"/>
    <w:rsid w:val="00DA6CB8"/>
    <w:pPr>
      <w:keepNext/>
      <w:autoSpaceDE w:val="0"/>
      <w:autoSpaceDN w:val="0"/>
      <w:ind w:left="6480" w:firstLine="720"/>
      <w:outlineLvl w:val="4"/>
    </w:pPr>
    <w:rPr>
      <w:sz w:val="28"/>
      <w:szCs w:val="28"/>
    </w:rPr>
  </w:style>
  <w:style w:type="paragraph" w:customStyle="1" w:styleId="afff4">
    <w:name w:val="Знак Знак Знак Знак"/>
    <w:basedOn w:val="a2"/>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5">
    <w:name w:val="Знак Знак Знак Знак Знак Знак Знак Знак 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6">
    <w:name w:val="Об"/>
    <w:uiPriority w:val="99"/>
    <w:rsid w:val="00DA6CB8"/>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7">
    <w:name w:val="Прикольный"/>
    <w:basedOn w:val="afff6"/>
    <w:uiPriority w:val="99"/>
    <w:rsid w:val="00DA6CB8"/>
  </w:style>
  <w:style w:type="paragraph" w:customStyle="1" w:styleId="16">
    <w:name w:val="Знак Знак Знак Знак1 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8">
    <w:name w:val="Знак Знак Знак"/>
    <w:basedOn w:val="a2"/>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7">
    <w:name w:val="Знак Знак Знак Знак1"/>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1 Знак 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9">
    <w:name w:val="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 Знак Знак Знак1 Знак Знак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1 Знак"/>
    <w:basedOn w:val="a2"/>
    <w:uiPriority w:val="99"/>
    <w:rsid w:val="00DA6CB8"/>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a">
    <w:name w:val="????????"/>
    <w:basedOn w:val="a2"/>
    <w:uiPriority w:val="99"/>
    <w:rsid w:val="00DA6CB8"/>
    <w:pPr>
      <w:widowControl w:val="0"/>
      <w:overflowPunct w:val="0"/>
      <w:autoSpaceDE w:val="0"/>
      <w:autoSpaceDN w:val="0"/>
      <w:adjustRightInd w:val="0"/>
      <w:jc w:val="center"/>
    </w:pPr>
    <w:rPr>
      <w:sz w:val="28"/>
      <w:szCs w:val="28"/>
    </w:rPr>
  </w:style>
  <w:style w:type="paragraph" w:customStyle="1" w:styleId="FreeForm">
    <w:name w:val="Free Form"/>
    <w:uiPriority w:val="99"/>
    <w:rsid w:val="00DA6CB8"/>
    <w:pPr>
      <w:spacing w:after="0" w:line="240" w:lineRule="auto"/>
    </w:pPr>
    <w:rPr>
      <w:rFonts w:ascii="Helvetica" w:eastAsia="Times New Roman" w:hAnsi="Helvetica" w:cs="Times New Roman"/>
      <w:color w:val="000000"/>
      <w:sz w:val="24"/>
      <w:szCs w:val="20"/>
      <w:lang w:eastAsia="ru-RU"/>
    </w:rPr>
  </w:style>
  <w:style w:type="character" w:customStyle="1" w:styleId="39">
    <w:name w:val="Основной текст (3)_"/>
    <w:basedOn w:val="a3"/>
    <w:link w:val="3a"/>
    <w:locked/>
    <w:rsid w:val="00DA6CB8"/>
    <w:rPr>
      <w:rFonts w:ascii="Candara" w:eastAsia="Candara" w:hAnsi="Candara" w:cs="Candara"/>
      <w:w w:val="200"/>
      <w:sz w:val="8"/>
      <w:szCs w:val="8"/>
      <w:shd w:val="clear" w:color="auto" w:fill="FFFFFF"/>
    </w:rPr>
  </w:style>
  <w:style w:type="paragraph" w:customStyle="1" w:styleId="3a">
    <w:name w:val="Основной текст (3)"/>
    <w:basedOn w:val="a2"/>
    <w:link w:val="39"/>
    <w:rsid w:val="00DA6CB8"/>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b">
    <w:name w:val="footnote reference"/>
    <w:basedOn w:val="a3"/>
    <w:uiPriority w:val="99"/>
    <w:semiHidden/>
    <w:unhideWhenUsed/>
    <w:rsid w:val="00DA6CB8"/>
    <w:rPr>
      <w:rFonts w:ascii="Times New Roman" w:hAnsi="Times New Roman" w:cs="Times New Roman" w:hint="default"/>
      <w:vertAlign w:val="superscript"/>
    </w:rPr>
  </w:style>
  <w:style w:type="character" w:styleId="afffc">
    <w:name w:val="page number"/>
    <w:basedOn w:val="a3"/>
    <w:unhideWhenUsed/>
    <w:rsid w:val="00DA6CB8"/>
    <w:rPr>
      <w:rFonts w:ascii="Times New Roman" w:hAnsi="Times New Roman" w:cs="Times New Roman" w:hint="default"/>
    </w:rPr>
  </w:style>
  <w:style w:type="character" w:customStyle="1" w:styleId="1b">
    <w:name w:val="Основной текст1"/>
    <w:basedOn w:val="affc"/>
    <w:rsid w:val="00DA6CB8"/>
    <w:rPr>
      <w:rFonts w:ascii="Calibri" w:eastAsia="Calibri" w:hAnsi="Calibri" w:cs="Calibri"/>
      <w:color w:val="000000"/>
      <w:spacing w:val="2"/>
      <w:w w:val="100"/>
      <w:position w:val="0"/>
      <w:sz w:val="20"/>
      <w:szCs w:val="20"/>
      <w:shd w:val="clear" w:color="auto" w:fill="FFFFFF"/>
      <w:lang w:val="ru-RU"/>
    </w:rPr>
  </w:style>
  <w:style w:type="character" w:customStyle="1" w:styleId="afffd">
    <w:name w:val="Гипертекстовая ссылка"/>
    <w:basedOn w:val="a3"/>
    <w:uiPriority w:val="99"/>
    <w:rsid w:val="00DA6CB8"/>
    <w:rPr>
      <w:rFonts w:ascii="Times New Roman" w:hAnsi="Times New Roman" w:cs="Times New Roman" w:hint="default"/>
      <w:color w:val="008000"/>
      <w:sz w:val="20"/>
      <w:szCs w:val="20"/>
      <w:u w:val="single"/>
    </w:rPr>
  </w:style>
  <w:style w:type="character" w:customStyle="1" w:styleId="afffe">
    <w:name w:val="Цветовое выделение"/>
    <w:rsid w:val="00DA6CB8"/>
    <w:rPr>
      <w:b/>
      <w:bCs w:val="0"/>
      <w:color w:val="000080"/>
      <w:sz w:val="20"/>
    </w:rPr>
  </w:style>
  <w:style w:type="character" w:customStyle="1" w:styleId="affff">
    <w:name w:val="Не вступил в силу"/>
    <w:basedOn w:val="a3"/>
    <w:uiPriority w:val="99"/>
    <w:rsid w:val="00DA6CB8"/>
    <w:rPr>
      <w:rFonts w:ascii="Times New Roman" w:hAnsi="Times New Roman" w:cs="Times New Roman" w:hint="default"/>
      <w:color w:val="008080"/>
      <w:sz w:val="20"/>
      <w:szCs w:val="20"/>
    </w:rPr>
  </w:style>
  <w:style w:type="character" w:customStyle="1" w:styleId="1c">
    <w:name w:val="Основной шрифт абзаца1"/>
    <w:uiPriority w:val="99"/>
    <w:rsid w:val="00DA6CB8"/>
    <w:rPr>
      <w:sz w:val="20"/>
    </w:rPr>
  </w:style>
  <w:style w:type="character" w:customStyle="1" w:styleId="affff0">
    <w:name w:val="Стиль полужирный"/>
    <w:basedOn w:val="a3"/>
    <w:uiPriority w:val="99"/>
    <w:rsid w:val="00DA6CB8"/>
    <w:rPr>
      <w:rFonts w:ascii="Times New Roman" w:hAnsi="Times New Roman" w:cs="Times New Roman" w:hint="default"/>
      <w:sz w:val="24"/>
      <w:szCs w:val="24"/>
    </w:rPr>
  </w:style>
  <w:style w:type="character" w:customStyle="1" w:styleId="1d">
    <w:name w:val="Гиперссылка1"/>
    <w:basedOn w:val="a3"/>
    <w:uiPriority w:val="99"/>
    <w:rsid w:val="00DA6CB8"/>
    <w:rPr>
      <w:rFonts w:ascii="Times New Roman" w:hAnsi="Times New Roman" w:cs="Times New Roman" w:hint="default"/>
      <w:strike w:val="0"/>
      <w:dstrike w:val="0"/>
      <w:color w:val="0000FF"/>
      <w:u w:val="none"/>
      <w:effect w:val="none"/>
    </w:rPr>
  </w:style>
  <w:style w:type="character" w:customStyle="1" w:styleId="text11">
    <w:name w:val="text11"/>
    <w:basedOn w:val="a3"/>
    <w:uiPriority w:val="99"/>
    <w:rsid w:val="00DA6CB8"/>
    <w:rPr>
      <w:rFonts w:ascii="Arial" w:hAnsi="Arial" w:cs="Arial" w:hint="default"/>
      <w:color w:val="auto"/>
      <w:sz w:val="20"/>
      <w:szCs w:val="20"/>
    </w:rPr>
  </w:style>
  <w:style w:type="character" w:customStyle="1" w:styleId="url1">
    <w:name w:val="url1"/>
    <w:basedOn w:val="a3"/>
    <w:uiPriority w:val="99"/>
    <w:rsid w:val="00DA6CB8"/>
    <w:rPr>
      <w:rFonts w:ascii="Times New Roman" w:hAnsi="Times New Roman" w:cs="Times New Roman" w:hint="default"/>
      <w:color w:val="006600"/>
    </w:rPr>
  </w:style>
  <w:style w:type="character" w:customStyle="1" w:styleId="0pt">
    <w:name w:val="Основной текст + Интервал 0 pt"/>
    <w:basedOn w:val="affc"/>
    <w:rsid w:val="00DA6CB8"/>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e">
    <w:name w:val="Table Grid 1"/>
    <w:basedOn w:val="a4"/>
    <w:uiPriority w:val="99"/>
    <w:semiHidden/>
    <w:unhideWhenUsed/>
    <w:rsid w:val="00DA6CB8"/>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4"/>
    <w:next w:val="af7"/>
    <w:rsid w:val="00DA6CB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1">
    <w:name w:val="Îñíîâíîé òåêñò"/>
    <w:basedOn w:val="afff0"/>
    <w:uiPriority w:val="99"/>
    <w:rsid w:val="00DA6CB8"/>
    <w:rPr>
      <w:sz w:val="28"/>
      <w:szCs w:val="28"/>
    </w:rPr>
  </w:style>
  <w:style w:type="paragraph" w:customStyle="1" w:styleId="xl114">
    <w:name w:val="xl114"/>
    <w:basedOn w:val="a2"/>
    <w:rsid w:val="00DA6CB8"/>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2"/>
    <w:rsid w:val="00DA6CB8"/>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2"/>
    <w:rsid w:val="00DA6CB8"/>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2"/>
    <w:rsid w:val="00DA6CB8"/>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2">
    <w:name w:val="пп"/>
    <w:basedOn w:val="affff3"/>
    <w:link w:val="affff4"/>
    <w:autoRedefine/>
    <w:qFormat/>
    <w:rsid w:val="00DA6CB8"/>
    <w:pPr>
      <w:ind w:left="0" w:firstLine="709"/>
      <w:jc w:val="both"/>
    </w:pPr>
    <w:rPr>
      <w:sz w:val="28"/>
      <w:szCs w:val="28"/>
    </w:rPr>
  </w:style>
  <w:style w:type="character" w:customStyle="1" w:styleId="affff4">
    <w:name w:val="пп Знак"/>
    <w:basedOn w:val="a3"/>
    <w:link w:val="affff2"/>
    <w:rsid w:val="00DA6CB8"/>
    <w:rPr>
      <w:rFonts w:ascii="Times New Roman" w:eastAsia="Times New Roman" w:hAnsi="Times New Roman" w:cs="Times New Roman"/>
      <w:sz w:val="28"/>
      <w:szCs w:val="28"/>
      <w:lang w:eastAsia="ru-RU"/>
    </w:rPr>
  </w:style>
  <w:style w:type="paragraph" w:styleId="affff3">
    <w:name w:val="List Number"/>
    <w:basedOn w:val="a2"/>
    <w:unhideWhenUsed/>
    <w:rsid w:val="00DA6CB8"/>
    <w:pPr>
      <w:ind w:left="360" w:hanging="360"/>
      <w:contextualSpacing/>
    </w:pPr>
  </w:style>
  <w:style w:type="paragraph" w:customStyle="1" w:styleId="c1">
    <w:name w:val="c1"/>
    <w:basedOn w:val="a2"/>
    <w:rsid w:val="00DA6CB8"/>
    <w:pPr>
      <w:spacing w:before="100" w:beforeAutospacing="1" w:after="100" w:afterAutospacing="1"/>
    </w:pPr>
  </w:style>
  <w:style w:type="character" w:customStyle="1" w:styleId="c3">
    <w:name w:val="c3"/>
    <w:basedOn w:val="a3"/>
    <w:rsid w:val="00DA6CB8"/>
  </w:style>
  <w:style w:type="paragraph" w:customStyle="1" w:styleId="formattext">
    <w:name w:val="formattext"/>
    <w:basedOn w:val="a2"/>
    <w:rsid w:val="00DA6CB8"/>
    <w:pPr>
      <w:spacing w:before="100" w:beforeAutospacing="1" w:after="100" w:afterAutospacing="1"/>
    </w:pPr>
  </w:style>
  <w:style w:type="table" w:customStyle="1" w:styleId="72">
    <w:name w:val="Сетка таблицы7"/>
    <w:basedOn w:val="a4"/>
    <w:next w:val="af7"/>
    <w:uiPriority w:val="59"/>
    <w:rsid w:val="00DA6C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2"/>
    <w:rsid w:val="00DA6CB8"/>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2"/>
    <w:rsid w:val="00DA6CB8"/>
    <w:pPr>
      <w:pBdr>
        <w:top w:val="single" w:sz="4" w:space="0" w:color="auto"/>
      </w:pBdr>
      <w:spacing w:before="100" w:beforeAutospacing="1" w:after="100" w:afterAutospacing="1"/>
    </w:pPr>
    <w:rPr>
      <w:sz w:val="17"/>
      <w:szCs w:val="17"/>
    </w:rPr>
  </w:style>
  <w:style w:type="paragraph" w:customStyle="1" w:styleId="xl120">
    <w:name w:val="xl120"/>
    <w:basedOn w:val="a2"/>
    <w:rsid w:val="00DA6CB8"/>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2"/>
    <w:rsid w:val="00DA6CB8"/>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2"/>
    <w:rsid w:val="00DA6CB8"/>
    <w:pPr>
      <w:pBdr>
        <w:top w:val="single" w:sz="4" w:space="0" w:color="auto"/>
      </w:pBdr>
      <w:spacing w:before="100" w:beforeAutospacing="1" w:after="100" w:afterAutospacing="1"/>
      <w:jc w:val="right"/>
    </w:pPr>
    <w:rPr>
      <w:sz w:val="17"/>
      <w:szCs w:val="17"/>
    </w:rPr>
  </w:style>
  <w:style w:type="paragraph" w:customStyle="1" w:styleId="xl123">
    <w:name w:val="xl123"/>
    <w:basedOn w:val="a2"/>
    <w:rsid w:val="00DA6CB8"/>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2"/>
    <w:rsid w:val="00DA6CB8"/>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2"/>
    <w:rsid w:val="00DA6CB8"/>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2"/>
    <w:rsid w:val="00DA6CB8"/>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2"/>
    <w:rsid w:val="00DA6CB8"/>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2"/>
    <w:rsid w:val="00DA6CB8"/>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2"/>
    <w:rsid w:val="00DA6CB8"/>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2"/>
    <w:rsid w:val="00DA6CB8"/>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2"/>
    <w:rsid w:val="00DA6CB8"/>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2"/>
    <w:rsid w:val="00DA6CB8"/>
    <w:pPr>
      <w:spacing w:before="100" w:beforeAutospacing="1" w:after="100" w:afterAutospacing="1"/>
      <w:jc w:val="center"/>
      <w:textAlignment w:val="center"/>
    </w:pPr>
    <w:rPr>
      <w:sz w:val="17"/>
      <w:szCs w:val="17"/>
    </w:rPr>
  </w:style>
  <w:style w:type="paragraph" w:customStyle="1" w:styleId="xl133">
    <w:name w:val="xl133"/>
    <w:basedOn w:val="a2"/>
    <w:rsid w:val="00DA6CB8"/>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2"/>
    <w:rsid w:val="00DA6CB8"/>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2"/>
    <w:rsid w:val="00DA6CB8"/>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2"/>
    <w:rsid w:val="00DA6CB8"/>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2"/>
    <w:rsid w:val="00DA6CB8"/>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2"/>
    <w:rsid w:val="00DA6CB8"/>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2"/>
    <w:rsid w:val="00DA6CB8"/>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2"/>
    <w:rsid w:val="00DA6CB8"/>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2"/>
    <w:rsid w:val="00DA6CB8"/>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2"/>
    <w:rsid w:val="00DA6CB8"/>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2"/>
    <w:rsid w:val="00DA6CB8"/>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2"/>
    <w:rsid w:val="00DA6CB8"/>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2"/>
    <w:rsid w:val="00DA6CB8"/>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2"/>
    <w:rsid w:val="00DA6CB8"/>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2"/>
    <w:rsid w:val="00DA6CB8"/>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2"/>
    <w:rsid w:val="00DA6CB8"/>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2"/>
    <w:rsid w:val="00DA6CB8"/>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2"/>
    <w:rsid w:val="00DA6CB8"/>
    <w:pPr>
      <w:spacing w:before="100" w:beforeAutospacing="1" w:after="100" w:afterAutospacing="1"/>
      <w:jc w:val="center"/>
    </w:pPr>
    <w:rPr>
      <w:b/>
      <w:bCs/>
      <w:sz w:val="17"/>
      <w:szCs w:val="17"/>
    </w:rPr>
  </w:style>
  <w:style w:type="paragraph" w:customStyle="1" w:styleId="xl151">
    <w:name w:val="xl151"/>
    <w:basedOn w:val="a2"/>
    <w:rsid w:val="00DA6CB8"/>
    <w:pPr>
      <w:pBdr>
        <w:bottom w:val="single" w:sz="4" w:space="0" w:color="auto"/>
      </w:pBdr>
      <w:spacing w:before="100" w:beforeAutospacing="1" w:after="100" w:afterAutospacing="1"/>
    </w:pPr>
    <w:rPr>
      <w:sz w:val="17"/>
      <w:szCs w:val="17"/>
    </w:rPr>
  </w:style>
  <w:style w:type="paragraph" w:customStyle="1" w:styleId="xl152">
    <w:name w:val="xl152"/>
    <w:basedOn w:val="a2"/>
    <w:rsid w:val="00DA6CB8"/>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2"/>
    <w:rsid w:val="00DA6CB8"/>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b">
    <w:name w:val="Основной текст3"/>
    <w:basedOn w:val="a2"/>
    <w:rsid w:val="00DA6CB8"/>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DA6CB8"/>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c"/>
    <w:rsid w:val="00DA6CB8"/>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3"/>
    <w:rsid w:val="00DA6CB8"/>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DA6CB8"/>
  </w:style>
  <w:style w:type="character" w:customStyle="1" w:styleId="Exact">
    <w:name w:val="Основной текст Exact"/>
    <w:rsid w:val="00DA6CB8"/>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2"/>
    <w:rsid w:val="00DA6CB8"/>
    <w:rPr>
      <w:rFonts w:ascii="Verdana" w:hAnsi="Verdana" w:cs="Verdana"/>
      <w:sz w:val="20"/>
      <w:szCs w:val="20"/>
      <w:lang w:val="en-US" w:eastAsia="en-US"/>
    </w:rPr>
  </w:style>
  <w:style w:type="paragraph" w:customStyle="1" w:styleId="211">
    <w:name w:val="Основной текст 21"/>
    <w:basedOn w:val="a2"/>
    <w:rsid w:val="00DA6CB8"/>
    <w:pPr>
      <w:overflowPunct w:val="0"/>
      <w:autoSpaceDE w:val="0"/>
      <w:autoSpaceDN w:val="0"/>
      <w:adjustRightInd w:val="0"/>
      <w:spacing w:line="360" w:lineRule="auto"/>
      <w:jc w:val="both"/>
    </w:pPr>
    <w:rPr>
      <w:szCs w:val="20"/>
    </w:rPr>
  </w:style>
  <w:style w:type="character" w:customStyle="1" w:styleId="2e">
    <w:name w:val="Знак Знак2"/>
    <w:rsid w:val="00DA6CB8"/>
    <w:rPr>
      <w:rFonts w:ascii="Times New Roman" w:eastAsia="Times New Roman" w:hAnsi="Times New Roman" w:cs="Times New Roman"/>
      <w:sz w:val="16"/>
      <w:szCs w:val="16"/>
      <w:lang w:eastAsia="ru-RU"/>
    </w:rPr>
  </w:style>
  <w:style w:type="character" w:customStyle="1" w:styleId="font1">
    <w:name w:val="font1"/>
    <w:basedOn w:val="a3"/>
    <w:rsid w:val="00DA6CB8"/>
  </w:style>
  <w:style w:type="paragraph" w:customStyle="1" w:styleId="1f">
    <w:name w:val="Знак Знак Знак Знак Знак1 Знак Знак Знак Знак Знак Знак Знак"/>
    <w:basedOn w:val="a2"/>
    <w:rsid w:val="00DA6CB8"/>
    <w:pPr>
      <w:spacing w:after="160" w:line="240" w:lineRule="exact"/>
    </w:pPr>
    <w:rPr>
      <w:rFonts w:ascii="Verdana" w:hAnsi="Verdana" w:cs="Verdana"/>
      <w:sz w:val="20"/>
      <w:szCs w:val="20"/>
      <w:lang w:val="en-US" w:eastAsia="en-US"/>
    </w:rPr>
  </w:style>
  <w:style w:type="paragraph" w:customStyle="1" w:styleId="1f0">
    <w:name w:val="Знак1"/>
    <w:basedOn w:val="a2"/>
    <w:rsid w:val="00DA6CB8"/>
    <w:pPr>
      <w:spacing w:after="160" w:line="240" w:lineRule="exact"/>
    </w:pPr>
    <w:rPr>
      <w:rFonts w:ascii="Verdana" w:hAnsi="Verdana" w:cs="Verdana"/>
      <w:sz w:val="20"/>
      <w:szCs w:val="20"/>
      <w:lang w:val="en-US" w:eastAsia="en-US"/>
    </w:rPr>
  </w:style>
  <w:style w:type="paragraph" w:customStyle="1" w:styleId="1f1">
    <w:name w:val="Абзац списка1"/>
    <w:basedOn w:val="a2"/>
    <w:rsid w:val="00DA6CB8"/>
    <w:pPr>
      <w:ind w:left="720"/>
      <w:contextualSpacing/>
    </w:pPr>
    <w:rPr>
      <w:rFonts w:eastAsia="Calibri"/>
    </w:rPr>
  </w:style>
  <w:style w:type="character" w:styleId="affff5">
    <w:name w:val="Emphasis"/>
    <w:basedOn w:val="a3"/>
    <w:uiPriority w:val="20"/>
    <w:qFormat/>
    <w:rsid w:val="00DA6CB8"/>
    <w:rPr>
      <w:i/>
      <w:iCs/>
    </w:rPr>
  </w:style>
  <w:style w:type="character" w:customStyle="1" w:styleId="ConsPlusNormal0">
    <w:name w:val="ConsPlusNormal Знак"/>
    <w:link w:val="ConsPlusNormal"/>
    <w:locked/>
    <w:rsid w:val="00DA6CB8"/>
    <w:rPr>
      <w:rFonts w:ascii="Arial" w:eastAsia="Times New Roman" w:hAnsi="Arial" w:cs="Arial"/>
      <w:sz w:val="20"/>
      <w:szCs w:val="20"/>
      <w:lang w:eastAsia="ru-RU"/>
    </w:rPr>
  </w:style>
  <w:style w:type="paragraph" w:customStyle="1" w:styleId="affff6">
    <w:name w:val="Нормальный (таблица)"/>
    <w:basedOn w:val="a2"/>
    <w:next w:val="a2"/>
    <w:uiPriority w:val="99"/>
    <w:rsid w:val="00DA6CB8"/>
    <w:pPr>
      <w:widowControl w:val="0"/>
      <w:autoSpaceDE w:val="0"/>
      <w:autoSpaceDN w:val="0"/>
      <w:adjustRightInd w:val="0"/>
      <w:jc w:val="both"/>
    </w:pPr>
    <w:rPr>
      <w:rFonts w:ascii="Arial" w:hAnsi="Arial"/>
    </w:rPr>
  </w:style>
  <w:style w:type="paragraph" w:styleId="a">
    <w:name w:val="List Bullet"/>
    <w:basedOn w:val="a2"/>
    <w:uiPriority w:val="99"/>
    <w:unhideWhenUsed/>
    <w:rsid w:val="00DA6CB8"/>
    <w:pPr>
      <w:numPr>
        <w:numId w:val="4"/>
      </w:numPr>
      <w:tabs>
        <w:tab w:val="clear" w:pos="360"/>
      </w:tabs>
      <w:contextualSpacing/>
    </w:pPr>
  </w:style>
  <w:style w:type="paragraph" w:customStyle="1" w:styleId="paragraph">
    <w:name w:val="paragraph"/>
    <w:basedOn w:val="a2"/>
    <w:rsid w:val="00DA6CB8"/>
    <w:pPr>
      <w:spacing w:before="100" w:beforeAutospacing="1" w:after="100" w:afterAutospacing="1"/>
    </w:pPr>
  </w:style>
  <w:style w:type="character" w:customStyle="1" w:styleId="normaltextrun">
    <w:name w:val="normaltextrun"/>
    <w:rsid w:val="00DA6CB8"/>
  </w:style>
  <w:style w:type="character" w:customStyle="1" w:styleId="eop">
    <w:name w:val="eop"/>
    <w:rsid w:val="00DA6CB8"/>
  </w:style>
  <w:style w:type="character" w:customStyle="1" w:styleId="spellingerror">
    <w:name w:val="spellingerror"/>
    <w:rsid w:val="00DA6CB8"/>
  </w:style>
  <w:style w:type="character" w:customStyle="1" w:styleId="af9">
    <w:name w:val="Обычный (веб) Знак"/>
    <w:basedOn w:val="a3"/>
    <w:link w:val="af8"/>
    <w:uiPriority w:val="99"/>
    <w:rsid w:val="00DA6CB8"/>
    <w:rPr>
      <w:rFonts w:ascii="Times New Roman" w:eastAsia="Times New Roman" w:hAnsi="Times New Roman" w:cs="Times New Roman"/>
      <w:sz w:val="24"/>
      <w:szCs w:val="24"/>
      <w:lang w:eastAsia="ru-RU"/>
    </w:rPr>
  </w:style>
  <w:style w:type="character" w:customStyle="1" w:styleId="1f2">
    <w:name w:val="Основной текст Знак1"/>
    <w:uiPriority w:val="99"/>
    <w:locked/>
    <w:rsid w:val="00DA6CB8"/>
    <w:rPr>
      <w:rFonts w:ascii="Times New Roman" w:hAnsi="Times New Roman" w:cs="Times New Roman"/>
      <w:sz w:val="27"/>
      <w:szCs w:val="27"/>
      <w:u w:val="none"/>
    </w:rPr>
  </w:style>
  <w:style w:type="character" w:customStyle="1" w:styleId="affd0">
    <w:name w:val="affd"/>
    <w:basedOn w:val="a3"/>
    <w:rsid w:val="00DA6CB8"/>
  </w:style>
  <w:style w:type="paragraph" w:customStyle="1" w:styleId="Style14">
    <w:name w:val="Style14"/>
    <w:basedOn w:val="a2"/>
    <w:uiPriority w:val="99"/>
    <w:rsid w:val="00DA6CB8"/>
    <w:pPr>
      <w:widowControl w:val="0"/>
      <w:autoSpaceDE w:val="0"/>
      <w:autoSpaceDN w:val="0"/>
      <w:adjustRightInd w:val="0"/>
      <w:spacing w:line="322" w:lineRule="exact"/>
      <w:ind w:firstLine="710"/>
      <w:jc w:val="both"/>
    </w:pPr>
  </w:style>
  <w:style w:type="character" w:customStyle="1" w:styleId="FontStyle21">
    <w:name w:val="Font Style21"/>
    <w:uiPriority w:val="99"/>
    <w:rsid w:val="00DA6CB8"/>
    <w:rPr>
      <w:rFonts w:ascii="Times New Roman" w:hAnsi="Times New Roman" w:cs="Times New Roman"/>
      <w:sz w:val="26"/>
      <w:szCs w:val="26"/>
    </w:rPr>
  </w:style>
  <w:style w:type="paragraph" w:customStyle="1" w:styleId="Style12">
    <w:name w:val="Style12"/>
    <w:basedOn w:val="a2"/>
    <w:uiPriority w:val="99"/>
    <w:rsid w:val="00DA6CB8"/>
    <w:pPr>
      <w:widowControl w:val="0"/>
      <w:autoSpaceDE w:val="0"/>
      <w:autoSpaceDN w:val="0"/>
      <w:adjustRightInd w:val="0"/>
      <w:spacing w:line="322" w:lineRule="exact"/>
      <w:jc w:val="center"/>
    </w:pPr>
  </w:style>
  <w:style w:type="character" w:customStyle="1" w:styleId="FontStyle22">
    <w:name w:val="Font Style22"/>
    <w:uiPriority w:val="99"/>
    <w:rsid w:val="00DA6CB8"/>
    <w:rPr>
      <w:rFonts w:ascii="Times New Roman" w:hAnsi="Times New Roman" w:cs="Times New Roman"/>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ocs.cntd.ru/document/9004937" TargetMode="External"/><Relationship Id="rId18" Type="http://schemas.openxmlformats.org/officeDocument/2006/relationships/hyperlink" Target="consultantplus://offline/ref=7773CBC73703859520C106169D59C8797D6606BAC6C187828548D0CB42VE2DL" TargetMode="External"/><Relationship Id="rId26" Type="http://schemas.openxmlformats.org/officeDocument/2006/relationships/hyperlink" Target="http://docs.cntd.ru/document/420285917" TargetMode="External"/><Relationship Id="rId39" Type="http://schemas.openxmlformats.org/officeDocument/2006/relationships/header" Target="header2.xml"/><Relationship Id="rId21" Type="http://schemas.openxmlformats.org/officeDocument/2006/relationships/hyperlink" Target="consultantplus://offline/ref=FD6B7C17753EDADFB2AC5F79E0C8353CE5CD9E3298DBF8CABEC096A4283AB92D61FBC8F85FQAE" TargetMode="External"/><Relationship Id="rId34" Type="http://schemas.openxmlformats.org/officeDocument/2006/relationships/hyperlink" Target="consultantplus://offline/ref=7773CBC73703859520C1181B8B359670756950B0C2CF88D6D0178B9615E4573CVE26L" TargetMode="External"/><Relationship Id="rId42" Type="http://schemas.openxmlformats.org/officeDocument/2006/relationships/header" Target="header5.xml"/><Relationship Id="rId47" Type="http://schemas.openxmlformats.org/officeDocument/2006/relationships/footer" Target="footer4.xml"/><Relationship Id="rId50" Type="http://schemas.openxmlformats.org/officeDocument/2006/relationships/hyperlink" Target="consultantplus://offline/ref=5DF248850EFA273108AB4289AA0DC884009D6E3CA6E2BC66AA69BD68E96BDD74FC20CF8Fa1WDF" TargetMode="External"/><Relationship Id="rId55" Type="http://schemas.openxmlformats.org/officeDocument/2006/relationships/hyperlink" Target="http://docs.cntd.ru/document/465710882"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consultantplus://offline/ref=7773CBC73703859520C106169D59C8797D6707BDC5C087828548D0CB42VE2DL" TargetMode="External"/><Relationship Id="rId25" Type="http://schemas.openxmlformats.org/officeDocument/2006/relationships/hyperlink" Target="http://docs.cntd.ru/document/420285917" TargetMode="External"/><Relationship Id="rId33" Type="http://schemas.openxmlformats.org/officeDocument/2006/relationships/hyperlink" Target="consultantplus://offline/ref=7773CBC73703859520C106169D59C8797D650CBFC6CC87828548D0CB42VE2DL" TargetMode="External"/><Relationship Id="rId38" Type="http://schemas.openxmlformats.org/officeDocument/2006/relationships/header" Target="header1.xml"/><Relationship Id="rId46" Type="http://schemas.openxmlformats.org/officeDocument/2006/relationships/footer" Target="footer3.xml"/><Relationship Id="rId2" Type="http://schemas.openxmlformats.org/officeDocument/2006/relationships/styles" Target="styles.xml"/><Relationship Id="rId16" Type="http://schemas.openxmlformats.org/officeDocument/2006/relationships/hyperlink" Target="http://suzun.nso.ru" TargetMode="External"/><Relationship Id="rId20" Type="http://schemas.openxmlformats.org/officeDocument/2006/relationships/hyperlink" Target="consultantplus://offline/ref=7773CBC73703859520C106169D59C8797D650CBFC6CC87828548D0CB42VE2DL" TargetMode="External"/><Relationship Id="rId29" Type="http://schemas.openxmlformats.org/officeDocument/2006/relationships/hyperlink" Target="consultantplus://offline/ref=7773CBC73703859520C106169D59C8797D6509BFC2C187828548D0CB42VE2DL" TargetMode="External"/><Relationship Id="rId41" Type="http://schemas.openxmlformats.org/officeDocument/2006/relationships/header" Target="header4.xml"/><Relationship Id="rId54" Type="http://schemas.openxmlformats.org/officeDocument/2006/relationships/hyperlink" Target="http://docs.cntd.ru/document/420204138"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docs.cntd.ru/document/420285917" TargetMode="External"/><Relationship Id="rId32" Type="http://schemas.openxmlformats.org/officeDocument/2006/relationships/hyperlink" Target="consultantplus://offline/ref=7773CBC73703859520C106169D59C8797D6408BDC2C987828548D0CB42VE2DL" TargetMode="External"/><Relationship Id="rId37" Type="http://schemas.openxmlformats.org/officeDocument/2006/relationships/footer" Target="footer2.xml"/><Relationship Id="rId40" Type="http://schemas.openxmlformats.org/officeDocument/2006/relationships/header" Target="header3.xml"/><Relationship Id="rId45" Type="http://schemas.openxmlformats.org/officeDocument/2006/relationships/header" Target="header6.xml"/><Relationship Id="rId53" Type="http://schemas.openxmlformats.org/officeDocument/2006/relationships/hyperlink" Target="consultantplus://offline/ref=436AC5B0C489815F83F0D37CF32FFAE7F26B420179149AABEC65B41D6407B42E3D367666B4874AC9693263N2pBB"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garantf1://71150996.0/" TargetMode="External"/><Relationship Id="rId23" Type="http://schemas.openxmlformats.org/officeDocument/2006/relationships/hyperlink" Target="http://docs.cntd.ru/document/420285917" TargetMode="External"/><Relationship Id="rId28" Type="http://schemas.openxmlformats.org/officeDocument/2006/relationships/hyperlink" Target="consultantplus://offline/ref=7773CBC73703859520C106169D59C8797D650DB5CFCC87828548D0CB42ED5D6BA1911553FD89B75FVA2EL" TargetMode="External"/><Relationship Id="rId36" Type="http://schemas.openxmlformats.org/officeDocument/2006/relationships/footer" Target="footer1.xml"/><Relationship Id="rId49" Type="http://schemas.openxmlformats.org/officeDocument/2006/relationships/header" Target="header7.xml"/><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consultantplus://offline/ref=7773CBC73703859520C106169D59C8797D6408BDC2C987828548D0CB42VE2DL" TargetMode="External"/><Relationship Id="rId31" Type="http://schemas.openxmlformats.org/officeDocument/2006/relationships/hyperlink" Target="consultantplus://offline/ref=7773CBC73703859520C106169D59C8797D6606BAC6C187828548D0CB42VE2DL" TargetMode="External"/><Relationship Id="rId44" Type="http://schemas.openxmlformats.org/officeDocument/2006/relationships/hyperlink" Target="consultantplus://offline/ref=79C2A21BD7DA8DBB2C3D0B8E32BDBBE4AE8CB84BB72AC64471F1EF68C0D45AE75DUDC" TargetMode="External"/><Relationship Id="rId52" Type="http://schemas.openxmlformats.org/officeDocument/2006/relationships/hyperlink" Target="consultantplus://offline/ref=436AC5B0C489815F83F0D37CF32FFAE7F26B420179149AABEC65B41D6407B42E3D367666B4874AC9693263N2pBB"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docs.cntd.ru/document/901820936" TargetMode="External"/><Relationship Id="rId27" Type="http://schemas.openxmlformats.org/officeDocument/2006/relationships/hyperlink" Target="http://suzun.nso.ru" TargetMode="External"/><Relationship Id="rId30" Type="http://schemas.openxmlformats.org/officeDocument/2006/relationships/hyperlink" Target="consultantplus://offline/ref=7773CBC73703859520C106169D59C8797D6707BDC5C087828548D0CB42VE2DL" TargetMode="External"/><Relationship Id="rId35" Type="http://schemas.openxmlformats.org/officeDocument/2006/relationships/hyperlink" Target="consultantplus://offline/ref=FD6B7C17753EDADFB2AC5F79E0C8353CE5CD9E3298DBF8CABEC096A4283AB92D61FBC8F85FQAE" TargetMode="External"/><Relationship Id="rId43" Type="http://schemas.openxmlformats.org/officeDocument/2006/relationships/hyperlink" Target="consultantplus://offline/ref=79C2A21BD7DA8DBB2C3D0B9831D1E5EDA587E646B428CC152FAEB435975DUDC" TargetMode="External"/><Relationship Id="rId48" Type="http://schemas.openxmlformats.org/officeDocument/2006/relationships/footer" Target="footer5.xml"/><Relationship Id="rId56" Type="http://schemas.openxmlformats.org/officeDocument/2006/relationships/hyperlink" Target="http://docs.cntd.ru/document/465710882" TargetMode="External"/><Relationship Id="rId8" Type="http://schemas.openxmlformats.org/officeDocument/2006/relationships/image" Target="media/image1.png"/><Relationship Id="rId51" Type="http://schemas.openxmlformats.org/officeDocument/2006/relationships/hyperlink" Target="consultantplus://offline/ref=2EC4A0EE986DFAABBE48F858B7BBEF211E260D0531C5D0D7AC34D5BF04BD135CD3E3B4BAD9F0901C194EC5ZBSEG" TargetMode="External"/><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84476</Words>
  <Characters>481517</Characters>
  <Application>Microsoft Office Word</Application>
  <DocSecurity>0</DocSecurity>
  <Lines>4012</Lines>
  <Paragraphs>1129</Paragraphs>
  <ScaleCrop>false</ScaleCrop>
  <Company>SPecialiST RePack</Company>
  <LinksUpToDate>false</LinksUpToDate>
  <CharactersWithSpaces>564864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Романенко Ксения</dc:creator>
  <cp:keywords/>
  <dc:description/>
  <cp:lastModifiedBy>Романенко Ксения</cp:lastModifiedBy>
  <cp:revision>3</cp:revision>
  <dcterms:created xsi:type="dcterms:W3CDTF">2019-08-07T08:01:00Z</dcterms:created>
  <dcterms:modified xsi:type="dcterms:W3CDTF">2019-08-07T08:06:00Z</dcterms:modified>
</cp:coreProperties>
</file>